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24" w:rsidRPr="00225744" w:rsidRDefault="00225744" w:rsidP="002314F9">
      <w:pPr>
        <w:tabs>
          <w:tab w:val="left" w:pos="7140"/>
        </w:tabs>
        <w:jc w:val="right"/>
        <w:outlineLvl w:val="1"/>
        <w:rPr>
          <w:sz w:val="20"/>
          <w:szCs w:val="20"/>
        </w:rPr>
      </w:pPr>
      <w:bookmarkStart w:id="0" w:name="_Toc22053187"/>
      <w:r>
        <w:rPr>
          <w:sz w:val="20"/>
          <w:szCs w:val="20"/>
        </w:rPr>
        <w:t xml:space="preserve">   </w:t>
      </w:r>
      <w:bookmarkEnd w:id="0"/>
    </w:p>
    <w:p w:rsidR="00A55924" w:rsidRPr="00225744" w:rsidRDefault="00A55924" w:rsidP="00A55924">
      <w:pPr>
        <w:outlineLvl w:val="1"/>
        <w:rPr>
          <w:sz w:val="20"/>
          <w:szCs w:val="20"/>
        </w:rPr>
      </w:pPr>
    </w:p>
    <w:p w:rsidR="00A55924" w:rsidRPr="00886C14" w:rsidRDefault="00A55924" w:rsidP="00A55924">
      <w:pPr>
        <w:tabs>
          <w:tab w:val="right" w:pos="9638"/>
        </w:tabs>
        <w:outlineLvl w:val="1"/>
        <w:rPr>
          <w:sz w:val="28"/>
          <w:szCs w:val="28"/>
        </w:rPr>
      </w:pPr>
      <w:r>
        <w:rPr>
          <w:sz w:val="28"/>
          <w:szCs w:val="28"/>
        </w:rPr>
        <w:tab/>
      </w:r>
      <w:r w:rsidRPr="00886C14">
        <w:rPr>
          <w:sz w:val="28"/>
          <w:szCs w:val="28"/>
        </w:rPr>
        <w:t xml:space="preserve">                                                                                         </w:t>
      </w:r>
    </w:p>
    <w:p w:rsidR="00A55924" w:rsidRPr="00886C14" w:rsidRDefault="00A55924" w:rsidP="00A55924">
      <w:pPr>
        <w:jc w:val="right"/>
        <w:outlineLvl w:val="1"/>
        <w:rPr>
          <w:sz w:val="28"/>
          <w:szCs w:val="28"/>
        </w:rPr>
      </w:pPr>
    </w:p>
    <w:p w:rsidR="00A55924" w:rsidRPr="003C3F4A" w:rsidRDefault="00A55924" w:rsidP="00A55924">
      <w:pPr>
        <w:jc w:val="center"/>
        <w:outlineLvl w:val="1"/>
        <w:rPr>
          <w:b/>
          <w:sz w:val="28"/>
          <w:szCs w:val="28"/>
        </w:rPr>
      </w:pPr>
    </w:p>
    <w:p w:rsidR="00A55924" w:rsidRDefault="00A55924" w:rsidP="00A55924">
      <w:pPr>
        <w:jc w:val="center"/>
        <w:outlineLvl w:val="1"/>
        <w:rPr>
          <w:b/>
          <w:sz w:val="40"/>
          <w:szCs w:val="40"/>
        </w:rPr>
      </w:pPr>
    </w:p>
    <w:p w:rsidR="00A55924" w:rsidRDefault="00A55924" w:rsidP="00A55924">
      <w:pPr>
        <w:jc w:val="center"/>
        <w:outlineLvl w:val="1"/>
        <w:rPr>
          <w:b/>
          <w:sz w:val="40"/>
          <w:szCs w:val="40"/>
        </w:rPr>
      </w:pPr>
    </w:p>
    <w:p w:rsidR="00A55924" w:rsidRDefault="00A55924" w:rsidP="00A55924">
      <w:pPr>
        <w:jc w:val="center"/>
        <w:outlineLvl w:val="1"/>
        <w:rPr>
          <w:b/>
          <w:sz w:val="40"/>
          <w:szCs w:val="40"/>
        </w:rPr>
      </w:pPr>
    </w:p>
    <w:p w:rsidR="00A55924" w:rsidRDefault="00A55924" w:rsidP="00A55924">
      <w:pPr>
        <w:jc w:val="center"/>
        <w:outlineLvl w:val="1"/>
        <w:rPr>
          <w:b/>
          <w:sz w:val="40"/>
          <w:szCs w:val="40"/>
        </w:rPr>
      </w:pPr>
    </w:p>
    <w:p w:rsidR="00A55924" w:rsidRDefault="00A55924" w:rsidP="00A55924">
      <w:pPr>
        <w:jc w:val="center"/>
        <w:outlineLvl w:val="1"/>
        <w:rPr>
          <w:b/>
          <w:sz w:val="40"/>
          <w:szCs w:val="40"/>
        </w:rPr>
      </w:pPr>
    </w:p>
    <w:p w:rsidR="002314F9" w:rsidRDefault="002314F9" w:rsidP="00A55924">
      <w:pPr>
        <w:jc w:val="center"/>
        <w:outlineLvl w:val="1"/>
        <w:rPr>
          <w:b/>
          <w:sz w:val="28"/>
          <w:szCs w:val="28"/>
        </w:rPr>
      </w:pPr>
    </w:p>
    <w:p w:rsidR="00957F38" w:rsidRPr="00C50D74" w:rsidRDefault="00957F38" w:rsidP="00A55924">
      <w:pPr>
        <w:jc w:val="center"/>
        <w:outlineLvl w:val="1"/>
        <w:rPr>
          <w:b/>
          <w:sz w:val="28"/>
          <w:szCs w:val="28"/>
        </w:rPr>
      </w:pPr>
      <w:r w:rsidRPr="00C50D74">
        <w:rPr>
          <w:b/>
          <w:sz w:val="28"/>
          <w:szCs w:val="28"/>
        </w:rPr>
        <w:t xml:space="preserve">РАБОЧАЯ </w:t>
      </w:r>
    </w:p>
    <w:p w:rsidR="00C50D74" w:rsidRDefault="00A55924" w:rsidP="00A55924">
      <w:pPr>
        <w:jc w:val="center"/>
        <w:outlineLvl w:val="1"/>
        <w:rPr>
          <w:b/>
          <w:sz w:val="28"/>
          <w:szCs w:val="28"/>
        </w:rPr>
      </w:pPr>
      <w:r w:rsidRPr="00C50D74">
        <w:rPr>
          <w:b/>
          <w:sz w:val="28"/>
          <w:szCs w:val="28"/>
        </w:rPr>
        <w:t>ПРОГРАММА ВОСПИТАНИЯ</w:t>
      </w:r>
      <w:r w:rsidR="00C50D74">
        <w:rPr>
          <w:b/>
          <w:sz w:val="28"/>
          <w:szCs w:val="28"/>
        </w:rPr>
        <w:t xml:space="preserve"> </w:t>
      </w:r>
    </w:p>
    <w:p w:rsidR="00A55924" w:rsidRPr="00C50D74" w:rsidRDefault="00C50D74" w:rsidP="00A55924">
      <w:pPr>
        <w:jc w:val="center"/>
        <w:outlineLvl w:val="1"/>
        <w:rPr>
          <w:b/>
          <w:sz w:val="28"/>
          <w:szCs w:val="28"/>
        </w:rPr>
      </w:pPr>
      <w:r>
        <w:rPr>
          <w:b/>
          <w:sz w:val="28"/>
          <w:szCs w:val="28"/>
        </w:rPr>
        <w:t>ДОШКОЛЬНОГО ОБРАЗОВАНИЯ</w:t>
      </w:r>
    </w:p>
    <w:p w:rsidR="00225744" w:rsidRPr="00C50D74" w:rsidRDefault="00225744" w:rsidP="00225744">
      <w:pPr>
        <w:tabs>
          <w:tab w:val="left" w:pos="2415"/>
        </w:tabs>
        <w:jc w:val="center"/>
        <w:rPr>
          <w:b/>
          <w:sz w:val="28"/>
          <w:szCs w:val="28"/>
        </w:rPr>
      </w:pPr>
      <w:r w:rsidRPr="00C50D74">
        <w:rPr>
          <w:b/>
          <w:sz w:val="28"/>
          <w:szCs w:val="28"/>
        </w:rPr>
        <w:t>муниципального казенного общеобразовательного учреждения</w:t>
      </w:r>
    </w:p>
    <w:p w:rsidR="00225744" w:rsidRPr="00C50D74" w:rsidRDefault="00225744" w:rsidP="00225744">
      <w:pPr>
        <w:jc w:val="center"/>
        <w:rPr>
          <w:b/>
          <w:sz w:val="28"/>
          <w:szCs w:val="28"/>
        </w:rPr>
      </w:pPr>
      <w:r w:rsidRPr="00C50D74">
        <w:rPr>
          <w:b/>
          <w:sz w:val="28"/>
          <w:szCs w:val="28"/>
        </w:rPr>
        <w:t xml:space="preserve"> «Прогимназия №3 городского поселения  Терек»</w:t>
      </w:r>
    </w:p>
    <w:p w:rsidR="00225744" w:rsidRPr="00C50D74" w:rsidRDefault="00225744" w:rsidP="00225744">
      <w:pPr>
        <w:tabs>
          <w:tab w:val="left" w:pos="4260"/>
        </w:tabs>
        <w:jc w:val="center"/>
        <w:rPr>
          <w:b/>
          <w:sz w:val="28"/>
          <w:szCs w:val="28"/>
        </w:rPr>
      </w:pPr>
      <w:r w:rsidRPr="00C50D74">
        <w:rPr>
          <w:b/>
          <w:sz w:val="28"/>
          <w:szCs w:val="28"/>
        </w:rPr>
        <w:t>Терского муниципального района</w:t>
      </w:r>
    </w:p>
    <w:p w:rsidR="00225744" w:rsidRPr="00C50D74" w:rsidRDefault="00225744" w:rsidP="00225744">
      <w:pPr>
        <w:tabs>
          <w:tab w:val="left" w:pos="4260"/>
        </w:tabs>
        <w:jc w:val="center"/>
        <w:rPr>
          <w:b/>
          <w:sz w:val="28"/>
          <w:szCs w:val="28"/>
        </w:rPr>
      </w:pPr>
      <w:r w:rsidRPr="00C50D74">
        <w:rPr>
          <w:b/>
          <w:sz w:val="28"/>
          <w:szCs w:val="28"/>
        </w:rPr>
        <w:t>Кабардино-Балкарской Республики</w:t>
      </w:r>
    </w:p>
    <w:p w:rsidR="00225744" w:rsidRPr="00C50D74" w:rsidRDefault="00225744" w:rsidP="00225744">
      <w:pPr>
        <w:jc w:val="center"/>
        <w:outlineLvl w:val="1"/>
        <w:rPr>
          <w:b/>
          <w:sz w:val="28"/>
          <w:szCs w:val="28"/>
        </w:rPr>
      </w:pPr>
      <w:r w:rsidRPr="00C50D74">
        <w:rPr>
          <w:b/>
          <w:sz w:val="28"/>
          <w:szCs w:val="28"/>
        </w:rPr>
        <w:t xml:space="preserve">на </w:t>
      </w:r>
      <w:r w:rsidR="002314F9">
        <w:rPr>
          <w:b/>
          <w:sz w:val="28"/>
          <w:szCs w:val="28"/>
        </w:rPr>
        <w:t>202</w:t>
      </w:r>
      <w:r w:rsidR="003857FD">
        <w:rPr>
          <w:b/>
          <w:sz w:val="28"/>
          <w:szCs w:val="28"/>
        </w:rPr>
        <w:t>5</w:t>
      </w:r>
      <w:r w:rsidR="002314F9">
        <w:rPr>
          <w:b/>
          <w:sz w:val="28"/>
          <w:szCs w:val="28"/>
        </w:rPr>
        <w:t xml:space="preserve"> - 202</w:t>
      </w:r>
      <w:r w:rsidR="003857FD">
        <w:rPr>
          <w:b/>
          <w:sz w:val="28"/>
          <w:szCs w:val="28"/>
        </w:rPr>
        <w:t>6</w:t>
      </w:r>
      <w:r w:rsidRPr="00C50D74">
        <w:rPr>
          <w:b/>
          <w:sz w:val="28"/>
          <w:szCs w:val="28"/>
        </w:rPr>
        <w:t xml:space="preserve">  учебный год</w:t>
      </w:r>
    </w:p>
    <w:p w:rsidR="00A55924" w:rsidRPr="004E0AC2" w:rsidRDefault="00A55924" w:rsidP="00A55924">
      <w:pPr>
        <w:jc w:val="center"/>
        <w:outlineLvl w:val="1"/>
        <w:rPr>
          <w:b/>
          <w:sz w:val="28"/>
          <w:szCs w:val="28"/>
        </w:rPr>
      </w:pPr>
    </w:p>
    <w:p w:rsidR="00A55924" w:rsidRPr="004E0AC2" w:rsidRDefault="00A55924" w:rsidP="00A55924">
      <w:pPr>
        <w:jc w:val="center"/>
        <w:outlineLvl w:val="1"/>
        <w:rPr>
          <w:b/>
          <w:sz w:val="28"/>
          <w:szCs w:val="28"/>
        </w:rPr>
      </w:pPr>
    </w:p>
    <w:p w:rsidR="00A55924" w:rsidRPr="004E0AC2" w:rsidRDefault="00A55924" w:rsidP="00A55924">
      <w:pPr>
        <w:jc w:val="center"/>
        <w:outlineLvl w:val="1"/>
        <w:rPr>
          <w:b/>
          <w:sz w:val="28"/>
          <w:szCs w:val="28"/>
        </w:rPr>
      </w:pPr>
    </w:p>
    <w:p w:rsidR="00A55924" w:rsidRPr="003C3F4A" w:rsidRDefault="00A55924" w:rsidP="00A55924">
      <w:pPr>
        <w:jc w:val="center"/>
        <w:outlineLvl w:val="1"/>
        <w:rPr>
          <w:b/>
          <w:sz w:val="32"/>
          <w:szCs w:val="32"/>
        </w:rPr>
      </w:pPr>
    </w:p>
    <w:p w:rsidR="00A55924" w:rsidRPr="00225744" w:rsidRDefault="00225744" w:rsidP="00A55924">
      <w:pPr>
        <w:jc w:val="center"/>
        <w:outlineLvl w:val="1"/>
      </w:pPr>
      <w:r>
        <w:t>Приложение к основной образовательной программе дошкольного образования</w:t>
      </w:r>
    </w:p>
    <w:p w:rsidR="00A55924" w:rsidRPr="00B75BAA" w:rsidRDefault="00225744" w:rsidP="00225744">
      <w:pPr>
        <w:jc w:val="center"/>
        <w:outlineLvl w:val="1"/>
      </w:pPr>
      <w:r w:rsidRPr="00AC44DD">
        <w:t>М</w:t>
      </w:r>
      <w:r>
        <w:t>КОУ  Прогимназия  №3  ГП Терек</w:t>
      </w:r>
    </w:p>
    <w:p w:rsidR="00A55924" w:rsidRPr="00B75BAA" w:rsidRDefault="00A55924" w:rsidP="00A55924">
      <w:pPr>
        <w:outlineLvl w:val="1"/>
        <w:rPr>
          <w:sz w:val="44"/>
          <w:szCs w:val="44"/>
        </w:rPr>
      </w:pPr>
    </w:p>
    <w:p w:rsidR="00A55924" w:rsidRPr="009D60B8" w:rsidRDefault="00A55924" w:rsidP="00A55924">
      <w:pPr>
        <w:outlineLvl w:val="1"/>
        <w:rPr>
          <w:b/>
          <w:sz w:val="32"/>
          <w:szCs w:val="32"/>
        </w:rPr>
      </w:pPr>
      <w:r>
        <w:rPr>
          <w:b/>
          <w:sz w:val="32"/>
          <w:szCs w:val="32"/>
        </w:rPr>
        <w:t xml:space="preserve"> </w:t>
      </w:r>
    </w:p>
    <w:p w:rsidR="00A55924" w:rsidRDefault="00A55924"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rPr>
      </w:pPr>
    </w:p>
    <w:p w:rsidR="00D736A8" w:rsidRDefault="00D736A8" w:rsidP="006A6B32">
      <w:pPr>
        <w:jc w:val="center"/>
        <w:outlineLvl w:val="1"/>
        <w:rPr>
          <w:b/>
          <w:sz w:val="28"/>
          <w:szCs w:val="28"/>
        </w:rPr>
      </w:pPr>
    </w:p>
    <w:p w:rsidR="00A55924" w:rsidRDefault="00A55924" w:rsidP="006A6B32">
      <w:pPr>
        <w:jc w:val="center"/>
        <w:outlineLvl w:val="1"/>
        <w:rPr>
          <w:b/>
          <w:sz w:val="28"/>
          <w:szCs w:val="28"/>
        </w:rPr>
      </w:pPr>
    </w:p>
    <w:p w:rsidR="00A55924" w:rsidRDefault="00A55924" w:rsidP="006A6B32">
      <w:pPr>
        <w:jc w:val="center"/>
        <w:outlineLvl w:val="1"/>
        <w:rPr>
          <w:b/>
        </w:rPr>
      </w:pPr>
    </w:p>
    <w:p w:rsidR="00A55924" w:rsidRDefault="00A55924" w:rsidP="006A6B32">
      <w:pPr>
        <w:jc w:val="center"/>
        <w:outlineLvl w:val="1"/>
        <w:rPr>
          <w:b/>
        </w:rPr>
      </w:pPr>
    </w:p>
    <w:p w:rsidR="009F07E3" w:rsidRDefault="009F07E3" w:rsidP="006A6B32">
      <w:pPr>
        <w:jc w:val="center"/>
        <w:outlineLvl w:val="1"/>
        <w:rPr>
          <w:b/>
        </w:rPr>
      </w:pPr>
    </w:p>
    <w:p w:rsidR="00225744" w:rsidRDefault="00225744" w:rsidP="006A6B32">
      <w:pPr>
        <w:jc w:val="center"/>
        <w:outlineLvl w:val="1"/>
        <w:rPr>
          <w:b/>
        </w:rPr>
      </w:pPr>
    </w:p>
    <w:p w:rsidR="00225744" w:rsidRDefault="00225744" w:rsidP="006A6B32">
      <w:pPr>
        <w:jc w:val="center"/>
        <w:outlineLvl w:val="1"/>
        <w:rPr>
          <w:b/>
        </w:rPr>
      </w:pPr>
    </w:p>
    <w:p w:rsidR="003E5322" w:rsidRDefault="003E5322" w:rsidP="006A6B32">
      <w:pPr>
        <w:jc w:val="center"/>
        <w:outlineLvl w:val="1"/>
        <w:rPr>
          <w:b/>
        </w:rPr>
      </w:pPr>
    </w:p>
    <w:p w:rsidR="003E5322" w:rsidRDefault="003E5322" w:rsidP="006A6B32">
      <w:pPr>
        <w:jc w:val="center"/>
        <w:outlineLvl w:val="1"/>
        <w:rPr>
          <w:b/>
        </w:rPr>
      </w:pPr>
    </w:p>
    <w:p w:rsidR="003E5322" w:rsidRDefault="003E5322" w:rsidP="006A6B32">
      <w:pPr>
        <w:jc w:val="center"/>
        <w:outlineLvl w:val="1"/>
        <w:rPr>
          <w:b/>
        </w:rPr>
      </w:pPr>
    </w:p>
    <w:p w:rsidR="003E5322" w:rsidRDefault="003E5322" w:rsidP="006A6B32">
      <w:pPr>
        <w:jc w:val="center"/>
        <w:outlineLvl w:val="1"/>
        <w:rPr>
          <w:b/>
        </w:rPr>
      </w:pPr>
    </w:p>
    <w:p w:rsidR="003E5322" w:rsidRDefault="003E5322" w:rsidP="006A6B32">
      <w:pPr>
        <w:jc w:val="center"/>
        <w:outlineLvl w:val="1"/>
        <w:rPr>
          <w:b/>
        </w:rPr>
      </w:pPr>
    </w:p>
    <w:p w:rsidR="006A6B32" w:rsidRDefault="006A6B32" w:rsidP="006A6B32">
      <w:pPr>
        <w:jc w:val="center"/>
        <w:outlineLvl w:val="1"/>
        <w:rPr>
          <w:b/>
        </w:rPr>
      </w:pPr>
      <w:r>
        <w:rPr>
          <w:b/>
        </w:rPr>
        <w:t>ОГЛАВЛЕНИЕ</w:t>
      </w:r>
    </w:p>
    <w:p w:rsidR="001359AE" w:rsidRDefault="001359AE" w:rsidP="006A6B32">
      <w:pPr>
        <w:jc w:val="center"/>
        <w:outlineLvl w:val="1"/>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5"/>
        <w:gridCol w:w="8812"/>
        <w:gridCol w:w="847"/>
      </w:tblGrid>
      <w:tr w:rsidR="006A6B32" w:rsidRPr="00D06684" w:rsidTr="001359AE">
        <w:tc>
          <w:tcPr>
            <w:tcW w:w="755" w:type="dxa"/>
          </w:tcPr>
          <w:p w:rsidR="006A6B32" w:rsidRPr="0008150B" w:rsidRDefault="006A6B32" w:rsidP="002F0072">
            <w:pPr>
              <w:jc w:val="center"/>
              <w:outlineLvl w:val="1"/>
              <w:rPr>
                <w:b/>
              </w:rPr>
            </w:pPr>
          </w:p>
        </w:tc>
        <w:tc>
          <w:tcPr>
            <w:tcW w:w="8812" w:type="dxa"/>
          </w:tcPr>
          <w:p w:rsidR="006A6B32" w:rsidRDefault="006A6B32" w:rsidP="002F0072">
            <w:pPr>
              <w:jc w:val="both"/>
              <w:outlineLvl w:val="1"/>
              <w:rPr>
                <w:b/>
              </w:rPr>
            </w:pPr>
            <w:r w:rsidRPr="003F2276">
              <w:t>ВВЕДЕНИЕ</w:t>
            </w:r>
          </w:p>
        </w:tc>
        <w:tc>
          <w:tcPr>
            <w:tcW w:w="847" w:type="dxa"/>
          </w:tcPr>
          <w:p w:rsidR="006A6B32" w:rsidRDefault="005148A4" w:rsidP="002F0072">
            <w:pPr>
              <w:jc w:val="center"/>
              <w:outlineLvl w:val="1"/>
              <w:rPr>
                <w:b/>
              </w:rPr>
            </w:pPr>
            <w:r>
              <w:rPr>
                <w:b/>
              </w:rPr>
              <w:t>3</w:t>
            </w:r>
          </w:p>
        </w:tc>
      </w:tr>
      <w:tr w:rsidR="006A6B32" w:rsidRPr="00D06684" w:rsidTr="001359AE">
        <w:tc>
          <w:tcPr>
            <w:tcW w:w="755" w:type="dxa"/>
          </w:tcPr>
          <w:p w:rsidR="006A6B32" w:rsidRPr="0008150B" w:rsidRDefault="006A6B32" w:rsidP="002F0072">
            <w:pPr>
              <w:jc w:val="center"/>
              <w:outlineLvl w:val="1"/>
              <w:rPr>
                <w:b/>
              </w:rPr>
            </w:pPr>
            <w:r>
              <w:rPr>
                <w:b/>
              </w:rPr>
              <w:t>1</w:t>
            </w:r>
            <w:r w:rsidR="00AB2B37">
              <w:rPr>
                <w:b/>
              </w:rPr>
              <w:t>.</w:t>
            </w:r>
          </w:p>
        </w:tc>
        <w:tc>
          <w:tcPr>
            <w:tcW w:w="8812" w:type="dxa"/>
          </w:tcPr>
          <w:p w:rsidR="006A6B32" w:rsidRPr="0008150B" w:rsidRDefault="006A6B32" w:rsidP="002F0072">
            <w:pPr>
              <w:jc w:val="both"/>
              <w:outlineLvl w:val="1"/>
              <w:rPr>
                <w:b/>
              </w:rPr>
            </w:pPr>
            <w:r>
              <w:rPr>
                <w:b/>
              </w:rPr>
              <w:t>ЦЕЛЕВОЙ РАЗДЕЛ</w:t>
            </w:r>
          </w:p>
        </w:tc>
        <w:tc>
          <w:tcPr>
            <w:tcW w:w="847" w:type="dxa"/>
          </w:tcPr>
          <w:p w:rsidR="006A6B32" w:rsidRPr="0008150B" w:rsidRDefault="00BD79FC" w:rsidP="002F0072">
            <w:pPr>
              <w:jc w:val="center"/>
              <w:outlineLvl w:val="1"/>
              <w:rPr>
                <w:b/>
              </w:rPr>
            </w:pPr>
            <w:r>
              <w:rPr>
                <w:b/>
              </w:rPr>
              <w:t>4</w:t>
            </w:r>
          </w:p>
        </w:tc>
      </w:tr>
      <w:tr w:rsidR="006A6B32" w:rsidRPr="006557B0" w:rsidTr="001359AE">
        <w:tc>
          <w:tcPr>
            <w:tcW w:w="755" w:type="dxa"/>
          </w:tcPr>
          <w:p w:rsidR="006A6B32" w:rsidRPr="006557B0" w:rsidRDefault="006A6B32" w:rsidP="002F0072">
            <w:pPr>
              <w:jc w:val="center"/>
              <w:outlineLvl w:val="1"/>
            </w:pPr>
            <w:r>
              <w:t>1</w:t>
            </w:r>
            <w:r w:rsidR="00BD79FC">
              <w:t>.1</w:t>
            </w:r>
          </w:p>
        </w:tc>
        <w:tc>
          <w:tcPr>
            <w:tcW w:w="8812" w:type="dxa"/>
          </w:tcPr>
          <w:p w:rsidR="006A6B32" w:rsidRPr="006557B0" w:rsidRDefault="006A6B32" w:rsidP="002F0072">
            <w:pPr>
              <w:jc w:val="both"/>
              <w:outlineLvl w:val="1"/>
            </w:pPr>
            <w:r>
              <w:t>ПОЯСНИТЕЛЬНАЯ ЗАПИСКА</w:t>
            </w:r>
          </w:p>
        </w:tc>
        <w:tc>
          <w:tcPr>
            <w:tcW w:w="847" w:type="dxa"/>
          </w:tcPr>
          <w:p w:rsidR="006A6B32" w:rsidRPr="006557B0" w:rsidRDefault="00BD79FC" w:rsidP="002F0072">
            <w:pPr>
              <w:jc w:val="center"/>
              <w:outlineLvl w:val="1"/>
            </w:pPr>
            <w:r>
              <w:t>4</w:t>
            </w:r>
          </w:p>
        </w:tc>
      </w:tr>
      <w:tr w:rsidR="006A6B32" w:rsidRPr="006557B0" w:rsidTr="001359AE">
        <w:tc>
          <w:tcPr>
            <w:tcW w:w="755" w:type="dxa"/>
          </w:tcPr>
          <w:p w:rsidR="006A6B32" w:rsidRDefault="006A6B32" w:rsidP="002F0072">
            <w:pPr>
              <w:jc w:val="center"/>
              <w:outlineLvl w:val="1"/>
            </w:pPr>
          </w:p>
        </w:tc>
        <w:tc>
          <w:tcPr>
            <w:tcW w:w="8812" w:type="dxa"/>
          </w:tcPr>
          <w:p w:rsidR="006A6B32" w:rsidRDefault="006A6B32" w:rsidP="002F0072">
            <w:pPr>
              <w:jc w:val="both"/>
              <w:outlineLvl w:val="1"/>
            </w:pPr>
            <w:r>
              <w:t>ЦЕЛИ И ЗАДАЧИ К РЕАЛИЗАЦИИ ПРОГРАММЫ</w:t>
            </w:r>
          </w:p>
        </w:tc>
        <w:tc>
          <w:tcPr>
            <w:tcW w:w="847" w:type="dxa"/>
          </w:tcPr>
          <w:p w:rsidR="006A6B32" w:rsidRDefault="005148A4" w:rsidP="002F0072">
            <w:pPr>
              <w:jc w:val="center"/>
              <w:outlineLvl w:val="1"/>
            </w:pPr>
            <w:r>
              <w:t>4</w:t>
            </w:r>
          </w:p>
        </w:tc>
      </w:tr>
      <w:tr w:rsidR="006A6B32" w:rsidRPr="006557B0" w:rsidTr="001359AE">
        <w:tc>
          <w:tcPr>
            <w:tcW w:w="755" w:type="dxa"/>
          </w:tcPr>
          <w:p w:rsidR="006A6B32" w:rsidRDefault="0041667D" w:rsidP="002F0072">
            <w:pPr>
              <w:jc w:val="center"/>
              <w:outlineLvl w:val="1"/>
            </w:pPr>
            <w:r>
              <w:t>1.2</w:t>
            </w:r>
          </w:p>
        </w:tc>
        <w:tc>
          <w:tcPr>
            <w:tcW w:w="8812" w:type="dxa"/>
          </w:tcPr>
          <w:p w:rsidR="006A6B32" w:rsidRDefault="00BD79FC" w:rsidP="002F0072">
            <w:pPr>
              <w:jc w:val="both"/>
              <w:outlineLvl w:val="1"/>
            </w:pPr>
            <w:r>
              <w:t>МЕТОДОЛОГИЧЕСКИЕ ОСНОВЫ И ПРИНЦИПЫ ПОСТРОЕНИЯ</w:t>
            </w:r>
            <w:r w:rsidR="006A6B32">
              <w:t xml:space="preserve"> ПРОГРАММЫ</w:t>
            </w:r>
          </w:p>
        </w:tc>
        <w:tc>
          <w:tcPr>
            <w:tcW w:w="847" w:type="dxa"/>
          </w:tcPr>
          <w:p w:rsidR="006A6B32" w:rsidRDefault="00BD79FC" w:rsidP="002F0072">
            <w:pPr>
              <w:jc w:val="center"/>
              <w:outlineLvl w:val="1"/>
            </w:pPr>
            <w:r>
              <w:t>5</w:t>
            </w:r>
          </w:p>
        </w:tc>
      </w:tr>
      <w:tr w:rsidR="00BD79FC" w:rsidRPr="006557B0" w:rsidTr="001359AE">
        <w:tc>
          <w:tcPr>
            <w:tcW w:w="755" w:type="dxa"/>
          </w:tcPr>
          <w:p w:rsidR="00BD79FC" w:rsidRDefault="0041667D" w:rsidP="002F0072">
            <w:pPr>
              <w:jc w:val="center"/>
              <w:outlineLvl w:val="1"/>
            </w:pPr>
            <w:r>
              <w:t>1.3</w:t>
            </w:r>
          </w:p>
        </w:tc>
        <w:tc>
          <w:tcPr>
            <w:tcW w:w="8812" w:type="dxa"/>
          </w:tcPr>
          <w:p w:rsidR="00BD79FC" w:rsidRDefault="00BD79FC" w:rsidP="002F0072">
            <w:pPr>
              <w:jc w:val="both"/>
              <w:outlineLvl w:val="1"/>
            </w:pPr>
            <w:r>
              <w:t>ЗНАЧИМЫЕ ХАРАКТЕРИСТИКИ ДЛЯ РАЗРАБОТКИ ПРОГРАММЫ</w:t>
            </w:r>
          </w:p>
        </w:tc>
        <w:tc>
          <w:tcPr>
            <w:tcW w:w="847" w:type="dxa"/>
          </w:tcPr>
          <w:p w:rsidR="00BD79FC" w:rsidRDefault="00621694" w:rsidP="002F0072">
            <w:pPr>
              <w:jc w:val="center"/>
              <w:outlineLvl w:val="1"/>
            </w:pPr>
            <w:r>
              <w:t>8</w:t>
            </w:r>
          </w:p>
        </w:tc>
      </w:tr>
      <w:tr w:rsidR="00BD79FC" w:rsidRPr="006557B0" w:rsidTr="001359AE">
        <w:tc>
          <w:tcPr>
            <w:tcW w:w="755" w:type="dxa"/>
          </w:tcPr>
          <w:p w:rsidR="00BD79FC" w:rsidRDefault="0041667D" w:rsidP="002F0072">
            <w:pPr>
              <w:jc w:val="center"/>
              <w:outlineLvl w:val="1"/>
            </w:pPr>
            <w:r>
              <w:t>1.4</w:t>
            </w:r>
            <w:r w:rsidR="00BD79FC">
              <w:t xml:space="preserve"> </w:t>
            </w:r>
          </w:p>
        </w:tc>
        <w:tc>
          <w:tcPr>
            <w:tcW w:w="8812" w:type="dxa"/>
          </w:tcPr>
          <w:p w:rsidR="00BD79FC" w:rsidRDefault="00BD79FC" w:rsidP="002F0072">
            <w:pPr>
              <w:jc w:val="both"/>
              <w:outlineLvl w:val="1"/>
            </w:pPr>
            <w:r>
              <w:t>ЦЕЛЕВЫЕ ОРИЕНТИРЫ И ПЛАНИРУЕМЫЕ РЕЗУЛЬТАТЫ ОСВОЕНИЯ ПРОГРАММЫ</w:t>
            </w:r>
          </w:p>
        </w:tc>
        <w:tc>
          <w:tcPr>
            <w:tcW w:w="847" w:type="dxa"/>
          </w:tcPr>
          <w:p w:rsidR="00BD79FC" w:rsidRDefault="00621694" w:rsidP="002F0072">
            <w:pPr>
              <w:jc w:val="center"/>
              <w:outlineLvl w:val="1"/>
            </w:pPr>
            <w:r>
              <w:t>13</w:t>
            </w:r>
          </w:p>
        </w:tc>
      </w:tr>
      <w:tr w:rsidR="006A6B32" w:rsidRPr="006557B0" w:rsidTr="001359AE">
        <w:tc>
          <w:tcPr>
            <w:tcW w:w="755" w:type="dxa"/>
          </w:tcPr>
          <w:p w:rsidR="006A6B32" w:rsidRDefault="0041667D" w:rsidP="002F0072">
            <w:pPr>
              <w:jc w:val="center"/>
              <w:outlineLvl w:val="1"/>
            </w:pPr>
            <w:r>
              <w:t>1.5</w:t>
            </w:r>
          </w:p>
        </w:tc>
        <w:tc>
          <w:tcPr>
            <w:tcW w:w="8812" w:type="dxa"/>
          </w:tcPr>
          <w:p w:rsidR="006A6B32" w:rsidRDefault="006A6B32" w:rsidP="002F0072">
            <w:pPr>
              <w:pStyle w:val="c13"/>
              <w:shd w:val="clear" w:color="auto" w:fill="FFFFFF"/>
              <w:spacing w:before="0" w:beforeAutospacing="0" w:after="0" w:afterAutospacing="0"/>
              <w:jc w:val="both"/>
            </w:pPr>
            <w:r w:rsidRPr="00B66E0C">
              <w:rPr>
                <w:rStyle w:val="c16"/>
                <w:bCs/>
              </w:rPr>
              <w:t xml:space="preserve">СПОСОБЫ И НАПРАВЛЕНИЯ ПОДДЕРЖКИ ДЕТСКОЙ ИНЦИАТИВЫ В СООТВЕТСТВИИ С ТРЕБОВАНИЯМИ ФГОС </w:t>
            </w:r>
            <w:proofErr w:type="gramStart"/>
            <w:r w:rsidRPr="00B66E0C">
              <w:rPr>
                <w:rStyle w:val="c16"/>
                <w:bCs/>
              </w:rPr>
              <w:t>ДО</w:t>
            </w:r>
            <w:proofErr w:type="gramEnd"/>
            <w:r>
              <w:rPr>
                <w:rStyle w:val="c16"/>
                <w:b/>
                <w:bCs/>
              </w:rPr>
              <w:t xml:space="preserve"> </w:t>
            </w:r>
          </w:p>
        </w:tc>
        <w:tc>
          <w:tcPr>
            <w:tcW w:w="847" w:type="dxa"/>
          </w:tcPr>
          <w:p w:rsidR="006A6B32" w:rsidRDefault="009000CA" w:rsidP="002F0072">
            <w:pPr>
              <w:jc w:val="center"/>
              <w:outlineLvl w:val="1"/>
            </w:pPr>
            <w:r>
              <w:t>1</w:t>
            </w:r>
            <w:r w:rsidR="00621694">
              <w:t>5</w:t>
            </w:r>
          </w:p>
        </w:tc>
      </w:tr>
      <w:tr w:rsidR="006A6B32" w:rsidRPr="006557B0" w:rsidTr="001359AE">
        <w:tc>
          <w:tcPr>
            <w:tcW w:w="755" w:type="dxa"/>
          </w:tcPr>
          <w:p w:rsidR="006A6B32" w:rsidRPr="0008150B" w:rsidRDefault="006A6B32" w:rsidP="002F0072">
            <w:pPr>
              <w:jc w:val="center"/>
              <w:outlineLvl w:val="1"/>
              <w:rPr>
                <w:b/>
              </w:rPr>
            </w:pPr>
            <w:r w:rsidRPr="0008150B">
              <w:rPr>
                <w:b/>
              </w:rPr>
              <w:t>2.</w:t>
            </w:r>
          </w:p>
        </w:tc>
        <w:tc>
          <w:tcPr>
            <w:tcW w:w="8812" w:type="dxa"/>
          </w:tcPr>
          <w:p w:rsidR="006A6B32" w:rsidRPr="0008150B" w:rsidRDefault="006A6B32" w:rsidP="002F0072">
            <w:pPr>
              <w:jc w:val="both"/>
              <w:outlineLvl w:val="1"/>
              <w:rPr>
                <w:b/>
              </w:rPr>
            </w:pPr>
            <w:r>
              <w:rPr>
                <w:b/>
              </w:rPr>
              <w:t>СОДЕРЖАТЕЛЬНЫЙ  РАЗДЕЛ</w:t>
            </w:r>
            <w:r w:rsidRPr="0008150B">
              <w:rPr>
                <w:b/>
              </w:rPr>
              <w:t xml:space="preserve"> </w:t>
            </w:r>
          </w:p>
        </w:tc>
        <w:tc>
          <w:tcPr>
            <w:tcW w:w="847" w:type="dxa"/>
          </w:tcPr>
          <w:p w:rsidR="006A6B32" w:rsidRPr="0008150B" w:rsidRDefault="005148A4" w:rsidP="002F0072">
            <w:pPr>
              <w:jc w:val="center"/>
              <w:outlineLvl w:val="1"/>
              <w:rPr>
                <w:b/>
              </w:rPr>
            </w:pPr>
            <w:r>
              <w:rPr>
                <w:b/>
              </w:rPr>
              <w:t>1</w:t>
            </w:r>
            <w:r w:rsidR="00621694">
              <w:rPr>
                <w:b/>
              </w:rPr>
              <w:t>8</w:t>
            </w:r>
          </w:p>
        </w:tc>
      </w:tr>
      <w:tr w:rsidR="005148A4" w:rsidRPr="006557B0" w:rsidTr="001359AE">
        <w:tc>
          <w:tcPr>
            <w:tcW w:w="755" w:type="dxa"/>
          </w:tcPr>
          <w:p w:rsidR="005148A4" w:rsidRPr="00891896" w:rsidRDefault="00891896" w:rsidP="002F0072">
            <w:pPr>
              <w:jc w:val="center"/>
              <w:outlineLvl w:val="1"/>
            </w:pPr>
            <w:r w:rsidRPr="00891896">
              <w:t>2.</w:t>
            </w:r>
            <w:r w:rsidR="00621694">
              <w:t>1</w:t>
            </w:r>
          </w:p>
        </w:tc>
        <w:tc>
          <w:tcPr>
            <w:tcW w:w="8812" w:type="dxa"/>
          </w:tcPr>
          <w:p w:rsidR="005148A4" w:rsidRPr="005148A4" w:rsidRDefault="005148A4" w:rsidP="002F0072">
            <w:pPr>
              <w:jc w:val="both"/>
              <w:outlineLvl w:val="1"/>
            </w:pPr>
            <w:r w:rsidRPr="005148A4">
              <w:t>СОДЕРЖАНИЕ ВОСПИТАНИЯ</w:t>
            </w:r>
            <w:r w:rsidR="00891896">
              <w:t xml:space="preserve"> ПРОГРАММЫ</w:t>
            </w:r>
            <w:r w:rsidR="00621694">
              <w:t xml:space="preserve"> ПО ОБРАЗОВАТЕЛЬНЫМ ОБЛАСТЯМ</w:t>
            </w:r>
          </w:p>
        </w:tc>
        <w:tc>
          <w:tcPr>
            <w:tcW w:w="847" w:type="dxa"/>
          </w:tcPr>
          <w:p w:rsidR="005148A4" w:rsidRPr="005148A4" w:rsidRDefault="00621694" w:rsidP="002F0072">
            <w:pPr>
              <w:jc w:val="center"/>
              <w:outlineLvl w:val="1"/>
            </w:pPr>
            <w:r>
              <w:t>19</w:t>
            </w:r>
          </w:p>
        </w:tc>
      </w:tr>
      <w:tr w:rsidR="00891896" w:rsidRPr="006557B0" w:rsidTr="001359AE">
        <w:tc>
          <w:tcPr>
            <w:tcW w:w="755" w:type="dxa"/>
          </w:tcPr>
          <w:p w:rsidR="00891896" w:rsidRPr="000918C5" w:rsidRDefault="00891896" w:rsidP="002F0072">
            <w:pPr>
              <w:jc w:val="center"/>
              <w:outlineLvl w:val="1"/>
            </w:pPr>
            <w:r>
              <w:t>2.</w:t>
            </w:r>
            <w:r w:rsidR="00621694">
              <w:t>2</w:t>
            </w:r>
          </w:p>
        </w:tc>
        <w:tc>
          <w:tcPr>
            <w:tcW w:w="8812" w:type="dxa"/>
          </w:tcPr>
          <w:p w:rsidR="00891896" w:rsidRDefault="00891896" w:rsidP="002F0072">
            <w:pPr>
              <w:jc w:val="both"/>
              <w:outlineLvl w:val="1"/>
            </w:pPr>
            <w:r>
              <w:t>НАПРАВЛЕНИЯ ДЕЯТЕЛЬНОСТИ ВОСПИТАТЕЛЬНОЙ РАБОТЫ</w:t>
            </w:r>
          </w:p>
        </w:tc>
        <w:tc>
          <w:tcPr>
            <w:tcW w:w="847" w:type="dxa"/>
          </w:tcPr>
          <w:p w:rsidR="00891896" w:rsidRDefault="00621694" w:rsidP="002F0072">
            <w:pPr>
              <w:jc w:val="center"/>
              <w:outlineLvl w:val="1"/>
            </w:pPr>
            <w:r>
              <w:t>27</w:t>
            </w: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ПАТРИОТИЧЕСКОЕ НАПРАВЛЕНИЕ ВОСПИТАНИЯ</w:t>
            </w:r>
          </w:p>
        </w:tc>
        <w:tc>
          <w:tcPr>
            <w:tcW w:w="847" w:type="dxa"/>
          </w:tcPr>
          <w:p w:rsidR="001C31A5" w:rsidRDefault="001C31A5" w:rsidP="002F0072">
            <w:pPr>
              <w:jc w:val="center"/>
              <w:outlineLvl w:val="1"/>
            </w:pP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СОЦИАЛЬНОЕ НАПРАВЛЕНИЕ ВОСПИТАНИЯ</w:t>
            </w:r>
          </w:p>
        </w:tc>
        <w:tc>
          <w:tcPr>
            <w:tcW w:w="847" w:type="dxa"/>
          </w:tcPr>
          <w:p w:rsidR="001C31A5" w:rsidRDefault="001C31A5" w:rsidP="002F0072">
            <w:pPr>
              <w:jc w:val="center"/>
              <w:outlineLvl w:val="1"/>
            </w:pP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ПОЗНАВАТЕЛЬНОЕ НАПРАВЛЕНИЕ ВОСПИТАНИЯ</w:t>
            </w:r>
          </w:p>
        </w:tc>
        <w:tc>
          <w:tcPr>
            <w:tcW w:w="847" w:type="dxa"/>
          </w:tcPr>
          <w:p w:rsidR="001C31A5" w:rsidRDefault="001C31A5" w:rsidP="002F0072">
            <w:pPr>
              <w:jc w:val="center"/>
              <w:outlineLvl w:val="1"/>
            </w:pP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ФИЗИЧЕСКОЕ И ОЗДОРОВИТЕЛЬНОЕ НАПРАВЛЕНИЕ ВОСПИТАНИЯ</w:t>
            </w:r>
          </w:p>
        </w:tc>
        <w:tc>
          <w:tcPr>
            <w:tcW w:w="847" w:type="dxa"/>
          </w:tcPr>
          <w:p w:rsidR="001C31A5" w:rsidRDefault="001C31A5" w:rsidP="002F0072">
            <w:pPr>
              <w:jc w:val="center"/>
              <w:outlineLvl w:val="1"/>
            </w:pP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ТРУДОВОЕ НАПРАВЛЕНИЕ ВОСПИТАНИЯ</w:t>
            </w:r>
          </w:p>
        </w:tc>
        <w:tc>
          <w:tcPr>
            <w:tcW w:w="847" w:type="dxa"/>
          </w:tcPr>
          <w:p w:rsidR="001C31A5" w:rsidRDefault="001C31A5" w:rsidP="002F0072">
            <w:pPr>
              <w:jc w:val="center"/>
              <w:outlineLvl w:val="1"/>
            </w:pPr>
          </w:p>
        </w:tc>
      </w:tr>
      <w:tr w:rsidR="001C31A5" w:rsidRPr="006557B0" w:rsidTr="001359AE">
        <w:tc>
          <w:tcPr>
            <w:tcW w:w="755" w:type="dxa"/>
          </w:tcPr>
          <w:p w:rsidR="001C31A5" w:rsidRDefault="001C31A5" w:rsidP="002F0072">
            <w:pPr>
              <w:jc w:val="center"/>
              <w:outlineLvl w:val="1"/>
            </w:pPr>
          </w:p>
        </w:tc>
        <w:tc>
          <w:tcPr>
            <w:tcW w:w="8812" w:type="dxa"/>
          </w:tcPr>
          <w:p w:rsidR="001C31A5" w:rsidRDefault="001C31A5" w:rsidP="002F0072">
            <w:pPr>
              <w:jc w:val="both"/>
              <w:outlineLvl w:val="1"/>
            </w:pPr>
            <w:r>
              <w:t>ЭТИКО-ЭСТЕТИЧЕСКОЕ НАПРАВЛЕНИЕ ВОСПИТАНИЯ</w:t>
            </w:r>
          </w:p>
        </w:tc>
        <w:tc>
          <w:tcPr>
            <w:tcW w:w="847" w:type="dxa"/>
          </w:tcPr>
          <w:p w:rsidR="001C31A5" w:rsidRDefault="001C31A5" w:rsidP="002F0072">
            <w:pPr>
              <w:jc w:val="center"/>
              <w:outlineLvl w:val="1"/>
            </w:pPr>
          </w:p>
        </w:tc>
      </w:tr>
      <w:tr w:rsidR="00621694" w:rsidRPr="006557B0" w:rsidTr="001359AE">
        <w:tc>
          <w:tcPr>
            <w:tcW w:w="755" w:type="dxa"/>
          </w:tcPr>
          <w:p w:rsidR="00621694" w:rsidRDefault="00621694" w:rsidP="002F0072">
            <w:pPr>
              <w:jc w:val="center"/>
              <w:outlineLvl w:val="1"/>
            </w:pPr>
            <w:r>
              <w:t>2.3</w:t>
            </w:r>
          </w:p>
        </w:tc>
        <w:tc>
          <w:tcPr>
            <w:tcW w:w="8812" w:type="dxa"/>
          </w:tcPr>
          <w:p w:rsidR="00621694" w:rsidRDefault="00621694" w:rsidP="002F0072">
            <w:pPr>
              <w:jc w:val="both"/>
              <w:outlineLvl w:val="1"/>
            </w:pPr>
            <w:r>
              <w:t>ОСОБЕННОСТИ РЕАЛИЗАЦИИ ВОСПИТАТЕЛЬНОГО ПРОЦЕССА</w:t>
            </w:r>
          </w:p>
        </w:tc>
        <w:tc>
          <w:tcPr>
            <w:tcW w:w="847" w:type="dxa"/>
          </w:tcPr>
          <w:p w:rsidR="00621694" w:rsidRDefault="00621694" w:rsidP="002F0072">
            <w:pPr>
              <w:jc w:val="center"/>
              <w:outlineLvl w:val="1"/>
            </w:pPr>
            <w:r>
              <w:t>30</w:t>
            </w:r>
          </w:p>
        </w:tc>
      </w:tr>
      <w:tr w:rsidR="0041667D" w:rsidRPr="006557B0" w:rsidTr="001359AE">
        <w:tc>
          <w:tcPr>
            <w:tcW w:w="755" w:type="dxa"/>
          </w:tcPr>
          <w:p w:rsidR="0041667D" w:rsidRDefault="0041667D" w:rsidP="002F0072">
            <w:pPr>
              <w:jc w:val="center"/>
              <w:outlineLvl w:val="1"/>
            </w:pPr>
          </w:p>
        </w:tc>
        <w:tc>
          <w:tcPr>
            <w:tcW w:w="8812" w:type="dxa"/>
          </w:tcPr>
          <w:p w:rsidR="0041667D" w:rsidRDefault="0041667D" w:rsidP="002F0072">
            <w:pPr>
              <w:jc w:val="both"/>
              <w:outlineLvl w:val="1"/>
            </w:pPr>
            <w:r>
              <w:t>ЧАСТЬ, ФОРМИРУЕМАЯ УЧАСТНИКАМИ ОБРАЗОВАТЕЛЬНЫХ ОТНОШЕНИЙ</w:t>
            </w:r>
          </w:p>
        </w:tc>
        <w:tc>
          <w:tcPr>
            <w:tcW w:w="847" w:type="dxa"/>
          </w:tcPr>
          <w:p w:rsidR="0041667D" w:rsidRDefault="0041667D" w:rsidP="002F0072">
            <w:pPr>
              <w:jc w:val="center"/>
              <w:outlineLvl w:val="1"/>
            </w:pPr>
            <w:r>
              <w:t>30</w:t>
            </w:r>
          </w:p>
        </w:tc>
      </w:tr>
      <w:tr w:rsidR="00621694" w:rsidRPr="006557B0" w:rsidTr="001359AE">
        <w:tc>
          <w:tcPr>
            <w:tcW w:w="755" w:type="dxa"/>
          </w:tcPr>
          <w:p w:rsidR="00621694" w:rsidRDefault="00621694" w:rsidP="002F0072">
            <w:pPr>
              <w:jc w:val="center"/>
              <w:outlineLvl w:val="1"/>
            </w:pPr>
          </w:p>
        </w:tc>
        <w:tc>
          <w:tcPr>
            <w:tcW w:w="8812" w:type="dxa"/>
          </w:tcPr>
          <w:p w:rsidR="00621694" w:rsidRDefault="00621694" w:rsidP="002F0072">
            <w:pPr>
              <w:jc w:val="both"/>
              <w:outlineLvl w:val="1"/>
            </w:pPr>
            <w:r>
              <w:t>СОДЕРЖАНИЕ НАЦИОНАЛЬНО-РЕГИОНАЛЬНОГО КОМПОНЕНТА В ВОСПИТАНИИ ДОШКОЛЬНИКОВ</w:t>
            </w:r>
          </w:p>
        </w:tc>
        <w:tc>
          <w:tcPr>
            <w:tcW w:w="847" w:type="dxa"/>
          </w:tcPr>
          <w:p w:rsidR="00621694" w:rsidRDefault="00621694" w:rsidP="002F0072">
            <w:pPr>
              <w:jc w:val="center"/>
              <w:outlineLvl w:val="1"/>
            </w:pPr>
            <w:r>
              <w:t>31</w:t>
            </w:r>
          </w:p>
        </w:tc>
      </w:tr>
      <w:tr w:rsidR="00621694" w:rsidRPr="006557B0" w:rsidTr="001359AE">
        <w:tc>
          <w:tcPr>
            <w:tcW w:w="755" w:type="dxa"/>
          </w:tcPr>
          <w:p w:rsidR="00621694" w:rsidRDefault="00621694" w:rsidP="002F0072">
            <w:pPr>
              <w:jc w:val="center"/>
              <w:outlineLvl w:val="1"/>
            </w:pPr>
            <w:r>
              <w:t>2.4</w:t>
            </w:r>
          </w:p>
        </w:tc>
        <w:tc>
          <w:tcPr>
            <w:tcW w:w="8812" w:type="dxa"/>
          </w:tcPr>
          <w:p w:rsidR="00621694" w:rsidRDefault="00621694" w:rsidP="002F0072">
            <w:pPr>
              <w:jc w:val="both"/>
              <w:outlineLvl w:val="1"/>
            </w:pPr>
            <w:r>
              <w:t>ОСОБЕННОСТИ ВЗАИМОДЕЙСТВИЯ ПЕДКОЛЛЕКТИВА С СЕМЬЯМИ ВОСПИТАННИКОВ В ПРОЦЕССЕ РЕАЛИЗАЦИИ ПРОГРАММЫ ВОСПИТАНИЯ</w:t>
            </w:r>
          </w:p>
        </w:tc>
        <w:tc>
          <w:tcPr>
            <w:tcW w:w="847" w:type="dxa"/>
          </w:tcPr>
          <w:p w:rsidR="00621694" w:rsidRDefault="00621694" w:rsidP="002F0072">
            <w:pPr>
              <w:jc w:val="center"/>
              <w:outlineLvl w:val="1"/>
            </w:pPr>
            <w:r>
              <w:t>40</w:t>
            </w:r>
          </w:p>
        </w:tc>
      </w:tr>
      <w:tr w:rsidR="005148A4" w:rsidRPr="00D06684" w:rsidTr="001359AE">
        <w:tc>
          <w:tcPr>
            <w:tcW w:w="755" w:type="dxa"/>
          </w:tcPr>
          <w:p w:rsidR="005148A4" w:rsidRPr="0008150B" w:rsidRDefault="005148A4" w:rsidP="002F0072">
            <w:pPr>
              <w:jc w:val="center"/>
              <w:outlineLvl w:val="1"/>
              <w:rPr>
                <w:b/>
              </w:rPr>
            </w:pPr>
            <w:r w:rsidRPr="0008150B">
              <w:rPr>
                <w:b/>
              </w:rPr>
              <w:t>3.</w:t>
            </w:r>
          </w:p>
        </w:tc>
        <w:tc>
          <w:tcPr>
            <w:tcW w:w="8812" w:type="dxa"/>
          </w:tcPr>
          <w:p w:rsidR="005148A4" w:rsidRPr="0008150B" w:rsidRDefault="005148A4" w:rsidP="002F0072">
            <w:pPr>
              <w:jc w:val="both"/>
              <w:outlineLvl w:val="1"/>
              <w:rPr>
                <w:b/>
              </w:rPr>
            </w:pPr>
            <w:r>
              <w:rPr>
                <w:b/>
              </w:rPr>
              <w:t>ОРГАНИЗАЦИОННЫЙ РАЗДЕЛ</w:t>
            </w:r>
          </w:p>
        </w:tc>
        <w:tc>
          <w:tcPr>
            <w:tcW w:w="847" w:type="dxa"/>
          </w:tcPr>
          <w:p w:rsidR="005148A4" w:rsidRPr="000E1425" w:rsidRDefault="006C48A2" w:rsidP="002F0072">
            <w:pPr>
              <w:jc w:val="center"/>
              <w:outlineLvl w:val="1"/>
              <w:rPr>
                <w:b/>
              </w:rPr>
            </w:pPr>
            <w:r>
              <w:rPr>
                <w:b/>
              </w:rPr>
              <w:t>43</w:t>
            </w:r>
          </w:p>
        </w:tc>
      </w:tr>
      <w:tr w:rsidR="005148A4" w:rsidRPr="00AC52C9" w:rsidTr="001359AE">
        <w:trPr>
          <w:trHeight w:val="416"/>
        </w:trPr>
        <w:tc>
          <w:tcPr>
            <w:tcW w:w="755" w:type="dxa"/>
          </w:tcPr>
          <w:p w:rsidR="005148A4" w:rsidRPr="00AC52C9" w:rsidRDefault="005148A4" w:rsidP="002F0072">
            <w:pPr>
              <w:jc w:val="center"/>
              <w:outlineLvl w:val="1"/>
            </w:pPr>
            <w:r>
              <w:t>3.1</w:t>
            </w:r>
          </w:p>
        </w:tc>
        <w:tc>
          <w:tcPr>
            <w:tcW w:w="8812" w:type="dxa"/>
          </w:tcPr>
          <w:p w:rsidR="005148A4" w:rsidRPr="00AC52C9" w:rsidRDefault="005148A4" w:rsidP="002F0072">
            <w:pPr>
              <w:jc w:val="both"/>
              <w:outlineLvl w:val="1"/>
            </w:pPr>
            <w:r>
              <w:t>ИНФОРМАЦИОННО-АНАЛИТИЧЕСКАЯ СПРАВКА О МКДОУ</w:t>
            </w:r>
          </w:p>
        </w:tc>
        <w:tc>
          <w:tcPr>
            <w:tcW w:w="847" w:type="dxa"/>
          </w:tcPr>
          <w:p w:rsidR="005148A4" w:rsidRPr="00AC52C9" w:rsidRDefault="006C48A2" w:rsidP="002F0072">
            <w:pPr>
              <w:jc w:val="center"/>
              <w:outlineLvl w:val="1"/>
            </w:pPr>
            <w:r>
              <w:t>43</w:t>
            </w:r>
          </w:p>
        </w:tc>
      </w:tr>
      <w:tr w:rsidR="005148A4" w:rsidRPr="00AC52C9" w:rsidTr="001359AE">
        <w:tc>
          <w:tcPr>
            <w:tcW w:w="755" w:type="dxa"/>
          </w:tcPr>
          <w:p w:rsidR="005148A4" w:rsidRDefault="005148A4" w:rsidP="002F0072">
            <w:pPr>
              <w:jc w:val="center"/>
              <w:outlineLvl w:val="1"/>
            </w:pPr>
            <w:r>
              <w:t>3.2</w:t>
            </w:r>
          </w:p>
        </w:tc>
        <w:tc>
          <w:tcPr>
            <w:tcW w:w="8812" w:type="dxa"/>
          </w:tcPr>
          <w:p w:rsidR="005148A4" w:rsidRDefault="005148A4" w:rsidP="002F0072">
            <w:pPr>
              <w:jc w:val="both"/>
              <w:outlineLvl w:val="1"/>
            </w:pPr>
            <w:r>
              <w:t>КАДРОВЫЕ УСЛОВИЯ   РЕАЛИЗАЦИИ  ПРОГРАММЫ</w:t>
            </w:r>
          </w:p>
        </w:tc>
        <w:tc>
          <w:tcPr>
            <w:tcW w:w="847" w:type="dxa"/>
          </w:tcPr>
          <w:p w:rsidR="005148A4" w:rsidRDefault="006C48A2" w:rsidP="002F0072">
            <w:pPr>
              <w:jc w:val="center"/>
              <w:outlineLvl w:val="1"/>
            </w:pPr>
            <w:r>
              <w:t>44</w:t>
            </w:r>
          </w:p>
        </w:tc>
      </w:tr>
      <w:tr w:rsidR="005148A4" w:rsidRPr="00AC52C9" w:rsidTr="001359AE">
        <w:tc>
          <w:tcPr>
            <w:tcW w:w="755" w:type="dxa"/>
          </w:tcPr>
          <w:p w:rsidR="005148A4" w:rsidRDefault="005148A4" w:rsidP="002F0072">
            <w:pPr>
              <w:jc w:val="center"/>
              <w:outlineLvl w:val="1"/>
            </w:pPr>
            <w:r>
              <w:t>3.3</w:t>
            </w:r>
          </w:p>
        </w:tc>
        <w:tc>
          <w:tcPr>
            <w:tcW w:w="8812" w:type="dxa"/>
          </w:tcPr>
          <w:p w:rsidR="005148A4" w:rsidRDefault="005148A4" w:rsidP="002F0072">
            <w:pPr>
              <w:jc w:val="both"/>
              <w:outlineLvl w:val="1"/>
            </w:pPr>
            <w:r>
              <w:t>ПСИХОЛОГО-ПЕДАГОГИЧЕСКИЕ УСЛОВИЯ РЕАЛИЗАЦИИ ПРОГРАММЫ</w:t>
            </w:r>
          </w:p>
        </w:tc>
        <w:tc>
          <w:tcPr>
            <w:tcW w:w="847" w:type="dxa"/>
          </w:tcPr>
          <w:p w:rsidR="005148A4" w:rsidRPr="00AC52C9" w:rsidRDefault="006C48A2" w:rsidP="002F0072">
            <w:pPr>
              <w:jc w:val="center"/>
              <w:outlineLvl w:val="1"/>
            </w:pPr>
            <w:r>
              <w:t>45</w:t>
            </w:r>
          </w:p>
        </w:tc>
      </w:tr>
      <w:tr w:rsidR="006C48A2" w:rsidRPr="00AC52C9" w:rsidTr="001359AE">
        <w:tc>
          <w:tcPr>
            <w:tcW w:w="755" w:type="dxa"/>
          </w:tcPr>
          <w:p w:rsidR="006C48A2" w:rsidRDefault="006C48A2" w:rsidP="002F0072">
            <w:pPr>
              <w:jc w:val="center"/>
              <w:outlineLvl w:val="1"/>
            </w:pPr>
          </w:p>
        </w:tc>
        <w:tc>
          <w:tcPr>
            <w:tcW w:w="8812" w:type="dxa"/>
          </w:tcPr>
          <w:p w:rsidR="006C48A2" w:rsidRDefault="006C48A2" w:rsidP="002F0072">
            <w:pPr>
              <w:jc w:val="both"/>
              <w:outlineLvl w:val="1"/>
            </w:pPr>
            <w:r>
              <w:t>ОСОБЕННОСТИ ТРАДИЦИОННЫХ СОБЫТИЙ, ПРАЗДНИКОВ</w:t>
            </w:r>
          </w:p>
        </w:tc>
        <w:tc>
          <w:tcPr>
            <w:tcW w:w="847" w:type="dxa"/>
          </w:tcPr>
          <w:p w:rsidR="006C48A2" w:rsidRDefault="0036578B" w:rsidP="002F0072">
            <w:pPr>
              <w:jc w:val="center"/>
              <w:outlineLvl w:val="1"/>
            </w:pPr>
            <w:r>
              <w:t>45</w:t>
            </w:r>
          </w:p>
        </w:tc>
      </w:tr>
      <w:tr w:rsidR="0036578B" w:rsidRPr="00AC52C9" w:rsidTr="001359AE">
        <w:tc>
          <w:tcPr>
            <w:tcW w:w="755" w:type="dxa"/>
          </w:tcPr>
          <w:p w:rsidR="0036578B" w:rsidRDefault="0036578B" w:rsidP="002F0072">
            <w:pPr>
              <w:jc w:val="center"/>
              <w:outlineLvl w:val="1"/>
            </w:pPr>
          </w:p>
        </w:tc>
        <w:tc>
          <w:tcPr>
            <w:tcW w:w="8812" w:type="dxa"/>
          </w:tcPr>
          <w:p w:rsidR="0036578B" w:rsidRDefault="0036578B" w:rsidP="002F0072">
            <w:pPr>
              <w:jc w:val="both"/>
              <w:outlineLvl w:val="1"/>
            </w:pPr>
            <w:r>
              <w:t>КАЛЕНДАРНЫЙ ПЛАН ВОСПИТАТЕЛЬНОЙ РАБОТЫ</w:t>
            </w:r>
          </w:p>
        </w:tc>
        <w:tc>
          <w:tcPr>
            <w:tcW w:w="847" w:type="dxa"/>
          </w:tcPr>
          <w:p w:rsidR="0036578B" w:rsidRDefault="0036578B" w:rsidP="002F0072">
            <w:pPr>
              <w:jc w:val="center"/>
              <w:outlineLvl w:val="1"/>
            </w:pPr>
            <w:r>
              <w:t>48</w:t>
            </w:r>
          </w:p>
        </w:tc>
      </w:tr>
      <w:tr w:rsidR="00775E1F" w:rsidRPr="00AC52C9" w:rsidTr="001359AE">
        <w:tc>
          <w:tcPr>
            <w:tcW w:w="755" w:type="dxa"/>
          </w:tcPr>
          <w:p w:rsidR="00775E1F" w:rsidRDefault="00160A1D" w:rsidP="002F0072">
            <w:pPr>
              <w:jc w:val="center"/>
              <w:outlineLvl w:val="1"/>
            </w:pPr>
            <w:r>
              <w:t>3.4</w:t>
            </w:r>
          </w:p>
        </w:tc>
        <w:tc>
          <w:tcPr>
            <w:tcW w:w="8812" w:type="dxa"/>
          </w:tcPr>
          <w:p w:rsidR="00775E1F" w:rsidRDefault="00775E1F" w:rsidP="002F0072">
            <w:pPr>
              <w:jc w:val="both"/>
              <w:outlineLvl w:val="1"/>
            </w:pPr>
            <w:r>
              <w:t>ОСОБЕННОСТИ ОРГАНИЗАЦИИ ПРЕДМЕТНО-ПРОСТРАНСТВЕННОЙ СРЕДЫ</w:t>
            </w:r>
          </w:p>
        </w:tc>
        <w:tc>
          <w:tcPr>
            <w:tcW w:w="847" w:type="dxa"/>
          </w:tcPr>
          <w:p w:rsidR="00775E1F" w:rsidRPr="00AC52C9" w:rsidRDefault="0036578B" w:rsidP="002F0072">
            <w:pPr>
              <w:jc w:val="center"/>
              <w:outlineLvl w:val="1"/>
            </w:pPr>
            <w:r>
              <w:t>55</w:t>
            </w:r>
          </w:p>
        </w:tc>
      </w:tr>
      <w:tr w:rsidR="00775E1F" w:rsidRPr="00AC52C9" w:rsidTr="001359AE">
        <w:tc>
          <w:tcPr>
            <w:tcW w:w="755" w:type="dxa"/>
          </w:tcPr>
          <w:p w:rsidR="00775E1F" w:rsidRDefault="00160A1D" w:rsidP="002F0072">
            <w:pPr>
              <w:jc w:val="center"/>
              <w:outlineLvl w:val="1"/>
            </w:pPr>
            <w:r>
              <w:t>3.5</w:t>
            </w:r>
          </w:p>
        </w:tc>
        <w:tc>
          <w:tcPr>
            <w:tcW w:w="8812" w:type="dxa"/>
          </w:tcPr>
          <w:p w:rsidR="00775E1F" w:rsidRDefault="00775E1F" w:rsidP="002F0072">
            <w:pPr>
              <w:jc w:val="both"/>
              <w:outlineLvl w:val="1"/>
            </w:pPr>
            <w:r>
              <w:t>МАТЕРИАЛЬНО-ТЕХНИЧЕСКИЕ УСЛОВИЯ РЕАЛИЗАЦИИ ПРОГРАММЫ</w:t>
            </w:r>
          </w:p>
        </w:tc>
        <w:tc>
          <w:tcPr>
            <w:tcW w:w="847" w:type="dxa"/>
          </w:tcPr>
          <w:p w:rsidR="00775E1F" w:rsidRPr="00AC52C9" w:rsidRDefault="0036578B" w:rsidP="002F0072">
            <w:pPr>
              <w:jc w:val="center"/>
              <w:outlineLvl w:val="1"/>
            </w:pPr>
            <w:r>
              <w:t>57</w:t>
            </w:r>
          </w:p>
        </w:tc>
      </w:tr>
      <w:tr w:rsidR="00775E1F" w:rsidRPr="00AC52C9" w:rsidTr="001359AE">
        <w:tc>
          <w:tcPr>
            <w:tcW w:w="755" w:type="dxa"/>
          </w:tcPr>
          <w:p w:rsidR="00775E1F" w:rsidRDefault="00160A1D" w:rsidP="002F0072">
            <w:pPr>
              <w:jc w:val="center"/>
              <w:outlineLvl w:val="1"/>
            </w:pPr>
            <w:r>
              <w:t>3.6</w:t>
            </w:r>
          </w:p>
        </w:tc>
        <w:tc>
          <w:tcPr>
            <w:tcW w:w="8812" w:type="dxa"/>
          </w:tcPr>
          <w:p w:rsidR="00775E1F" w:rsidRDefault="00775E1F" w:rsidP="002F0072">
            <w:pPr>
              <w:jc w:val="both"/>
              <w:outlineLvl w:val="1"/>
            </w:pPr>
            <w:r>
              <w:t>ПРОГРАММНО-МЕТОДИЧЕСКОЕ ОБЕСПЕЧЕНИЕ ПРОГРАММЫ</w:t>
            </w:r>
          </w:p>
        </w:tc>
        <w:tc>
          <w:tcPr>
            <w:tcW w:w="847" w:type="dxa"/>
          </w:tcPr>
          <w:p w:rsidR="00775E1F" w:rsidRPr="00AC52C9" w:rsidRDefault="0036578B" w:rsidP="002F0072">
            <w:pPr>
              <w:jc w:val="center"/>
              <w:outlineLvl w:val="1"/>
            </w:pPr>
            <w:r>
              <w:t>59</w:t>
            </w:r>
          </w:p>
        </w:tc>
      </w:tr>
      <w:tr w:rsidR="00775E1F" w:rsidRPr="00AC52C9" w:rsidTr="001359AE">
        <w:tc>
          <w:tcPr>
            <w:tcW w:w="755" w:type="dxa"/>
          </w:tcPr>
          <w:p w:rsidR="00775E1F" w:rsidRDefault="00160A1D" w:rsidP="002F0072">
            <w:pPr>
              <w:jc w:val="center"/>
              <w:outlineLvl w:val="1"/>
            </w:pPr>
            <w:r>
              <w:t>3.7</w:t>
            </w:r>
          </w:p>
        </w:tc>
        <w:tc>
          <w:tcPr>
            <w:tcW w:w="8812" w:type="dxa"/>
          </w:tcPr>
          <w:p w:rsidR="00775E1F" w:rsidRDefault="00775E1F" w:rsidP="002F0072">
            <w:pPr>
              <w:jc w:val="both"/>
              <w:outlineLvl w:val="1"/>
            </w:pPr>
            <w:r>
              <w:t>ОРГАНИЗАЦИЯ И СРОКИ РЕАЛИЗАЦИИ ПРОГРАММЫ</w:t>
            </w:r>
          </w:p>
        </w:tc>
        <w:tc>
          <w:tcPr>
            <w:tcW w:w="847" w:type="dxa"/>
          </w:tcPr>
          <w:p w:rsidR="00775E1F" w:rsidRPr="00AC52C9" w:rsidRDefault="0036578B" w:rsidP="002F0072">
            <w:pPr>
              <w:jc w:val="center"/>
              <w:outlineLvl w:val="1"/>
            </w:pPr>
            <w:r>
              <w:t>61</w:t>
            </w:r>
          </w:p>
        </w:tc>
      </w:tr>
    </w:tbl>
    <w:p w:rsidR="0002347B" w:rsidRDefault="0002347B" w:rsidP="006A6B32">
      <w:pPr>
        <w:ind w:left="360"/>
        <w:jc w:val="center"/>
        <w:outlineLvl w:val="1"/>
        <w:rPr>
          <w:b/>
        </w:rPr>
      </w:pPr>
    </w:p>
    <w:p w:rsidR="001359AE" w:rsidRDefault="001359AE" w:rsidP="006A6B32">
      <w:pPr>
        <w:ind w:left="360"/>
        <w:jc w:val="center"/>
        <w:outlineLvl w:val="1"/>
        <w:rPr>
          <w:b/>
        </w:rPr>
      </w:pPr>
    </w:p>
    <w:p w:rsidR="001359AE" w:rsidRDefault="001359AE" w:rsidP="006A6B32">
      <w:pPr>
        <w:ind w:left="360"/>
        <w:jc w:val="center"/>
        <w:outlineLvl w:val="1"/>
        <w:rPr>
          <w:b/>
        </w:rPr>
      </w:pPr>
    </w:p>
    <w:p w:rsidR="001359AE" w:rsidRDefault="001359AE" w:rsidP="006A6B32">
      <w:pPr>
        <w:ind w:left="360"/>
        <w:jc w:val="center"/>
        <w:outlineLvl w:val="1"/>
        <w:rPr>
          <w:b/>
        </w:rPr>
      </w:pPr>
    </w:p>
    <w:p w:rsidR="00160A1D" w:rsidRDefault="00160A1D" w:rsidP="006A6B32">
      <w:pPr>
        <w:ind w:left="360"/>
        <w:jc w:val="center"/>
        <w:outlineLvl w:val="1"/>
        <w:rPr>
          <w:b/>
        </w:rPr>
      </w:pPr>
    </w:p>
    <w:p w:rsidR="0036578B" w:rsidRDefault="0036578B" w:rsidP="006A6B32">
      <w:pPr>
        <w:ind w:left="360"/>
        <w:jc w:val="center"/>
        <w:outlineLvl w:val="1"/>
        <w:rPr>
          <w:b/>
        </w:rPr>
      </w:pPr>
    </w:p>
    <w:p w:rsidR="002314F9" w:rsidRDefault="002314F9" w:rsidP="006A6B32">
      <w:pPr>
        <w:ind w:left="360"/>
        <w:jc w:val="center"/>
        <w:outlineLvl w:val="1"/>
        <w:rPr>
          <w:b/>
        </w:rPr>
      </w:pPr>
    </w:p>
    <w:p w:rsidR="002314F9" w:rsidRDefault="002314F9" w:rsidP="006A6B32">
      <w:pPr>
        <w:ind w:left="360"/>
        <w:jc w:val="center"/>
        <w:outlineLvl w:val="1"/>
        <w:rPr>
          <w:b/>
        </w:rPr>
      </w:pPr>
    </w:p>
    <w:p w:rsidR="002314F9" w:rsidRDefault="002314F9" w:rsidP="006A6B32">
      <w:pPr>
        <w:ind w:left="360"/>
        <w:jc w:val="center"/>
        <w:outlineLvl w:val="1"/>
        <w:rPr>
          <w:b/>
        </w:rPr>
      </w:pPr>
    </w:p>
    <w:p w:rsidR="002314F9" w:rsidRDefault="002314F9" w:rsidP="006A6B32">
      <w:pPr>
        <w:ind w:left="360"/>
        <w:jc w:val="center"/>
        <w:outlineLvl w:val="1"/>
        <w:rPr>
          <w:b/>
        </w:rPr>
      </w:pPr>
    </w:p>
    <w:p w:rsidR="002314F9" w:rsidRDefault="002314F9" w:rsidP="006A6B32">
      <w:pPr>
        <w:ind w:left="360"/>
        <w:jc w:val="center"/>
        <w:outlineLvl w:val="1"/>
        <w:rPr>
          <w:b/>
        </w:rPr>
      </w:pPr>
    </w:p>
    <w:p w:rsidR="006A6B32" w:rsidRPr="0031389B" w:rsidRDefault="006A6B32" w:rsidP="006A6B32">
      <w:pPr>
        <w:ind w:left="360"/>
        <w:jc w:val="center"/>
        <w:outlineLvl w:val="1"/>
        <w:rPr>
          <w:b/>
        </w:rPr>
      </w:pPr>
      <w:r w:rsidRPr="0031389B">
        <w:rPr>
          <w:b/>
        </w:rPr>
        <w:t>Введение</w:t>
      </w:r>
      <w:r w:rsidRPr="0031389B">
        <w:tab/>
      </w:r>
    </w:p>
    <w:p w:rsidR="00B62590" w:rsidRPr="0031389B" w:rsidRDefault="00957F38" w:rsidP="00A26280">
      <w:pPr>
        <w:jc w:val="both"/>
      </w:pPr>
      <w:r w:rsidRPr="0031389B">
        <w:tab/>
        <w:t>Рабочая п</w:t>
      </w:r>
      <w:r w:rsidR="006A6B32" w:rsidRPr="0031389B">
        <w:t>рограмма разработана в соответствии</w:t>
      </w:r>
      <w:r w:rsidR="00D30E50" w:rsidRPr="0031389B">
        <w:t>, Федеральным законом «</w:t>
      </w:r>
      <w:r w:rsidR="00D30E50" w:rsidRPr="0031389B">
        <w:rPr>
          <w:color w:val="020C22"/>
          <w:shd w:val="clear" w:color="auto" w:fill="FEFEFE"/>
        </w:rPr>
        <w:t>О внесении изменений в Федеральный закон «Об образовании в Российской Федерации» по вопросам воспитания обучающихся» от 31.07.2020 г. № 304 ФЗ,</w:t>
      </w:r>
      <w:r w:rsidR="006A6B32" w:rsidRPr="0031389B">
        <w:t xml:space="preserve"> Федеральным государственным образовательным стандартом дошкольного образования, утвержденным приказом Минобрнауки России от 17.10.2013 г. № 1155 «Об утверждении федерального государственного образовательного стандарта дошкольного образования».</w:t>
      </w:r>
      <w:r w:rsidRPr="0031389B">
        <w:t xml:space="preserve"> </w:t>
      </w:r>
    </w:p>
    <w:p w:rsidR="00EC458F" w:rsidRPr="0031389B" w:rsidRDefault="00957F38" w:rsidP="009260D9">
      <w:pPr>
        <w:jc w:val="both"/>
      </w:pPr>
      <w:r w:rsidRPr="0031389B">
        <w:tab/>
      </w:r>
      <w:r w:rsidR="00EC458F" w:rsidRPr="0031389B">
        <w:t>Рабочая программа воспитания является</w:t>
      </w:r>
      <w:r w:rsidR="00EC458F" w:rsidRPr="0031389B">
        <w:rPr>
          <w:spacing w:val="13"/>
        </w:rPr>
        <w:t xml:space="preserve"> </w:t>
      </w:r>
      <w:r w:rsidRPr="0031389B">
        <w:t>структурным</w:t>
      </w:r>
      <w:r w:rsidR="00EC458F" w:rsidRPr="0031389B">
        <w:rPr>
          <w:spacing w:val="12"/>
        </w:rPr>
        <w:t xml:space="preserve"> </w:t>
      </w:r>
      <w:r w:rsidR="00EC458F" w:rsidRPr="0031389B">
        <w:t>компонент</w:t>
      </w:r>
      <w:r w:rsidRPr="0031389B">
        <w:t>ом Основной</w:t>
      </w:r>
      <w:r w:rsidR="009260D9" w:rsidRPr="0031389B">
        <w:rPr>
          <w:spacing w:val="12"/>
        </w:rPr>
        <w:t xml:space="preserve"> </w:t>
      </w:r>
      <w:r w:rsidRPr="0031389B">
        <w:t>о</w:t>
      </w:r>
      <w:r w:rsidR="00EC458F" w:rsidRPr="0031389B">
        <w:t>бразовательной</w:t>
      </w:r>
      <w:r w:rsidRPr="0031389B">
        <w:t xml:space="preserve"> </w:t>
      </w:r>
      <w:r w:rsidR="00EC458F" w:rsidRPr="0031389B">
        <w:rPr>
          <w:spacing w:val="-57"/>
        </w:rPr>
        <w:t xml:space="preserve">                              </w:t>
      </w:r>
      <w:r w:rsidR="00EC458F" w:rsidRPr="0031389B">
        <w:t>программы</w:t>
      </w:r>
      <w:r w:rsidR="00EC458F" w:rsidRPr="0031389B">
        <w:tab/>
        <w:t>дошкольного</w:t>
      </w:r>
      <w:r w:rsidR="00EC458F" w:rsidRPr="0031389B">
        <w:tab/>
        <w:t>образования</w:t>
      </w:r>
      <w:r w:rsidR="00EC458F" w:rsidRPr="0031389B">
        <w:tab/>
      </w:r>
      <w:r w:rsidR="00225744">
        <w:t xml:space="preserve"> МКОУ Прогимназия №3</w:t>
      </w:r>
      <w:r w:rsidR="009260D9" w:rsidRPr="0031389B">
        <w:t xml:space="preserve"> </w:t>
      </w:r>
      <w:r w:rsidR="00225744">
        <w:t>г.п. Терек</w:t>
      </w:r>
      <w:r w:rsidR="009260D9" w:rsidRPr="0031389B">
        <w:t xml:space="preserve">. </w:t>
      </w:r>
      <w:r w:rsidRPr="0031389B">
        <w:t xml:space="preserve"> </w:t>
      </w:r>
      <w:r w:rsidR="009260D9" w:rsidRPr="0031389B">
        <w:t>В связи</w:t>
      </w:r>
      <w:r w:rsidR="009260D9" w:rsidRPr="0031389B">
        <w:tab/>
        <w:t xml:space="preserve">с </w:t>
      </w:r>
      <w:r w:rsidR="00EC458F" w:rsidRPr="0031389B">
        <w:rPr>
          <w:spacing w:val="-1"/>
        </w:rPr>
        <w:t>этим</w:t>
      </w:r>
      <w:r w:rsidR="00EC458F" w:rsidRPr="0031389B">
        <w:rPr>
          <w:spacing w:val="-57"/>
        </w:rPr>
        <w:t xml:space="preserve"> </w:t>
      </w:r>
      <w:r w:rsidR="009260D9" w:rsidRPr="0031389B">
        <w:rPr>
          <w:spacing w:val="-57"/>
        </w:rPr>
        <w:t xml:space="preserve">    </w:t>
      </w:r>
      <w:r w:rsidR="00EC458F" w:rsidRPr="0031389B">
        <w:t>в</w:t>
      </w:r>
      <w:r w:rsidR="00EC458F" w:rsidRPr="0031389B">
        <w:rPr>
          <w:spacing w:val="46"/>
        </w:rPr>
        <w:t xml:space="preserve"> </w:t>
      </w:r>
      <w:r w:rsidR="00EC458F" w:rsidRPr="0031389B">
        <w:t>структуру</w:t>
      </w:r>
      <w:r w:rsidR="00EC458F" w:rsidRPr="0031389B">
        <w:rPr>
          <w:spacing w:val="47"/>
        </w:rPr>
        <w:t xml:space="preserve"> </w:t>
      </w:r>
      <w:r w:rsidR="00EC458F" w:rsidRPr="0031389B">
        <w:t>Программы</w:t>
      </w:r>
      <w:r w:rsidR="00EC458F" w:rsidRPr="0031389B">
        <w:rPr>
          <w:spacing w:val="46"/>
        </w:rPr>
        <w:t xml:space="preserve"> </w:t>
      </w:r>
      <w:r w:rsidR="00EC458F" w:rsidRPr="0031389B">
        <w:t>воспитания</w:t>
      </w:r>
      <w:r w:rsidR="00EC458F" w:rsidRPr="0031389B">
        <w:rPr>
          <w:spacing w:val="48"/>
        </w:rPr>
        <w:t xml:space="preserve"> </w:t>
      </w:r>
      <w:r w:rsidR="00EC458F" w:rsidRPr="0031389B">
        <w:t>включены</w:t>
      </w:r>
      <w:r w:rsidR="00EC458F" w:rsidRPr="0031389B">
        <w:rPr>
          <w:spacing w:val="46"/>
        </w:rPr>
        <w:t xml:space="preserve"> </w:t>
      </w:r>
      <w:r w:rsidR="00EC458F" w:rsidRPr="0031389B">
        <w:t>три</w:t>
      </w:r>
      <w:r w:rsidR="00EC458F" w:rsidRPr="0031389B">
        <w:rPr>
          <w:spacing w:val="48"/>
        </w:rPr>
        <w:t xml:space="preserve"> </w:t>
      </w:r>
      <w:r w:rsidR="00EC458F" w:rsidRPr="0031389B">
        <w:t>раздела</w:t>
      </w:r>
      <w:r w:rsidR="00EC458F" w:rsidRPr="0031389B">
        <w:rPr>
          <w:spacing w:val="51"/>
        </w:rPr>
        <w:t xml:space="preserve"> </w:t>
      </w:r>
      <w:r w:rsidR="00EC458F" w:rsidRPr="0031389B">
        <w:t>–</w:t>
      </w:r>
      <w:r w:rsidR="00EC458F" w:rsidRPr="0031389B">
        <w:rPr>
          <w:spacing w:val="48"/>
        </w:rPr>
        <w:t xml:space="preserve"> </w:t>
      </w:r>
      <w:r w:rsidR="00EC458F" w:rsidRPr="0031389B">
        <w:t>целевой,</w:t>
      </w:r>
      <w:r w:rsidR="00EC458F" w:rsidRPr="0031389B">
        <w:rPr>
          <w:spacing w:val="47"/>
        </w:rPr>
        <w:t xml:space="preserve"> </w:t>
      </w:r>
      <w:r w:rsidR="00EC458F" w:rsidRPr="0031389B">
        <w:t>содержательный</w:t>
      </w:r>
      <w:r w:rsidR="00EC458F" w:rsidRPr="0031389B">
        <w:rPr>
          <w:spacing w:val="45"/>
        </w:rPr>
        <w:t xml:space="preserve"> </w:t>
      </w:r>
      <w:r w:rsidR="00EC458F" w:rsidRPr="0031389B">
        <w:t>и</w:t>
      </w:r>
      <w:r w:rsidR="00EC458F" w:rsidRPr="0031389B">
        <w:rPr>
          <w:spacing w:val="-57"/>
        </w:rPr>
        <w:t xml:space="preserve"> </w:t>
      </w:r>
      <w:r w:rsidR="009260D9" w:rsidRPr="0031389B">
        <w:rPr>
          <w:spacing w:val="-57"/>
        </w:rPr>
        <w:t xml:space="preserve">       </w:t>
      </w:r>
      <w:r w:rsidR="00EC458F" w:rsidRPr="0031389B">
        <w:t>организационный,</w:t>
      </w:r>
      <w:r w:rsidR="00EC458F" w:rsidRPr="0031389B">
        <w:rPr>
          <w:spacing w:val="92"/>
        </w:rPr>
        <w:t xml:space="preserve"> </w:t>
      </w:r>
      <w:r w:rsidR="00EC458F" w:rsidRPr="0031389B">
        <w:t>в</w:t>
      </w:r>
      <w:r w:rsidR="00EC458F" w:rsidRPr="0031389B">
        <w:rPr>
          <w:spacing w:val="90"/>
        </w:rPr>
        <w:t xml:space="preserve"> </w:t>
      </w:r>
      <w:r w:rsidR="00EC458F" w:rsidRPr="0031389B">
        <w:t>каждом</w:t>
      </w:r>
      <w:r w:rsidR="00EC458F" w:rsidRPr="0031389B">
        <w:rPr>
          <w:spacing w:val="92"/>
        </w:rPr>
        <w:t xml:space="preserve"> </w:t>
      </w:r>
      <w:r w:rsidR="00EC458F" w:rsidRPr="0031389B">
        <w:t>из</w:t>
      </w:r>
      <w:r w:rsidR="00EC458F" w:rsidRPr="0031389B">
        <w:rPr>
          <w:spacing w:val="92"/>
        </w:rPr>
        <w:t xml:space="preserve"> </w:t>
      </w:r>
      <w:r w:rsidR="00EC458F" w:rsidRPr="0031389B">
        <w:t>которых</w:t>
      </w:r>
      <w:r w:rsidR="00EC458F" w:rsidRPr="0031389B">
        <w:rPr>
          <w:spacing w:val="91"/>
        </w:rPr>
        <w:t xml:space="preserve"> </w:t>
      </w:r>
      <w:r w:rsidR="009260D9" w:rsidRPr="0031389B">
        <w:t xml:space="preserve">предусмотрены  </w:t>
      </w:r>
      <w:r w:rsidR="00EC458F" w:rsidRPr="0031389B">
        <w:t>обязательная</w:t>
      </w:r>
      <w:r w:rsidR="00EC458F" w:rsidRPr="0031389B">
        <w:rPr>
          <w:spacing w:val="33"/>
        </w:rPr>
        <w:t xml:space="preserve"> </w:t>
      </w:r>
      <w:r w:rsidR="00EC458F" w:rsidRPr="0031389B">
        <w:t>часть</w:t>
      </w:r>
      <w:r w:rsidR="00EC458F" w:rsidRPr="0031389B">
        <w:rPr>
          <w:spacing w:val="35"/>
        </w:rPr>
        <w:t xml:space="preserve"> </w:t>
      </w:r>
      <w:r w:rsidR="00EC458F" w:rsidRPr="0031389B">
        <w:t>и</w:t>
      </w:r>
      <w:r w:rsidR="00EC458F" w:rsidRPr="0031389B">
        <w:rPr>
          <w:spacing w:val="32"/>
        </w:rPr>
        <w:t xml:space="preserve"> </w:t>
      </w:r>
      <w:r w:rsidR="00EC458F" w:rsidRPr="0031389B">
        <w:t>часть,</w:t>
      </w:r>
      <w:r w:rsidR="009260D9" w:rsidRPr="0031389B">
        <w:t xml:space="preserve">  </w:t>
      </w:r>
      <w:r w:rsidR="00EC458F" w:rsidRPr="0031389B">
        <w:rPr>
          <w:spacing w:val="-57"/>
        </w:rPr>
        <w:t xml:space="preserve"> </w:t>
      </w:r>
      <w:r w:rsidR="00EC458F" w:rsidRPr="0031389B">
        <w:t>формируемая</w:t>
      </w:r>
      <w:r w:rsidR="00EC458F" w:rsidRPr="0031389B">
        <w:rPr>
          <w:spacing w:val="-1"/>
        </w:rPr>
        <w:t xml:space="preserve"> </w:t>
      </w:r>
      <w:r w:rsidR="00EC458F" w:rsidRPr="0031389B">
        <w:t>участниками образовательных отношений.</w:t>
      </w:r>
    </w:p>
    <w:p w:rsidR="009260D9" w:rsidRPr="0031389B" w:rsidRDefault="006A6B32" w:rsidP="00A26280">
      <w:pPr>
        <w:ind w:firstLine="709"/>
        <w:jc w:val="both"/>
        <w:rPr>
          <w:rFonts w:eastAsia="Calibri"/>
          <w:lang w:eastAsia="en-US"/>
        </w:rPr>
      </w:pPr>
      <w:r w:rsidRPr="0031389B">
        <w:t xml:space="preserve"> Программа разработана на основе </w:t>
      </w:r>
      <w:r w:rsidR="00A26280" w:rsidRPr="0031389B">
        <w:rPr>
          <w:bCs/>
          <w:color w:val="000000"/>
        </w:rPr>
        <w:t xml:space="preserve">Примерной рабочей программы воспитания для образовательных организаций, реализующих образовательные программы дошкольного образования (Одобрена  </w:t>
      </w:r>
      <w:r w:rsidR="00A26280" w:rsidRPr="0031389B">
        <w:rPr>
          <w:rFonts w:eastAsia="Calibri"/>
          <w:lang w:eastAsia="en-US"/>
        </w:rPr>
        <w:t>решением федерального учебно-методического объединения по общему образованию (протокол от «</w:t>
      </w:r>
      <w:r w:rsidR="00A26280" w:rsidRPr="0031389B">
        <w:rPr>
          <w:rFonts w:eastAsia="Calibri"/>
          <w:u w:val="single"/>
          <w:lang w:eastAsia="en-US"/>
        </w:rPr>
        <w:t>01</w:t>
      </w:r>
      <w:r w:rsidR="00A26280" w:rsidRPr="0031389B">
        <w:rPr>
          <w:rFonts w:eastAsia="Calibri"/>
          <w:lang w:eastAsia="en-US"/>
        </w:rPr>
        <w:t xml:space="preserve">» </w:t>
      </w:r>
      <w:r w:rsidR="00A26280" w:rsidRPr="0031389B">
        <w:rPr>
          <w:rFonts w:eastAsia="Calibri"/>
          <w:u w:val="single"/>
          <w:lang w:eastAsia="en-US"/>
        </w:rPr>
        <w:t>июля</w:t>
      </w:r>
      <w:r w:rsidR="00A26280" w:rsidRPr="0031389B">
        <w:rPr>
          <w:rFonts w:eastAsia="Calibri"/>
          <w:lang w:eastAsia="en-US"/>
        </w:rPr>
        <w:t xml:space="preserve"> 2021 № 2/21)</w:t>
      </w:r>
      <w:r w:rsidR="0041667D">
        <w:rPr>
          <w:rFonts w:eastAsia="Calibri"/>
          <w:lang w:eastAsia="en-US"/>
        </w:rPr>
        <w:t>,</w:t>
      </w:r>
      <w:r w:rsidR="00A26280" w:rsidRPr="0031389B">
        <w:t xml:space="preserve"> с учетом </w:t>
      </w:r>
      <w:r w:rsidRPr="0031389B">
        <w:t xml:space="preserve"> учебно-методических материалов примерной программы дошкольного образования «От рождения до школы» под ред. Н.Е. Вераксы, Т.С. Комаровой, М.А. Васильевой.</w:t>
      </w:r>
      <w:r w:rsidR="009260D9" w:rsidRPr="0031389B">
        <w:t xml:space="preserve"> </w:t>
      </w:r>
    </w:p>
    <w:p w:rsidR="00662737" w:rsidRPr="0031389B" w:rsidRDefault="009260D9" w:rsidP="009260D9">
      <w:pPr>
        <w:jc w:val="both"/>
      </w:pPr>
      <w:r w:rsidRPr="0031389B">
        <w:tab/>
        <w:t>Под воспитанием понимается «деятельность, направленная на развитие личности,</w:t>
      </w:r>
      <w:r w:rsidRPr="0031389B">
        <w:rPr>
          <w:spacing w:val="1"/>
        </w:rPr>
        <w:t xml:space="preserve"> </w:t>
      </w:r>
      <w:r w:rsidRPr="0031389B">
        <w:t>создание</w:t>
      </w:r>
      <w:r w:rsidRPr="0031389B">
        <w:rPr>
          <w:spacing w:val="1"/>
        </w:rPr>
        <w:t xml:space="preserve"> </w:t>
      </w:r>
      <w:r w:rsidRPr="0031389B">
        <w:t>условий</w:t>
      </w:r>
      <w:r w:rsidRPr="0031389B">
        <w:rPr>
          <w:spacing w:val="1"/>
        </w:rPr>
        <w:t xml:space="preserve"> </w:t>
      </w:r>
      <w:r w:rsidRPr="0031389B">
        <w:t>для</w:t>
      </w:r>
      <w:r w:rsidRPr="0031389B">
        <w:rPr>
          <w:spacing w:val="1"/>
        </w:rPr>
        <w:t xml:space="preserve"> </w:t>
      </w:r>
      <w:r w:rsidRPr="0031389B">
        <w:t>самоопределения</w:t>
      </w:r>
      <w:r w:rsidRPr="0031389B">
        <w:rPr>
          <w:spacing w:val="1"/>
        </w:rPr>
        <w:t xml:space="preserve"> </w:t>
      </w:r>
      <w:r w:rsidRPr="0031389B">
        <w:t>и</w:t>
      </w:r>
      <w:r w:rsidRPr="0031389B">
        <w:rPr>
          <w:spacing w:val="1"/>
        </w:rPr>
        <w:t xml:space="preserve"> </w:t>
      </w:r>
      <w:r w:rsidR="00A26280" w:rsidRPr="0031389B">
        <w:t>социализации,</w:t>
      </w:r>
      <w:r w:rsidRPr="0031389B">
        <w:rPr>
          <w:spacing w:val="1"/>
        </w:rPr>
        <w:t xml:space="preserve"> </w:t>
      </w:r>
      <w:r w:rsidRPr="0031389B">
        <w:t>обучающихся</w:t>
      </w:r>
      <w:r w:rsidRPr="0031389B">
        <w:rPr>
          <w:spacing w:val="1"/>
        </w:rPr>
        <w:t xml:space="preserve"> </w:t>
      </w:r>
      <w:r w:rsidRPr="0031389B">
        <w:t>на</w:t>
      </w:r>
      <w:r w:rsidRPr="0031389B">
        <w:rPr>
          <w:spacing w:val="1"/>
        </w:rPr>
        <w:t xml:space="preserve"> </w:t>
      </w:r>
      <w:r w:rsidRPr="0031389B">
        <w:t>основе</w:t>
      </w:r>
      <w:r w:rsidRPr="0031389B">
        <w:rPr>
          <w:spacing w:val="1"/>
        </w:rPr>
        <w:t xml:space="preserve"> </w:t>
      </w:r>
      <w:r w:rsidRPr="0031389B">
        <w:t>социокультурных,</w:t>
      </w:r>
      <w:r w:rsidRPr="0031389B">
        <w:rPr>
          <w:spacing w:val="1"/>
        </w:rPr>
        <w:t xml:space="preserve"> </w:t>
      </w:r>
      <w:r w:rsidRPr="0031389B">
        <w:t>духовно-нравственных</w:t>
      </w:r>
      <w:r w:rsidRPr="0031389B">
        <w:rPr>
          <w:spacing w:val="1"/>
        </w:rPr>
        <w:t xml:space="preserve"> </w:t>
      </w:r>
      <w:r w:rsidRPr="0031389B">
        <w:t>ценностей</w:t>
      </w:r>
      <w:r w:rsidRPr="0031389B">
        <w:rPr>
          <w:spacing w:val="1"/>
        </w:rPr>
        <w:t xml:space="preserve"> </w:t>
      </w:r>
      <w:r w:rsidRPr="0031389B">
        <w:t>и</w:t>
      </w:r>
      <w:r w:rsidRPr="0031389B">
        <w:rPr>
          <w:spacing w:val="1"/>
        </w:rPr>
        <w:t xml:space="preserve"> </w:t>
      </w:r>
      <w:r w:rsidRPr="0031389B">
        <w:t>принятых</w:t>
      </w:r>
      <w:r w:rsidRPr="0031389B">
        <w:rPr>
          <w:spacing w:val="1"/>
        </w:rPr>
        <w:t xml:space="preserve"> </w:t>
      </w:r>
      <w:r w:rsidRPr="0031389B">
        <w:t>в</w:t>
      </w:r>
      <w:r w:rsidRPr="0031389B">
        <w:rPr>
          <w:spacing w:val="1"/>
        </w:rPr>
        <w:t xml:space="preserve"> </w:t>
      </w:r>
      <w:r w:rsidRPr="0031389B">
        <w:t>российском</w:t>
      </w:r>
      <w:r w:rsidRPr="0031389B">
        <w:rPr>
          <w:spacing w:val="1"/>
        </w:rPr>
        <w:t xml:space="preserve"> </w:t>
      </w:r>
      <w:r w:rsidRPr="0031389B">
        <w:t>обществе</w:t>
      </w:r>
      <w:r w:rsidRPr="0031389B">
        <w:rPr>
          <w:spacing w:val="1"/>
        </w:rPr>
        <w:t xml:space="preserve"> </w:t>
      </w:r>
      <w:r w:rsidRPr="0031389B">
        <w:t>правил</w:t>
      </w:r>
      <w:r w:rsidRPr="0031389B">
        <w:rPr>
          <w:spacing w:val="1"/>
        </w:rPr>
        <w:t xml:space="preserve"> </w:t>
      </w:r>
      <w:r w:rsidRPr="0031389B">
        <w:t>и</w:t>
      </w:r>
      <w:r w:rsidRPr="0031389B">
        <w:rPr>
          <w:spacing w:val="1"/>
        </w:rPr>
        <w:t xml:space="preserve"> </w:t>
      </w:r>
      <w:r w:rsidRPr="0031389B">
        <w:t>норм</w:t>
      </w:r>
      <w:r w:rsidRPr="0031389B">
        <w:rPr>
          <w:spacing w:val="1"/>
        </w:rPr>
        <w:t xml:space="preserve"> </w:t>
      </w:r>
      <w:r w:rsidRPr="0031389B">
        <w:t>поведения</w:t>
      </w:r>
      <w:r w:rsidRPr="0031389B">
        <w:rPr>
          <w:spacing w:val="1"/>
        </w:rPr>
        <w:t xml:space="preserve"> </w:t>
      </w:r>
      <w:r w:rsidRPr="0031389B">
        <w:t>в</w:t>
      </w:r>
      <w:r w:rsidRPr="0031389B">
        <w:rPr>
          <w:spacing w:val="1"/>
        </w:rPr>
        <w:t xml:space="preserve"> </w:t>
      </w:r>
      <w:r w:rsidRPr="0031389B">
        <w:t>интересах</w:t>
      </w:r>
      <w:r w:rsidRPr="0031389B">
        <w:rPr>
          <w:spacing w:val="1"/>
        </w:rPr>
        <w:t xml:space="preserve"> </w:t>
      </w:r>
      <w:r w:rsidRPr="0031389B">
        <w:t>человека,</w:t>
      </w:r>
      <w:r w:rsidRPr="0031389B">
        <w:rPr>
          <w:spacing w:val="1"/>
        </w:rPr>
        <w:t xml:space="preserve"> </w:t>
      </w:r>
      <w:r w:rsidRPr="0031389B">
        <w:t>семьи,</w:t>
      </w:r>
      <w:r w:rsidRPr="0031389B">
        <w:rPr>
          <w:spacing w:val="1"/>
        </w:rPr>
        <w:t xml:space="preserve"> </w:t>
      </w:r>
      <w:r w:rsidRPr="0031389B">
        <w:t>общества</w:t>
      </w:r>
      <w:r w:rsidRPr="0031389B">
        <w:rPr>
          <w:spacing w:val="1"/>
        </w:rPr>
        <w:t xml:space="preserve"> </w:t>
      </w:r>
      <w:r w:rsidRPr="0031389B">
        <w:t>и</w:t>
      </w:r>
      <w:r w:rsidRPr="0031389B">
        <w:rPr>
          <w:spacing w:val="1"/>
        </w:rPr>
        <w:t xml:space="preserve"> </w:t>
      </w:r>
      <w:r w:rsidRPr="0031389B">
        <w:t>государства,</w:t>
      </w:r>
      <w:r w:rsidRPr="0031389B">
        <w:rPr>
          <w:spacing w:val="1"/>
        </w:rPr>
        <w:t xml:space="preserve"> </w:t>
      </w:r>
      <w:r w:rsidRPr="0031389B">
        <w:t>формирование</w:t>
      </w:r>
      <w:r w:rsidRPr="0031389B">
        <w:rPr>
          <w:spacing w:val="113"/>
        </w:rPr>
        <w:t xml:space="preserve"> </w:t>
      </w:r>
      <w:r w:rsidRPr="0031389B">
        <w:t xml:space="preserve">у  </w:t>
      </w:r>
      <w:r w:rsidRPr="0031389B">
        <w:rPr>
          <w:spacing w:val="53"/>
        </w:rPr>
        <w:t xml:space="preserve"> </w:t>
      </w:r>
      <w:r w:rsidRPr="0031389B">
        <w:t xml:space="preserve">обучающихся  </w:t>
      </w:r>
      <w:r w:rsidRPr="0031389B">
        <w:rPr>
          <w:spacing w:val="53"/>
        </w:rPr>
        <w:t xml:space="preserve"> </w:t>
      </w:r>
      <w:r w:rsidRPr="0031389B">
        <w:t xml:space="preserve">чувства  </w:t>
      </w:r>
      <w:r w:rsidRPr="0031389B">
        <w:rPr>
          <w:spacing w:val="52"/>
        </w:rPr>
        <w:t xml:space="preserve"> </w:t>
      </w:r>
      <w:r w:rsidRPr="0031389B">
        <w:t xml:space="preserve">патриотизма,  </w:t>
      </w:r>
      <w:r w:rsidRPr="0031389B">
        <w:rPr>
          <w:spacing w:val="53"/>
        </w:rPr>
        <w:t xml:space="preserve"> </w:t>
      </w:r>
      <w:r w:rsidRPr="0031389B">
        <w:t xml:space="preserve">гражданственности,  </w:t>
      </w:r>
      <w:r w:rsidRPr="0031389B">
        <w:rPr>
          <w:spacing w:val="53"/>
        </w:rPr>
        <w:t xml:space="preserve"> </w:t>
      </w:r>
      <w:r w:rsidRPr="0031389B">
        <w:t>уважения</w:t>
      </w:r>
      <w:r w:rsidRPr="0031389B">
        <w:rPr>
          <w:spacing w:val="-58"/>
        </w:rPr>
        <w:t xml:space="preserve"> </w:t>
      </w:r>
      <w:r w:rsidR="00957F38" w:rsidRPr="0031389B">
        <w:rPr>
          <w:spacing w:val="-58"/>
        </w:rPr>
        <w:t xml:space="preserve">                </w:t>
      </w:r>
      <w:r w:rsidR="00957F38" w:rsidRPr="0031389B">
        <w:t xml:space="preserve"> к  </w:t>
      </w:r>
      <w:r w:rsidRPr="0031389B">
        <w:t>памяти</w:t>
      </w:r>
      <w:r w:rsidRPr="0031389B">
        <w:rPr>
          <w:spacing w:val="1"/>
        </w:rPr>
        <w:t xml:space="preserve"> </w:t>
      </w:r>
      <w:r w:rsidRPr="0031389B">
        <w:t>защитников</w:t>
      </w:r>
      <w:r w:rsidRPr="0031389B">
        <w:rPr>
          <w:spacing w:val="1"/>
        </w:rPr>
        <w:t xml:space="preserve"> </w:t>
      </w:r>
      <w:r w:rsidRPr="0031389B">
        <w:t>Отечества</w:t>
      </w:r>
      <w:r w:rsidRPr="0031389B">
        <w:rPr>
          <w:spacing w:val="1"/>
        </w:rPr>
        <w:t xml:space="preserve"> </w:t>
      </w:r>
      <w:r w:rsidRPr="0031389B">
        <w:t>и</w:t>
      </w:r>
      <w:r w:rsidRPr="0031389B">
        <w:rPr>
          <w:spacing w:val="1"/>
        </w:rPr>
        <w:t xml:space="preserve"> </w:t>
      </w:r>
      <w:r w:rsidRPr="0031389B">
        <w:t>подвигам</w:t>
      </w:r>
      <w:r w:rsidRPr="0031389B">
        <w:rPr>
          <w:spacing w:val="1"/>
        </w:rPr>
        <w:t xml:space="preserve"> </w:t>
      </w:r>
      <w:r w:rsidRPr="0031389B">
        <w:t>Героев</w:t>
      </w:r>
      <w:r w:rsidRPr="0031389B">
        <w:rPr>
          <w:spacing w:val="1"/>
        </w:rPr>
        <w:t xml:space="preserve"> </w:t>
      </w:r>
      <w:r w:rsidRPr="0031389B">
        <w:t>Отечества,</w:t>
      </w:r>
      <w:r w:rsidRPr="0031389B">
        <w:rPr>
          <w:spacing w:val="1"/>
        </w:rPr>
        <w:t xml:space="preserve"> </w:t>
      </w:r>
      <w:r w:rsidRPr="0031389B">
        <w:t>закону</w:t>
      </w:r>
      <w:r w:rsidRPr="0031389B">
        <w:rPr>
          <w:spacing w:val="1"/>
        </w:rPr>
        <w:t xml:space="preserve"> </w:t>
      </w:r>
      <w:r w:rsidRPr="0031389B">
        <w:t>и</w:t>
      </w:r>
      <w:r w:rsidRPr="0031389B">
        <w:rPr>
          <w:spacing w:val="1"/>
        </w:rPr>
        <w:t xml:space="preserve"> </w:t>
      </w:r>
      <w:r w:rsidRPr="0031389B">
        <w:t>правопорядку,</w:t>
      </w:r>
      <w:r w:rsidRPr="0031389B">
        <w:rPr>
          <w:spacing w:val="1"/>
        </w:rPr>
        <w:t xml:space="preserve"> </w:t>
      </w:r>
      <w:r w:rsidRPr="0031389B">
        <w:t>человеку</w:t>
      </w:r>
      <w:r w:rsidRPr="0031389B">
        <w:rPr>
          <w:spacing w:val="61"/>
        </w:rPr>
        <w:t xml:space="preserve"> </w:t>
      </w:r>
      <w:r w:rsidRPr="0031389B">
        <w:t>труда   и   старшему   поколению,   взаимного   уважения,   бережного   отношения</w:t>
      </w:r>
      <w:r w:rsidRPr="0031389B">
        <w:rPr>
          <w:spacing w:val="-57"/>
        </w:rPr>
        <w:t xml:space="preserve"> </w:t>
      </w:r>
      <w:r w:rsidRPr="0031389B">
        <w:t>к культурному наследию и традициям многонационального народа Российской Федерации,</w:t>
      </w:r>
      <w:r w:rsidRPr="0031389B">
        <w:rPr>
          <w:spacing w:val="1"/>
        </w:rPr>
        <w:t xml:space="preserve"> </w:t>
      </w:r>
      <w:r w:rsidRPr="0031389B">
        <w:t>природе и окружающей среде»</w:t>
      </w:r>
      <w:r w:rsidR="00662737" w:rsidRPr="0031389B">
        <w:t>.</w:t>
      </w:r>
    </w:p>
    <w:p w:rsidR="0002347B" w:rsidRPr="0031389B" w:rsidRDefault="0002347B" w:rsidP="0002347B">
      <w:pPr>
        <w:ind w:left="6" w:right="20" w:firstLine="397"/>
        <w:jc w:val="both"/>
      </w:pPr>
      <w:r w:rsidRPr="0031389B">
        <w:t xml:space="preserve">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957F38" w:rsidRPr="0031389B" w:rsidRDefault="00957F38" w:rsidP="00957F38">
      <w:pPr>
        <w:pStyle w:val="a5"/>
        <w:ind w:right="220" w:firstLine="708"/>
        <w:rPr>
          <w:sz w:val="24"/>
        </w:rPr>
      </w:pPr>
      <w:r w:rsidRPr="0031389B">
        <w:rPr>
          <w:sz w:val="24"/>
        </w:rPr>
        <w:t>Программа  воспитания</w:t>
      </w:r>
      <w:r w:rsidRPr="0031389B">
        <w:rPr>
          <w:spacing w:val="1"/>
          <w:sz w:val="24"/>
        </w:rPr>
        <w:t xml:space="preserve"> </w:t>
      </w:r>
      <w:r w:rsidRPr="0031389B">
        <w:rPr>
          <w:sz w:val="24"/>
        </w:rPr>
        <w:t>разработана</w:t>
      </w:r>
      <w:r w:rsidRPr="0031389B">
        <w:rPr>
          <w:spacing w:val="1"/>
          <w:sz w:val="24"/>
        </w:rPr>
        <w:t xml:space="preserve"> </w:t>
      </w:r>
      <w:r w:rsidRPr="0031389B">
        <w:rPr>
          <w:sz w:val="24"/>
        </w:rPr>
        <w:t>с учётом культурно-исторических, этнических,</w:t>
      </w:r>
      <w:r w:rsidRPr="0031389B">
        <w:rPr>
          <w:spacing w:val="1"/>
          <w:sz w:val="24"/>
        </w:rPr>
        <w:t xml:space="preserve"> </w:t>
      </w:r>
      <w:r w:rsidRPr="0031389B">
        <w:rPr>
          <w:sz w:val="24"/>
        </w:rPr>
        <w:t>социально-экономических,</w:t>
      </w:r>
      <w:r w:rsidRPr="0031389B">
        <w:rPr>
          <w:spacing w:val="1"/>
          <w:sz w:val="24"/>
        </w:rPr>
        <w:t xml:space="preserve"> </w:t>
      </w:r>
      <w:r w:rsidRPr="0031389B">
        <w:rPr>
          <w:sz w:val="24"/>
        </w:rPr>
        <w:t>демографических</w:t>
      </w:r>
      <w:r w:rsidRPr="0031389B">
        <w:rPr>
          <w:spacing w:val="1"/>
          <w:sz w:val="24"/>
        </w:rPr>
        <w:t xml:space="preserve"> </w:t>
      </w:r>
      <w:r w:rsidRPr="0031389B">
        <w:rPr>
          <w:sz w:val="24"/>
        </w:rPr>
        <w:t>и</w:t>
      </w:r>
      <w:r w:rsidRPr="0031389B">
        <w:rPr>
          <w:spacing w:val="1"/>
          <w:sz w:val="24"/>
        </w:rPr>
        <w:t xml:space="preserve"> </w:t>
      </w:r>
      <w:r w:rsidRPr="0031389B">
        <w:rPr>
          <w:sz w:val="24"/>
        </w:rPr>
        <w:t>иных</w:t>
      </w:r>
      <w:r w:rsidRPr="0031389B">
        <w:rPr>
          <w:spacing w:val="1"/>
          <w:sz w:val="24"/>
        </w:rPr>
        <w:t xml:space="preserve"> </w:t>
      </w:r>
      <w:r w:rsidRPr="0031389B">
        <w:rPr>
          <w:sz w:val="24"/>
        </w:rPr>
        <w:t>особенностей</w:t>
      </w:r>
      <w:r w:rsidRPr="0031389B">
        <w:rPr>
          <w:spacing w:val="1"/>
          <w:sz w:val="24"/>
        </w:rPr>
        <w:t xml:space="preserve"> </w:t>
      </w:r>
      <w:r w:rsidRPr="0031389B">
        <w:rPr>
          <w:sz w:val="24"/>
        </w:rPr>
        <w:t xml:space="preserve"> национально-регионального компонента, культурно-образовательных</w:t>
      </w:r>
      <w:r w:rsidRPr="0031389B">
        <w:rPr>
          <w:spacing w:val="1"/>
          <w:sz w:val="24"/>
        </w:rPr>
        <w:t xml:space="preserve"> </w:t>
      </w:r>
      <w:r w:rsidRPr="0031389B">
        <w:rPr>
          <w:sz w:val="24"/>
        </w:rPr>
        <w:t>потребностей</w:t>
      </w:r>
      <w:r w:rsidRPr="0031389B">
        <w:rPr>
          <w:spacing w:val="1"/>
          <w:sz w:val="24"/>
        </w:rPr>
        <w:t xml:space="preserve"> </w:t>
      </w:r>
      <w:r w:rsidRPr="0031389B">
        <w:rPr>
          <w:sz w:val="24"/>
        </w:rPr>
        <w:t>детей,</w:t>
      </w:r>
      <w:r w:rsidRPr="0031389B">
        <w:rPr>
          <w:spacing w:val="1"/>
          <w:sz w:val="24"/>
        </w:rPr>
        <w:t xml:space="preserve"> </w:t>
      </w:r>
      <w:r w:rsidRPr="0031389B">
        <w:rPr>
          <w:sz w:val="24"/>
        </w:rPr>
        <w:t>их</w:t>
      </w:r>
      <w:r w:rsidRPr="0031389B">
        <w:rPr>
          <w:spacing w:val="1"/>
          <w:sz w:val="24"/>
        </w:rPr>
        <w:t xml:space="preserve"> </w:t>
      </w:r>
      <w:r w:rsidRPr="0031389B">
        <w:rPr>
          <w:sz w:val="24"/>
        </w:rPr>
        <w:t>родителей</w:t>
      </w:r>
      <w:r w:rsidRPr="0031389B">
        <w:rPr>
          <w:spacing w:val="1"/>
          <w:sz w:val="24"/>
        </w:rPr>
        <w:t xml:space="preserve"> </w:t>
      </w:r>
      <w:r w:rsidRPr="0031389B">
        <w:rPr>
          <w:sz w:val="24"/>
        </w:rPr>
        <w:t>(законных</w:t>
      </w:r>
      <w:r w:rsidRPr="0031389B">
        <w:rPr>
          <w:spacing w:val="-57"/>
          <w:sz w:val="24"/>
        </w:rPr>
        <w:t xml:space="preserve"> </w:t>
      </w:r>
      <w:r w:rsidRPr="0031389B">
        <w:rPr>
          <w:sz w:val="24"/>
        </w:rPr>
        <w:t>представителей),</w:t>
      </w:r>
      <w:r w:rsidRPr="0031389B">
        <w:rPr>
          <w:spacing w:val="5"/>
          <w:sz w:val="24"/>
        </w:rPr>
        <w:t xml:space="preserve"> </w:t>
      </w:r>
      <w:r w:rsidRPr="0031389B">
        <w:rPr>
          <w:sz w:val="24"/>
        </w:rPr>
        <w:t>традиций</w:t>
      </w:r>
      <w:r w:rsidRPr="0031389B">
        <w:rPr>
          <w:spacing w:val="4"/>
          <w:sz w:val="24"/>
        </w:rPr>
        <w:t xml:space="preserve"> </w:t>
      </w:r>
      <w:r w:rsidRPr="0031389B">
        <w:rPr>
          <w:sz w:val="24"/>
        </w:rPr>
        <w:t>и</w:t>
      </w:r>
      <w:r w:rsidRPr="0031389B">
        <w:rPr>
          <w:spacing w:val="7"/>
          <w:sz w:val="24"/>
        </w:rPr>
        <w:t xml:space="preserve"> </w:t>
      </w:r>
      <w:r w:rsidRPr="0031389B">
        <w:rPr>
          <w:sz w:val="24"/>
        </w:rPr>
        <w:t>возможностей</w:t>
      </w:r>
      <w:r w:rsidRPr="0031389B">
        <w:rPr>
          <w:spacing w:val="5"/>
          <w:sz w:val="24"/>
        </w:rPr>
        <w:t xml:space="preserve"> </w:t>
      </w:r>
      <w:r w:rsidRPr="0031389B">
        <w:rPr>
          <w:sz w:val="24"/>
        </w:rPr>
        <w:t>педагогического</w:t>
      </w:r>
      <w:r w:rsidRPr="0031389B">
        <w:rPr>
          <w:spacing w:val="6"/>
          <w:sz w:val="24"/>
        </w:rPr>
        <w:t xml:space="preserve"> </w:t>
      </w:r>
      <w:r w:rsidRPr="0031389B">
        <w:rPr>
          <w:sz w:val="24"/>
        </w:rPr>
        <w:t>коллектива</w:t>
      </w:r>
      <w:r w:rsidRPr="0031389B">
        <w:rPr>
          <w:spacing w:val="12"/>
          <w:sz w:val="24"/>
        </w:rPr>
        <w:t xml:space="preserve"> </w:t>
      </w:r>
      <w:r w:rsidRPr="0031389B">
        <w:rPr>
          <w:sz w:val="24"/>
        </w:rPr>
        <w:t>МКДОУ.</w:t>
      </w:r>
    </w:p>
    <w:p w:rsidR="0002347B" w:rsidRPr="0082656A" w:rsidRDefault="0002347B" w:rsidP="0002347B">
      <w:pPr>
        <w:ind w:left="6" w:right="20" w:firstLine="397"/>
        <w:jc w:val="both"/>
      </w:pPr>
      <w:r w:rsidRPr="0082656A">
        <w:rPr>
          <w:rFonts w:eastAsia="Gabriola"/>
          <w:b/>
          <w:bCs/>
        </w:rPr>
        <w:t>Патриотическая направленность Программы</w:t>
      </w:r>
      <w:r w:rsidRPr="0082656A">
        <w:t xml:space="preserve">. 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02347B" w:rsidRPr="0082656A" w:rsidRDefault="0002347B" w:rsidP="0002347B">
      <w:pPr>
        <w:ind w:left="6" w:right="20" w:firstLine="397"/>
        <w:jc w:val="both"/>
      </w:pPr>
      <w:r w:rsidRPr="0082656A">
        <w:rPr>
          <w:rFonts w:eastAsia="Gabriola"/>
          <w:b/>
          <w:bCs/>
        </w:rPr>
        <w:t>Направленность</w:t>
      </w:r>
      <w:r w:rsidRPr="0082656A">
        <w:t xml:space="preserve"> </w:t>
      </w:r>
      <w:r w:rsidRPr="0082656A">
        <w:rPr>
          <w:rFonts w:eastAsia="Gabriola"/>
          <w:b/>
          <w:bCs/>
        </w:rPr>
        <w:t>на нравственное воспитание, поддержку традиционных ценностей</w:t>
      </w:r>
      <w:r w:rsidRPr="0082656A">
        <w:t xml:space="preserve">.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w:t>
      </w:r>
      <w:proofErr w:type="spellStart"/>
      <w:r w:rsidRPr="0082656A">
        <w:t>гендерных</w:t>
      </w:r>
      <w:proofErr w:type="spellEnd"/>
      <w:r w:rsidRPr="0082656A">
        <w:t xml:space="preserve"> представлений; воспитание у детей стремления в своих поступках следовать положительному примеру. </w:t>
      </w:r>
    </w:p>
    <w:p w:rsidR="0002347B" w:rsidRPr="0082656A" w:rsidRDefault="0002347B" w:rsidP="0002347B">
      <w:pPr>
        <w:ind w:left="6" w:right="20" w:firstLine="397"/>
        <w:jc w:val="both"/>
      </w:pPr>
      <w:r w:rsidRPr="0082656A">
        <w:rPr>
          <w:rFonts w:eastAsia="Gabriola"/>
          <w:b/>
          <w:bCs/>
        </w:rPr>
        <w:t>Направленность на сохранение и укрепление здоровья детей</w:t>
      </w:r>
      <w:r w:rsidRPr="0082656A">
        <w:t xml:space="preserve">.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02347B" w:rsidRPr="0082656A" w:rsidRDefault="0002347B" w:rsidP="0002347B">
      <w:pPr>
        <w:ind w:left="6" w:right="20" w:firstLine="397"/>
        <w:jc w:val="both"/>
      </w:pPr>
      <w:r w:rsidRPr="0082656A">
        <w:rPr>
          <w:rFonts w:eastAsia="Gabriola"/>
          <w:b/>
          <w:bCs/>
        </w:rPr>
        <w:t xml:space="preserve">Направленность на учет </w:t>
      </w:r>
      <w:proofErr w:type="gramStart"/>
      <w:r w:rsidRPr="0082656A">
        <w:rPr>
          <w:rFonts w:eastAsia="Gabriola"/>
          <w:b/>
          <w:bCs/>
        </w:rPr>
        <w:t>индивидуальных</w:t>
      </w:r>
      <w:proofErr w:type="gramEnd"/>
      <w:r w:rsidRPr="0082656A">
        <w:rPr>
          <w:rFonts w:eastAsia="Gabriola"/>
          <w:b/>
          <w:bCs/>
        </w:rPr>
        <w:t xml:space="preserve"> особенностей ребенка</w:t>
      </w:r>
      <w:r w:rsidRPr="0082656A">
        <w:t xml:space="preserve">. </w:t>
      </w:r>
      <w:proofErr w:type="gramStart"/>
      <w:r w:rsidRPr="0082656A">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roofErr w:type="gramEnd"/>
    </w:p>
    <w:p w:rsidR="00662737" w:rsidRPr="0082656A" w:rsidRDefault="009260D9" w:rsidP="00662737">
      <w:pPr>
        <w:jc w:val="both"/>
      </w:pPr>
      <w:r w:rsidRPr="0082656A">
        <w:rPr>
          <w:b/>
          <w:i/>
        </w:rPr>
        <w:lastRenderedPageBreak/>
        <w:tab/>
      </w:r>
      <w:r w:rsidRPr="0082656A">
        <w:t>Воспитание</w:t>
      </w:r>
      <w:r w:rsidRPr="0082656A">
        <w:rPr>
          <w:spacing w:val="-3"/>
        </w:rPr>
        <w:t xml:space="preserve"> </w:t>
      </w:r>
      <w:r w:rsidRPr="0082656A">
        <w:t>детей</w:t>
      </w:r>
      <w:r w:rsidRPr="0082656A">
        <w:rPr>
          <w:spacing w:val="-2"/>
        </w:rPr>
        <w:t xml:space="preserve"> </w:t>
      </w:r>
      <w:r w:rsidRPr="0082656A">
        <w:t>дошкольного</w:t>
      </w:r>
      <w:r w:rsidRPr="0082656A">
        <w:rPr>
          <w:spacing w:val="-1"/>
        </w:rPr>
        <w:t xml:space="preserve"> </w:t>
      </w:r>
      <w:r w:rsidRPr="0082656A">
        <w:t>возраста в</w:t>
      </w:r>
      <w:r w:rsidRPr="0082656A">
        <w:rPr>
          <w:spacing w:val="-2"/>
        </w:rPr>
        <w:t xml:space="preserve"> </w:t>
      </w:r>
      <w:r w:rsidRPr="0082656A">
        <w:t>настоящее</w:t>
      </w:r>
      <w:r w:rsidRPr="0082656A">
        <w:rPr>
          <w:spacing w:val="-3"/>
        </w:rPr>
        <w:t xml:space="preserve"> </w:t>
      </w:r>
      <w:r w:rsidRPr="0082656A">
        <w:t>время</w:t>
      </w:r>
      <w:r w:rsidRPr="0082656A">
        <w:rPr>
          <w:spacing w:val="-1"/>
        </w:rPr>
        <w:t xml:space="preserve"> </w:t>
      </w:r>
      <w:r w:rsidRPr="0082656A">
        <w:t>ориентируется на</w:t>
      </w:r>
      <w:r w:rsidRPr="0082656A">
        <w:rPr>
          <w:spacing w:val="-4"/>
        </w:rPr>
        <w:t xml:space="preserve"> </w:t>
      </w:r>
      <w:r w:rsidRPr="0082656A">
        <w:t>гармоничное</w:t>
      </w:r>
      <w:r w:rsidRPr="0082656A">
        <w:rPr>
          <w:spacing w:val="-3"/>
        </w:rPr>
        <w:t xml:space="preserve"> </w:t>
      </w:r>
      <w:r w:rsidRPr="0082656A">
        <w:t>развитие</w:t>
      </w:r>
      <w:r w:rsidRPr="0082656A">
        <w:rPr>
          <w:spacing w:val="-3"/>
        </w:rPr>
        <w:t xml:space="preserve"> </w:t>
      </w:r>
      <w:r w:rsidRPr="0082656A">
        <w:t>личности,</w:t>
      </w:r>
      <w:r w:rsidRPr="0082656A">
        <w:rPr>
          <w:spacing w:val="-2"/>
        </w:rPr>
        <w:t xml:space="preserve"> </w:t>
      </w:r>
      <w:r w:rsidRPr="0082656A">
        <w:t>развитие</w:t>
      </w:r>
      <w:r w:rsidRPr="0082656A">
        <w:rPr>
          <w:spacing w:val="-5"/>
        </w:rPr>
        <w:t xml:space="preserve"> </w:t>
      </w:r>
      <w:r w:rsidRPr="0082656A">
        <w:t>жизнестойкости</w:t>
      </w:r>
      <w:r w:rsidRPr="0082656A">
        <w:rPr>
          <w:spacing w:val="-4"/>
        </w:rPr>
        <w:t xml:space="preserve"> </w:t>
      </w:r>
      <w:r w:rsidRPr="0082656A">
        <w:t>и</w:t>
      </w:r>
      <w:r w:rsidRPr="0082656A">
        <w:rPr>
          <w:spacing w:val="-3"/>
        </w:rPr>
        <w:t xml:space="preserve"> </w:t>
      </w:r>
      <w:r w:rsidRPr="0082656A">
        <w:t>адаптивности</w:t>
      </w:r>
      <w:r w:rsidRPr="0082656A">
        <w:rPr>
          <w:spacing w:val="-1"/>
        </w:rPr>
        <w:t xml:space="preserve"> </w:t>
      </w:r>
      <w:r w:rsidRPr="0082656A">
        <w:t>растущего</w:t>
      </w:r>
      <w:r w:rsidRPr="0082656A">
        <w:rPr>
          <w:spacing w:val="-57"/>
        </w:rPr>
        <w:t xml:space="preserve"> </w:t>
      </w:r>
      <w:r w:rsidRPr="0082656A">
        <w:t>человека в условиях глобальной неопределённости и стремительных изменений во всех</w:t>
      </w:r>
      <w:r w:rsidRPr="0082656A">
        <w:rPr>
          <w:spacing w:val="1"/>
        </w:rPr>
        <w:t xml:space="preserve"> </w:t>
      </w:r>
      <w:r w:rsidRPr="0082656A">
        <w:t>сферах</w:t>
      </w:r>
      <w:r w:rsidRPr="0082656A">
        <w:rPr>
          <w:spacing w:val="-1"/>
        </w:rPr>
        <w:t xml:space="preserve"> </w:t>
      </w:r>
      <w:r w:rsidRPr="0082656A">
        <w:t xml:space="preserve">жизни и деятельности. В основе </w:t>
      </w:r>
      <w:r w:rsidR="00225744">
        <w:t>процесса воспитания детей в  МК</w:t>
      </w:r>
      <w:r w:rsidRPr="0082656A">
        <w:t>ОУ  лежат</w:t>
      </w:r>
      <w:r w:rsidR="00225744">
        <w:t xml:space="preserve"> </w:t>
      </w:r>
      <w:r w:rsidRPr="0082656A">
        <w:rPr>
          <w:spacing w:val="-57"/>
        </w:rPr>
        <w:t xml:space="preserve"> </w:t>
      </w:r>
      <w:r w:rsidRPr="0082656A">
        <w:t>конституционные</w:t>
      </w:r>
      <w:r w:rsidRPr="0082656A">
        <w:rPr>
          <w:spacing w:val="56"/>
        </w:rPr>
        <w:t xml:space="preserve"> </w:t>
      </w:r>
      <w:r w:rsidRPr="0082656A">
        <w:t>и</w:t>
      </w:r>
      <w:r w:rsidRPr="0082656A">
        <w:rPr>
          <w:spacing w:val="-3"/>
        </w:rPr>
        <w:t xml:space="preserve"> </w:t>
      </w:r>
      <w:r w:rsidRPr="0082656A">
        <w:t>национальные</w:t>
      </w:r>
      <w:r w:rsidRPr="0082656A">
        <w:rPr>
          <w:spacing w:val="-3"/>
        </w:rPr>
        <w:t xml:space="preserve"> </w:t>
      </w:r>
      <w:r w:rsidRPr="0082656A">
        <w:t>ценности</w:t>
      </w:r>
      <w:r w:rsidRPr="0082656A">
        <w:rPr>
          <w:spacing w:val="-1"/>
        </w:rPr>
        <w:t xml:space="preserve"> </w:t>
      </w:r>
      <w:r w:rsidRPr="0082656A">
        <w:t>российского</w:t>
      </w:r>
      <w:r w:rsidRPr="0082656A">
        <w:rPr>
          <w:spacing w:val="-1"/>
        </w:rPr>
        <w:t xml:space="preserve"> </w:t>
      </w:r>
      <w:r w:rsidRPr="0082656A">
        <w:t>общества. Для</w:t>
      </w:r>
      <w:r w:rsidRPr="0082656A">
        <w:rPr>
          <w:spacing w:val="42"/>
        </w:rPr>
        <w:t xml:space="preserve"> </w:t>
      </w:r>
      <w:r w:rsidRPr="0082656A">
        <w:t>того</w:t>
      </w:r>
      <w:r w:rsidRPr="0082656A">
        <w:rPr>
          <w:spacing w:val="43"/>
        </w:rPr>
        <w:t xml:space="preserve"> </w:t>
      </w:r>
      <w:r w:rsidRPr="0082656A">
        <w:t>чтобы</w:t>
      </w:r>
      <w:r w:rsidRPr="0082656A">
        <w:rPr>
          <w:spacing w:val="41"/>
        </w:rPr>
        <w:t xml:space="preserve"> </w:t>
      </w:r>
      <w:r w:rsidRPr="0082656A">
        <w:t>эти</w:t>
      </w:r>
      <w:r w:rsidRPr="0082656A">
        <w:rPr>
          <w:spacing w:val="41"/>
        </w:rPr>
        <w:t xml:space="preserve"> </w:t>
      </w:r>
      <w:r w:rsidRPr="0082656A">
        <w:t>ценности</w:t>
      </w:r>
      <w:r w:rsidRPr="0082656A">
        <w:rPr>
          <w:spacing w:val="43"/>
        </w:rPr>
        <w:t xml:space="preserve"> </w:t>
      </w:r>
      <w:r w:rsidRPr="0082656A">
        <w:t>осваивались</w:t>
      </w:r>
      <w:r w:rsidRPr="0082656A">
        <w:rPr>
          <w:spacing w:val="43"/>
        </w:rPr>
        <w:t xml:space="preserve"> </w:t>
      </w:r>
      <w:r w:rsidRPr="0082656A">
        <w:t>ребенком,</w:t>
      </w:r>
      <w:r w:rsidRPr="0082656A">
        <w:rPr>
          <w:spacing w:val="42"/>
        </w:rPr>
        <w:t xml:space="preserve"> </w:t>
      </w:r>
      <w:r w:rsidRPr="0082656A">
        <w:t>они</w:t>
      </w:r>
      <w:r w:rsidRPr="0082656A">
        <w:rPr>
          <w:spacing w:val="43"/>
        </w:rPr>
        <w:t xml:space="preserve"> </w:t>
      </w:r>
      <w:r w:rsidRPr="0082656A">
        <w:t>должны</w:t>
      </w:r>
      <w:r w:rsidRPr="0082656A">
        <w:rPr>
          <w:spacing w:val="41"/>
        </w:rPr>
        <w:t xml:space="preserve"> </w:t>
      </w:r>
      <w:r w:rsidRPr="0082656A">
        <w:t>найти</w:t>
      </w:r>
      <w:r w:rsidRPr="0082656A">
        <w:rPr>
          <w:spacing w:val="43"/>
        </w:rPr>
        <w:t xml:space="preserve"> </w:t>
      </w:r>
      <w:r w:rsidRPr="0082656A">
        <w:t>свое</w:t>
      </w:r>
      <w:r w:rsidRPr="0082656A">
        <w:rPr>
          <w:spacing w:val="-57"/>
        </w:rPr>
        <w:t xml:space="preserve"> </w:t>
      </w:r>
      <w:r w:rsidRPr="0082656A">
        <w:t>отражение</w:t>
      </w:r>
      <w:r w:rsidRPr="0082656A">
        <w:rPr>
          <w:spacing w:val="-2"/>
        </w:rPr>
        <w:t xml:space="preserve"> </w:t>
      </w:r>
      <w:r w:rsidRPr="0082656A">
        <w:t>в</w:t>
      </w:r>
      <w:r w:rsidRPr="0082656A">
        <w:rPr>
          <w:spacing w:val="-2"/>
        </w:rPr>
        <w:t xml:space="preserve"> </w:t>
      </w:r>
      <w:r w:rsidRPr="0082656A">
        <w:t>основных</w:t>
      </w:r>
      <w:r w:rsidRPr="0082656A">
        <w:rPr>
          <w:spacing w:val="-1"/>
        </w:rPr>
        <w:t xml:space="preserve"> </w:t>
      </w:r>
      <w:r w:rsidRPr="0082656A">
        <w:t>направлениях</w:t>
      </w:r>
      <w:r w:rsidRPr="0082656A">
        <w:rPr>
          <w:spacing w:val="-1"/>
        </w:rPr>
        <w:t xml:space="preserve"> </w:t>
      </w:r>
      <w:r w:rsidRPr="0082656A">
        <w:t>воспитательной</w:t>
      </w:r>
      <w:r w:rsidRPr="0082656A">
        <w:rPr>
          <w:spacing w:val="-1"/>
        </w:rPr>
        <w:t xml:space="preserve"> </w:t>
      </w:r>
      <w:r w:rsidRPr="0082656A">
        <w:t>работы:</w:t>
      </w:r>
      <w:r w:rsidRPr="0082656A">
        <w:rPr>
          <w:spacing w:val="-1"/>
        </w:rPr>
        <w:t xml:space="preserve"> </w:t>
      </w:r>
      <w:r w:rsidRPr="0082656A">
        <w:t xml:space="preserve"> Ценности</w:t>
      </w:r>
      <w:r w:rsidRPr="0082656A">
        <w:rPr>
          <w:spacing w:val="12"/>
        </w:rPr>
        <w:t xml:space="preserve"> </w:t>
      </w:r>
      <w:r w:rsidRPr="0082656A">
        <w:t>Родины</w:t>
      </w:r>
      <w:r w:rsidRPr="0082656A">
        <w:rPr>
          <w:spacing w:val="9"/>
        </w:rPr>
        <w:t xml:space="preserve"> </w:t>
      </w:r>
      <w:r w:rsidRPr="0082656A">
        <w:t>и</w:t>
      </w:r>
      <w:r w:rsidRPr="0082656A">
        <w:rPr>
          <w:spacing w:val="8"/>
        </w:rPr>
        <w:t xml:space="preserve"> </w:t>
      </w:r>
      <w:r w:rsidRPr="0082656A">
        <w:t>природы</w:t>
      </w:r>
      <w:r w:rsidRPr="0082656A">
        <w:rPr>
          <w:b/>
          <w:spacing w:val="12"/>
        </w:rPr>
        <w:t xml:space="preserve"> </w:t>
      </w:r>
      <w:r w:rsidRPr="0082656A">
        <w:t>лежат</w:t>
      </w:r>
      <w:r w:rsidRPr="0082656A">
        <w:rPr>
          <w:spacing w:val="11"/>
        </w:rPr>
        <w:t xml:space="preserve"> </w:t>
      </w:r>
      <w:r w:rsidRPr="0082656A">
        <w:t>в</w:t>
      </w:r>
      <w:r w:rsidRPr="0082656A">
        <w:rPr>
          <w:spacing w:val="6"/>
        </w:rPr>
        <w:t xml:space="preserve"> </w:t>
      </w:r>
      <w:r w:rsidRPr="0082656A">
        <w:t>основе</w:t>
      </w:r>
      <w:r w:rsidRPr="0082656A">
        <w:rPr>
          <w:spacing w:val="8"/>
        </w:rPr>
        <w:t xml:space="preserve"> </w:t>
      </w:r>
      <w:r w:rsidRPr="0082656A">
        <w:t>патриотического</w:t>
      </w:r>
      <w:r w:rsidRPr="0082656A">
        <w:rPr>
          <w:spacing w:val="9"/>
        </w:rPr>
        <w:t xml:space="preserve"> </w:t>
      </w:r>
      <w:r w:rsidRPr="0082656A">
        <w:t>направления</w:t>
      </w:r>
      <w:r w:rsidRPr="0082656A">
        <w:rPr>
          <w:spacing w:val="-57"/>
        </w:rPr>
        <w:t xml:space="preserve">                                                </w:t>
      </w:r>
      <w:r w:rsidR="00957F38" w:rsidRPr="0082656A">
        <w:t xml:space="preserve">     в</w:t>
      </w:r>
      <w:r w:rsidRPr="0082656A">
        <w:t>оспитания.</w:t>
      </w:r>
    </w:p>
    <w:p w:rsidR="00662737" w:rsidRPr="0082656A" w:rsidRDefault="009260D9" w:rsidP="009C2E06">
      <w:pPr>
        <w:pStyle w:val="a7"/>
        <w:numPr>
          <w:ilvl w:val="0"/>
          <w:numId w:val="15"/>
        </w:numPr>
        <w:spacing w:line="240" w:lineRule="auto"/>
        <w:jc w:val="both"/>
        <w:rPr>
          <w:rFonts w:ascii="Times New Roman" w:hAnsi="Times New Roman"/>
          <w:sz w:val="24"/>
          <w:szCs w:val="24"/>
        </w:rPr>
      </w:pPr>
      <w:r w:rsidRPr="0082656A">
        <w:rPr>
          <w:rFonts w:ascii="Times New Roman" w:hAnsi="Times New Roman"/>
          <w:sz w:val="24"/>
          <w:szCs w:val="24"/>
        </w:rPr>
        <w:t>Ценности</w:t>
      </w:r>
      <w:r w:rsidRPr="0082656A">
        <w:rPr>
          <w:rFonts w:ascii="Times New Roman" w:hAnsi="Times New Roman"/>
          <w:spacing w:val="46"/>
          <w:sz w:val="24"/>
          <w:szCs w:val="24"/>
        </w:rPr>
        <w:t xml:space="preserve"> </w:t>
      </w:r>
      <w:r w:rsidRPr="0082656A">
        <w:rPr>
          <w:rFonts w:ascii="Times New Roman" w:hAnsi="Times New Roman"/>
          <w:sz w:val="24"/>
          <w:szCs w:val="24"/>
        </w:rPr>
        <w:t>человека,</w:t>
      </w:r>
      <w:r w:rsidRPr="0082656A">
        <w:rPr>
          <w:rFonts w:ascii="Times New Roman" w:hAnsi="Times New Roman"/>
          <w:spacing w:val="43"/>
          <w:sz w:val="24"/>
          <w:szCs w:val="24"/>
        </w:rPr>
        <w:t xml:space="preserve"> </w:t>
      </w:r>
      <w:r w:rsidRPr="0082656A">
        <w:rPr>
          <w:rFonts w:ascii="Times New Roman" w:hAnsi="Times New Roman"/>
          <w:sz w:val="24"/>
          <w:szCs w:val="24"/>
        </w:rPr>
        <w:t>семьи,</w:t>
      </w:r>
      <w:r w:rsidRPr="0082656A">
        <w:rPr>
          <w:rFonts w:ascii="Times New Roman" w:hAnsi="Times New Roman"/>
          <w:spacing w:val="43"/>
          <w:sz w:val="24"/>
          <w:szCs w:val="24"/>
        </w:rPr>
        <w:t xml:space="preserve"> </w:t>
      </w:r>
      <w:r w:rsidRPr="0082656A">
        <w:rPr>
          <w:rFonts w:ascii="Times New Roman" w:hAnsi="Times New Roman"/>
          <w:sz w:val="24"/>
          <w:szCs w:val="24"/>
        </w:rPr>
        <w:t>дружбы,</w:t>
      </w:r>
      <w:r w:rsidRPr="0082656A">
        <w:rPr>
          <w:rFonts w:ascii="Times New Roman" w:hAnsi="Times New Roman"/>
          <w:spacing w:val="44"/>
          <w:sz w:val="24"/>
          <w:szCs w:val="24"/>
        </w:rPr>
        <w:t xml:space="preserve"> </w:t>
      </w:r>
      <w:r w:rsidRPr="0082656A">
        <w:rPr>
          <w:rFonts w:ascii="Times New Roman" w:hAnsi="Times New Roman"/>
          <w:sz w:val="24"/>
          <w:szCs w:val="24"/>
        </w:rPr>
        <w:t>сотрудничества</w:t>
      </w:r>
      <w:r w:rsidRPr="0082656A">
        <w:rPr>
          <w:rFonts w:ascii="Times New Roman" w:hAnsi="Times New Roman"/>
          <w:b/>
          <w:spacing w:val="47"/>
          <w:sz w:val="24"/>
          <w:szCs w:val="24"/>
        </w:rPr>
        <w:t xml:space="preserve"> </w:t>
      </w:r>
      <w:r w:rsidRPr="0082656A">
        <w:rPr>
          <w:rFonts w:ascii="Times New Roman" w:hAnsi="Times New Roman"/>
          <w:sz w:val="24"/>
          <w:szCs w:val="24"/>
        </w:rPr>
        <w:t>лежат</w:t>
      </w:r>
      <w:r w:rsidRPr="0082656A">
        <w:rPr>
          <w:rFonts w:ascii="Times New Roman" w:hAnsi="Times New Roman"/>
          <w:spacing w:val="44"/>
          <w:sz w:val="24"/>
          <w:szCs w:val="24"/>
        </w:rPr>
        <w:t xml:space="preserve"> </w:t>
      </w:r>
      <w:r w:rsidRPr="0082656A">
        <w:rPr>
          <w:rFonts w:ascii="Times New Roman" w:hAnsi="Times New Roman"/>
          <w:sz w:val="24"/>
          <w:szCs w:val="24"/>
        </w:rPr>
        <w:t>в</w:t>
      </w:r>
      <w:r w:rsidRPr="0082656A">
        <w:rPr>
          <w:rFonts w:ascii="Times New Roman" w:hAnsi="Times New Roman"/>
          <w:spacing w:val="43"/>
          <w:sz w:val="24"/>
          <w:szCs w:val="24"/>
        </w:rPr>
        <w:t xml:space="preserve"> </w:t>
      </w:r>
      <w:r w:rsidRPr="0082656A">
        <w:rPr>
          <w:rFonts w:ascii="Times New Roman" w:hAnsi="Times New Roman"/>
          <w:sz w:val="24"/>
          <w:szCs w:val="24"/>
        </w:rPr>
        <w:t>основе</w:t>
      </w:r>
      <w:r w:rsidRPr="0082656A">
        <w:rPr>
          <w:rFonts w:ascii="Times New Roman" w:hAnsi="Times New Roman"/>
          <w:spacing w:val="42"/>
          <w:sz w:val="24"/>
          <w:szCs w:val="24"/>
        </w:rPr>
        <w:t xml:space="preserve"> </w:t>
      </w:r>
      <w:r w:rsidRPr="0082656A">
        <w:rPr>
          <w:rFonts w:ascii="Times New Roman" w:hAnsi="Times New Roman"/>
          <w:sz w:val="24"/>
          <w:szCs w:val="24"/>
        </w:rPr>
        <w:t>социального</w:t>
      </w:r>
      <w:r w:rsidRPr="0082656A">
        <w:rPr>
          <w:rFonts w:ascii="Times New Roman" w:hAnsi="Times New Roman"/>
          <w:spacing w:val="-57"/>
          <w:sz w:val="24"/>
          <w:szCs w:val="24"/>
        </w:rPr>
        <w:t xml:space="preserve"> </w:t>
      </w:r>
      <w:r w:rsidRPr="0082656A">
        <w:rPr>
          <w:rFonts w:ascii="Times New Roman" w:hAnsi="Times New Roman"/>
          <w:sz w:val="24"/>
          <w:szCs w:val="24"/>
        </w:rPr>
        <w:t>направления</w:t>
      </w:r>
      <w:r w:rsidRPr="0082656A">
        <w:rPr>
          <w:rFonts w:ascii="Times New Roman" w:hAnsi="Times New Roman"/>
          <w:spacing w:val="-1"/>
          <w:sz w:val="24"/>
          <w:szCs w:val="24"/>
        </w:rPr>
        <w:t xml:space="preserve"> </w:t>
      </w:r>
      <w:r w:rsidRPr="0082656A">
        <w:rPr>
          <w:rFonts w:ascii="Times New Roman" w:hAnsi="Times New Roman"/>
          <w:sz w:val="24"/>
          <w:szCs w:val="24"/>
        </w:rPr>
        <w:t>воспитания.</w:t>
      </w:r>
    </w:p>
    <w:p w:rsidR="00662737" w:rsidRPr="0082656A" w:rsidRDefault="009260D9" w:rsidP="009C2E06">
      <w:pPr>
        <w:pStyle w:val="a7"/>
        <w:numPr>
          <w:ilvl w:val="0"/>
          <w:numId w:val="15"/>
        </w:numPr>
        <w:spacing w:line="240" w:lineRule="auto"/>
        <w:jc w:val="both"/>
        <w:rPr>
          <w:rFonts w:ascii="Times New Roman" w:hAnsi="Times New Roman"/>
          <w:sz w:val="24"/>
          <w:szCs w:val="24"/>
        </w:rPr>
      </w:pPr>
      <w:r w:rsidRPr="0082656A">
        <w:rPr>
          <w:rFonts w:ascii="Times New Roman" w:hAnsi="Times New Roman"/>
          <w:sz w:val="24"/>
          <w:szCs w:val="24"/>
        </w:rPr>
        <w:t>Ценность</w:t>
      </w:r>
      <w:r w:rsidRPr="0082656A">
        <w:rPr>
          <w:rFonts w:ascii="Times New Roman" w:hAnsi="Times New Roman"/>
          <w:spacing w:val="-2"/>
          <w:sz w:val="24"/>
          <w:szCs w:val="24"/>
        </w:rPr>
        <w:t xml:space="preserve"> </w:t>
      </w:r>
      <w:r w:rsidRPr="0082656A">
        <w:rPr>
          <w:rFonts w:ascii="Times New Roman" w:hAnsi="Times New Roman"/>
          <w:sz w:val="24"/>
          <w:szCs w:val="24"/>
        </w:rPr>
        <w:t>знания</w:t>
      </w:r>
      <w:r w:rsidRPr="0082656A">
        <w:rPr>
          <w:rFonts w:ascii="Times New Roman" w:hAnsi="Times New Roman"/>
          <w:b/>
          <w:spacing w:val="-3"/>
          <w:sz w:val="24"/>
          <w:szCs w:val="24"/>
        </w:rPr>
        <w:t xml:space="preserve"> </w:t>
      </w:r>
      <w:r w:rsidRPr="0082656A">
        <w:rPr>
          <w:rFonts w:ascii="Times New Roman" w:hAnsi="Times New Roman"/>
          <w:sz w:val="24"/>
          <w:szCs w:val="24"/>
        </w:rPr>
        <w:t>лежит</w:t>
      </w:r>
      <w:r w:rsidRPr="0082656A">
        <w:rPr>
          <w:rFonts w:ascii="Times New Roman" w:hAnsi="Times New Roman"/>
          <w:spacing w:val="-3"/>
          <w:sz w:val="24"/>
          <w:szCs w:val="24"/>
        </w:rPr>
        <w:t xml:space="preserve"> </w:t>
      </w:r>
      <w:r w:rsidRPr="0082656A">
        <w:rPr>
          <w:rFonts w:ascii="Times New Roman" w:hAnsi="Times New Roman"/>
          <w:sz w:val="24"/>
          <w:szCs w:val="24"/>
        </w:rPr>
        <w:t>в</w:t>
      </w:r>
      <w:r w:rsidRPr="0082656A">
        <w:rPr>
          <w:rFonts w:ascii="Times New Roman" w:hAnsi="Times New Roman"/>
          <w:spacing w:val="-4"/>
          <w:sz w:val="24"/>
          <w:szCs w:val="24"/>
        </w:rPr>
        <w:t xml:space="preserve"> </w:t>
      </w:r>
      <w:r w:rsidRPr="0082656A">
        <w:rPr>
          <w:rFonts w:ascii="Times New Roman" w:hAnsi="Times New Roman"/>
          <w:sz w:val="24"/>
          <w:szCs w:val="24"/>
        </w:rPr>
        <w:t>основе</w:t>
      </w:r>
      <w:r w:rsidRPr="0082656A">
        <w:rPr>
          <w:rFonts w:ascii="Times New Roman" w:hAnsi="Times New Roman"/>
          <w:spacing w:val="-4"/>
          <w:sz w:val="24"/>
          <w:szCs w:val="24"/>
        </w:rPr>
        <w:t xml:space="preserve"> </w:t>
      </w:r>
      <w:r w:rsidRPr="0082656A">
        <w:rPr>
          <w:rFonts w:ascii="Times New Roman" w:hAnsi="Times New Roman"/>
          <w:sz w:val="24"/>
          <w:szCs w:val="24"/>
        </w:rPr>
        <w:t>познавательного</w:t>
      </w:r>
      <w:r w:rsidRPr="0082656A">
        <w:rPr>
          <w:rFonts w:ascii="Times New Roman" w:hAnsi="Times New Roman"/>
          <w:spacing w:val="-3"/>
          <w:sz w:val="24"/>
          <w:szCs w:val="24"/>
        </w:rPr>
        <w:t xml:space="preserve"> </w:t>
      </w:r>
      <w:r w:rsidRPr="0082656A">
        <w:rPr>
          <w:rFonts w:ascii="Times New Roman" w:hAnsi="Times New Roman"/>
          <w:sz w:val="24"/>
          <w:szCs w:val="24"/>
        </w:rPr>
        <w:t>направления</w:t>
      </w:r>
      <w:r w:rsidRPr="0082656A">
        <w:rPr>
          <w:rFonts w:ascii="Times New Roman" w:hAnsi="Times New Roman"/>
          <w:spacing w:val="-3"/>
          <w:sz w:val="24"/>
          <w:szCs w:val="24"/>
        </w:rPr>
        <w:t xml:space="preserve"> </w:t>
      </w:r>
      <w:r w:rsidRPr="0082656A">
        <w:rPr>
          <w:rFonts w:ascii="Times New Roman" w:hAnsi="Times New Roman"/>
          <w:sz w:val="24"/>
          <w:szCs w:val="24"/>
        </w:rPr>
        <w:t>воспитания.</w:t>
      </w:r>
    </w:p>
    <w:p w:rsidR="00662737" w:rsidRPr="0082656A" w:rsidRDefault="009260D9" w:rsidP="009C2E06">
      <w:pPr>
        <w:pStyle w:val="a7"/>
        <w:numPr>
          <w:ilvl w:val="0"/>
          <w:numId w:val="15"/>
        </w:numPr>
        <w:spacing w:line="240" w:lineRule="auto"/>
        <w:jc w:val="both"/>
        <w:rPr>
          <w:rFonts w:ascii="Times New Roman" w:hAnsi="Times New Roman"/>
          <w:sz w:val="24"/>
          <w:szCs w:val="24"/>
        </w:rPr>
      </w:pPr>
      <w:r w:rsidRPr="0082656A">
        <w:rPr>
          <w:rFonts w:ascii="Times New Roman" w:hAnsi="Times New Roman"/>
          <w:sz w:val="24"/>
          <w:szCs w:val="24"/>
        </w:rPr>
        <w:t>Ценность</w:t>
      </w:r>
      <w:r w:rsidRPr="0082656A">
        <w:rPr>
          <w:rFonts w:ascii="Times New Roman" w:hAnsi="Times New Roman"/>
          <w:spacing w:val="1"/>
          <w:sz w:val="24"/>
          <w:szCs w:val="24"/>
        </w:rPr>
        <w:t xml:space="preserve"> </w:t>
      </w:r>
      <w:r w:rsidRPr="0082656A">
        <w:rPr>
          <w:rFonts w:ascii="Times New Roman" w:hAnsi="Times New Roman"/>
          <w:sz w:val="24"/>
          <w:szCs w:val="24"/>
        </w:rPr>
        <w:t>здоровья</w:t>
      </w:r>
      <w:r w:rsidRPr="0082656A">
        <w:rPr>
          <w:rFonts w:ascii="Times New Roman" w:hAnsi="Times New Roman"/>
          <w:b/>
          <w:spacing w:val="1"/>
          <w:sz w:val="24"/>
          <w:szCs w:val="24"/>
        </w:rPr>
        <w:t xml:space="preserve"> </w:t>
      </w:r>
      <w:r w:rsidRPr="0082656A">
        <w:rPr>
          <w:rFonts w:ascii="Times New Roman" w:hAnsi="Times New Roman"/>
          <w:sz w:val="24"/>
          <w:szCs w:val="24"/>
        </w:rPr>
        <w:t>лежит</w:t>
      </w:r>
      <w:r w:rsidRPr="0082656A">
        <w:rPr>
          <w:rFonts w:ascii="Times New Roman" w:hAnsi="Times New Roman"/>
          <w:spacing w:val="1"/>
          <w:sz w:val="24"/>
          <w:szCs w:val="24"/>
        </w:rPr>
        <w:t xml:space="preserve"> </w:t>
      </w:r>
      <w:r w:rsidRPr="0082656A">
        <w:rPr>
          <w:rFonts w:ascii="Times New Roman" w:hAnsi="Times New Roman"/>
          <w:sz w:val="24"/>
          <w:szCs w:val="24"/>
        </w:rPr>
        <w:t>в</w:t>
      </w:r>
      <w:r w:rsidRPr="0082656A">
        <w:rPr>
          <w:rFonts w:ascii="Times New Roman" w:hAnsi="Times New Roman"/>
          <w:spacing w:val="1"/>
          <w:sz w:val="24"/>
          <w:szCs w:val="24"/>
        </w:rPr>
        <w:t xml:space="preserve"> </w:t>
      </w:r>
      <w:r w:rsidRPr="0082656A">
        <w:rPr>
          <w:rFonts w:ascii="Times New Roman" w:hAnsi="Times New Roman"/>
          <w:sz w:val="24"/>
          <w:szCs w:val="24"/>
        </w:rPr>
        <w:t>основе</w:t>
      </w:r>
      <w:r w:rsidRPr="0082656A">
        <w:rPr>
          <w:rFonts w:ascii="Times New Roman" w:hAnsi="Times New Roman"/>
          <w:spacing w:val="1"/>
          <w:sz w:val="24"/>
          <w:szCs w:val="24"/>
        </w:rPr>
        <w:t xml:space="preserve"> </w:t>
      </w:r>
      <w:r w:rsidRPr="0082656A">
        <w:rPr>
          <w:rFonts w:ascii="Times New Roman" w:hAnsi="Times New Roman"/>
          <w:sz w:val="24"/>
          <w:szCs w:val="24"/>
        </w:rPr>
        <w:t>физического</w:t>
      </w:r>
      <w:r w:rsidRPr="0082656A">
        <w:rPr>
          <w:rFonts w:ascii="Times New Roman" w:hAnsi="Times New Roman"/>
          <w:spacing w:val="1"/>
          <w:sz w:val="24"/>
          <w:szCs w:val="24"/>
        </w:rPr>
        <w:t xml:space="preserve"> </w:t>
      </w:r>
      <w:r w:rsidRPr="0082656A">
        <w:rPr>
          <w:rFonts w:ascii="Times New Roman" w:hAnsi="Times New Roman"/>
          <w:sz w:val="24"/>
          <w:szCs w:val="24"/>
        </w:rPr>
        <w:t>и</w:t>
      </w:r>
      <w:r w:rsidRPr="0082656A">
        <w:rPr>
          <w:rFonts w:ascii="Times New Roman" w:hAnsi="Times New Roman"/>
          <w:spacing w:val="1"/>
          <w:sz w:val="24"/>
          <w:szCs w:val="24"/>
        </w:rPr>
        <w:t xml:space="preserve"> </w:t>
      </w:r>
      <w:r w:rsidRPr="0082656A">
        <w:rPr>
          <w:rFonts w:ascii="Times New Roman" w:hAnsi="Times New Roman"/>
          <w:sz w:val="24"/>
          <w:szCs w:val="24"/>
        </w:rPr>
        <w:t>оздоровительного</w:t>
      </w:r>
      <w:r w:rsidRPr="0082656A">
        <w:rPr>
          <w:rFonts w:ascii="Times New Roman" w:hAnsi="Times New Roman"/>
          <w:spacing w:val="1"/>
          <w:sz w:val="24"/>
          <w:szCs w:val="24"/>
        </w:rPr>
        <w:t xml:space="preserve"> </w:t>
      </w:r>
      <w:r w:rsidRPr="0082656A">
        <w:rPr>
          <w:rFonts w:ascii="Times New Roman" w:hAnsi="Times New Roman"/>
          <w:sz w:val="24"/>
          <w:szCs w:val="24"/>
        </w:rPr>
        <w:t>направления</w:t>
      </w:r>
      <w:r w:rsidRPr="0082656A">
        <w:rPr>
          <w:rFonts w:ascii="Times New Roman" w:hAnsi="Times New Roman"/>
          <w:spacing w:val="-57"/>
          <w:sz w:val="24"/>
          <w:szCs w:val="24"/>
        </w:rPr>
        <w:t xml:space="preserve"> </w:t>
      </w:r>
      <w:r w:rsidRPr="0082656A">
        <w:rPr>
          <w:rFonts w:ascii="Times New Roman" w:hAnsi="Times New Roman"/>
          <w:sz w:val="24"/>
          <w:szCs w:val="24"/>
        </w:rPr>
        <w:t>воспитания.</w:t>
      </w:r>
    </w:p>
    <w:p w:rsidR="00662737" w:rsidRPr="0082656A" w:rsidRDefault="009260D9" w:rsidP="009C2E06">
      <w:pPr>
        <w:pStyle w:val="a7"/>
        <w:numPr>
          <w:ilvl w:val="0"/>
          <w:numId w:val="15"/>
        </w:numPr>
        <w:spacing w:line="240" w:lineRule="auto"/>
        <w:jc w:val="both"/>
        <w:rPr>
          <w:rFonts w:ascii="Times New Roman" w:hAnsi="Times New Roman"/>
          <w:sz w:val="24"/>
          <w:szCs w:val="24"/>
        </w:rPr>
      </w:pPr>
      <w:r w:rsidRPr="0082656A">
        <w:rPr>
          <w:rFonts w:ascii="Times New Roman" w:hAnsi="Times New Roman"/>
          <w:sz w:val="24"/>
          <w:szCs w:val="24"/>
        </w:rPr>
        <w:t>Ценность</w:t>
      </w:r>
      <w:r w:rsidRPr="0082656A">
        <w:rPr>
          <w:rFonts w:ascii="Times New Roman" w:hAnsi="Times New Roman"/>
          <w:spacing w:val="-1"/>
          <w:sz w:val="24"/>
          <w:szCs w:val="24"/>
        </w:rPr>
        <w:t xml:space="preserve"> </w:t>
      </w:r>
      <w:r w:rsidRPr="0082656A">
        <w:rPr>
          <w:rFonts w:ascii="Times New Roman" w:hAnsi="Times New Roman"/>
          <w:sz w:val="24"/>
          <w:szCs w:val="24"/>
        </w:rPr>
        <w:t>труда</w:t>
      </w:r>
      <w:r w:rsidRPr="0082656A">
        <w:rPr>
          <w:rFonts w:ascii="Times New Roman" w:hAnsi="Times New Roman"/>
          <w:b/>
          <w:spacing w:val="-1"/>
          <w:sz w:val="24"/>
          <w:szCs w:val="24"/>
        </w:rPr>
        <w:t xml:space="preserve"> </w:t>
      </w:r>
      <w:r w:rsidRPr="0082656A">
        <w:rPr>
          <w:rFonts w:ascii="Times New Roman" w:hAnsi="Times New Roman"/>
          <w:sz w:val="24"/>
          <w:szCs w:val="24"/>
        </w:rPr>
        <w:t>лежит</w:t>
      </w:r>
      <w:r w:rsidRPr="0082656A">
        <w:rPr>
          <w:rFonts w:ascii="Times New Roman" w:hAnsi="Times New Roman"/>
          <w:spacing w:val="-5"/>
          <w:sz w:val="24"/>
          <w:szCs w:val="24"/>
        </w:rPr>
        <w:t xml:space="preserve"> </w:t>
      </w:r>
      <w:r w:rsidRPr="0082656A">
        <w:rPr>
          <w:rFonts w:ascii="Times New Roman" w:hAnsi="Times New Roman"/>
          <w:sz w:val="24"/>
          <w:szCs w:val="24"/>
        </w:rPr>
        <w:t>в</w:t>
      </w:r>
      <w:r w:rsidRPr="0082656A">
        <w:rPr>
          <w:rFonts w:ascii="Times New Roman" w:hAnsi="Times New Roman"/>
          <w:spacing w:val="-3"/>
          <w:sz w:val="24"/>
          <w:szCs w:val="24"/>
        </w:rPr>
        <w:t xml:space="preserve"> </w:t>
      </w:r>
      <w:r w:rsidRPr="0082656A">
        <w:rPr>
          <w:rFonts w:ascii="Times New Roman" w:hAnsi="Times New Roman"/>
          <w:sz w:val="24"/>
          <w:szCs w:val="24"/>
        </w:rPr>
        <w:t>основе</w:t>
      </w:r>
      <w:r w:rsidRPr="0082656A">
        <w:rPr>
          <w:rFonts w:ascii="Times New Roman" w:hAnsi="Times New Roman"/>
          <w:spacing w:val="-4"/>
          <w:sz w:val="24"/>
          <w:szCs w:val="24"/>
        </w:rPr>
        <w:t xml:space="preserve"> </w:t>
      </w:r>
      <w:r w:rsidRPr="0082656A">
        <w:rPr>
          <w:rFonts w:ascii="Times New Roman" w:hAnsi="Times New Roman"/>
          <w:sz w:val="24"/>
          <w:szCs w:val="24"/>
        </w:rPr>
        <w:t>трудового</w:t>
      </w:r>
      <w:r w:rsidRPr="0082656A">
        <w:rPr>
          <w:rFonts w:ascii="Times New Roman" w:hAnsi="Times New Roman"/>
          <w:spacing w:val="-3"/>
          <w:sz w:val="24"/>
          <w:szCs w:val="24"/>
        </w:rPr>
        <w:t xml:space="preserve"> </w:t>
      </w:r>
      <w:r w:rsidRPr="0082656A">
        <w:rPr>
          <w:rFonts w:ascii="Times New Roman" w:hAnsi="Times New Roman"/>
          <w:sz w:val="24"/>
          <w:szCs w:val="24"/>
        </w:rPr>
        <w:t>направления</w:t>
      </w:r>
      <w:r w:rsidRPr="0082656A">
        <w:rPr>
          <w:rFonts w:ascii="Times New Roman" w:hAnsi="Times New Roman"/>
          <w:spacing w:val="-2"/>
          <w:sz w:val="24"/>
          <w:szCs w:val="24"/>
        </w:rPr>
        <w:t xml:space="preserve"> </w:t>
      </w:r>
      <w:r w:rsidRPr="0082656A">
        <w:rPr>
          <w:rFonts w:ascii="Times New Roman" w:hAnsi="Times New Roman"/>
          <w:sz w:val="24"/>
          <w:szCs w:val="24"/>
        </w:rPr>
        <w:t>воспитания.</w:t>
      </w:r>
    </w:p>
    <w:p w:rsidR="009260D9" w:rsidRPr="0082656A" w:rsidRDefault="009260D9" w:rsidP="009C2E06">
      <w:pPr>
        <w:pStyle w:val="a7"/>
        <w:numPr>
          <w:ilvl w:val="0"/>
          <w:numId w:val="15"/>
        </w:numPr>
        <w:spacing w:after="0" w:line="240" w:lineRule="auto"/>
        <w:jc w:val="both"/>
        <w:rPr>
          <w:rFonts w:ascii="Times New Roman" w:hAnsi="Times New Roman"/>
          <w:sz w:val="24"/>
          <w:szCs w:val="24"/>
        </w:rPr>
      </w:pPr>
      <w:r w:rsidRPr="0082656A">
        <w:rPr>
          <w:rFonts w:ascii="Times New Roman" w:hAnsi="Times New Roman"/>
          <w:sz w:val="24"/>
          <w:szCs w:val="24"/>
        </w:rPr>
        <w:t>Ценности</w:t>
      </w:r>
      <w:r w:rsidRPr="0082656A">
        <w:rPr>
          <w:rFonts w:ascii="Times New Roman" w:hAnsi="Times New Roman"/>
          <w:spacing w:val="2"/>
          <w:sz w:val="24"/>
          <w:szCs w:val="24"/>
        </w:rPr>
        <w:t xml:space="preserve"> </w:t>
      </w:r>
      <w:r w:rsidRPr="0082656A">
        <w:rPr>
          <w:rFonts w:ascii="Times New Roman" w:hAnsi="Times New Roman"/>
          <w:sz w:val="24"/>
          <w:szCs w:val="24"/>
        </w:rPr>
        <w:t>культуры</w:t>
      </w:r>
      <w:r w:rsidRPr="0082656A">
        <w:rPr>
          <w:rFonts w:ascii="Times New Roman" w:hAnsi="Times New Roman"/>
          <w:spacing w:val="58"/>
          <w:sz w:val="24"/>
          <w:szCs w:val="24"/>
        </w:rPr>
        <w:t xml:space="preserve"> </w:t>
      </w:r>
      <w:r w:rsidRPr="0082656A">
        <w:rPr>
          <w:rFonts w:ascii="Times New Roman" w:hAnsi="Times New Roman"/>
          <w:sz w:val="24"/>
          <w:szCs w:val="24"/>
        </w:rPr>
        <w:t>и</w:t>
      </w:r>
      <w:r w:rsidRPr="0082656A">
        <w:rPr>
          <w:rFonts w:ascii="Times New Roman" w:hAnsi="Times New Roman"/>
          <w:spacing w:val="2"/>
          <w:sz w:val="24"/>
          <w:szCs w:val="24"/>
        </w:rPr>
        <w:t xml:space="preserve"> </w:t>
      </w:r>
      <w:r w:rsidRPr="0082656A">
        <w:rPr>
          <w:rFonts w:ascii="Times New Roman" w:hAnsi="Times New Roman"/>
          <w:sz w:val="24"/>
          <w:szCs w:val="24"/>
        </w:rPr>
        <w:t>красоты</w:t>
      </w:r>
      <w:r w:rsidRPr="0082656A">
        <w:rPr>
          <w:rFonts w:ascii="Times New Roman" w:hAnsi="Times New Roman"/>
          <w:b/>
          <w:spacing w:val="3"/>
          <w:sz w:val="24"/>
          <w:szCs w:val="24"/>
        </w:rPr>
        <w:t xml:space="preserve"> </w:t>
      </w:r>
      <w:r w:rsidRPr="0082656A">
        <w:rPr>
          <w:rFonts w:ascii="Times New Roman" w:hAnsi="Times New Roman"/>
          <w:sz w:val="24"/>
          <w:szCs w:val="24"/>
        </w:rPr>
        <w:t>лежат</w:t>
      </w:r>
      <w:r w:rsidRPr="0082656A">
        <w:rPr>
          <w:rFonts w:ascii="Times New Roman" w:hAnsi="Times New Roman"/>
          <w:spacing w:val="2"/>
          <w:sz w:val="24"/>
          <w:szCs w:val="24"/>
        </w:rPr>
        <w:t xml:space="preserve"> </w:t>
      </w:r>
      <w:r w:rsidRPr="0082656A">
        <w:rPr>
          <w:rFonts w:ascii="Times New Roman" w:hAnsi="Times New Roman"/>
          <w:sz w:val="24"/>
          <w:szCs w:val="24"/>
        </w:rPr>
        <w:t>в</w:t>
      </w:r>
      <w:r w:rsidRPr="0082656A">
        <w:rPr>
          <w:rFonts w:ascii="Times New Roman" w:hAnsi="Times New Roman"/>
          <w:spacing w:val="1"/>
          <w:sz w:val="24"/>
          <w:szCs w:val="24"/>
        </w:rPr>
        <w:t xml:space="preserve"> </w:t>
      </w:r>
      <w:r w:rsidRPr="0082656A">
        <w:rPr>
          <w:rFonts w:ascii="Times New Roman" w:hAnsi="Times New Roman"/>
          <w:sz w:val="24"/>
          <w:szCs w:val="24"/>
        </w:rPr>
        <w:t>основе  этико-эстетического</w:t>
      </w:r>
      <w:r w:rsidRPr="0082656A">
        <w:rPr>
          <w:rFonts w:ascii="Times New Roman" w:hAnsi="Times New Roman"/>
          <w:spacing w:val="1"/>
          <w:sz w:val="24"/>
          <w:szCs w:val="24"/>
        </w:rPr>
        <w:t xml:space="preserve"> </w:t>
      </w:r>
      <w:r w:rsidRPr="0082656A">
        <w:rPr>
          <w:rFonts w:ascii="Times New Roman" w:hAnsi="Times New Roman"/>
          <w:sz w:val="24"/>
          <w:szCs w:val="24"/>
        </w:rPr>
        <w:t>направления</w:t>
      </w:r>
      <w:r w:rsidR="00662737" w:rsidRPr="0082656A">
        <w:rPr>
          <w:rFonts w:ascii="Times New Roman" w:hAnsi="Times New Roman"/>
          <w:sz w:val="24"/>
          <w:szCs w:val="24"/>
        </w:rPr>
        <w:t xml:space="preserve">    </w:t>
      </w:r>
      <w:r w:rsidRPr="0082656A">
        <w:rPr>
          <w:rFonts w:ascii="Times New Roman" w:hAnsi="Times New Roman"/>
          <w:spacing w:val="-57"/>
          <w:sz w:val="24"/>
          <w:szCs w:val="24"/>
        </w:rPr>
        <w:t xml:space="preserve"> </w:t>
      </w:r>
      <w:r w:rsidRPr="0082656A">
        <w:rPr>
          <w:rFonts w:ascii="Times New Roman" w:hAnsi="Times New Roman"/>
          <w:sz w:val="24"/>
          <w:szCs w:val="24"/>
        </w:rPr>
        <w:t>воспитания.</w:t>
      </w:r>
      <w:r w:rsidR="00662737" w:rsidRPr="0082656A">
        <w:rPr>
          <w:rFonts w:ascii="Times New Roman" w:hAnsi="Times New Roman"/>
          <w:sz w:val="24"/>
          <w:szCs w:val="24"/>
        </w:rPr>
        <w:t xml:space="preserve"> </w:t>
      </w:r>
    </w:p>
    <w:p w:rsidR="009260D9" w:rsidRPr="0082656A" w:rsidRDefault="009260D9" w:rsidP="009260D9">
      <w:pPr>
        <w:pStyle w:val="a5"/>
        <w:ind w:right="222" w:firstLine="708"/>
        <w:rPr>
          <w:sz w:val="24"/>
        </w:rPr>
      </w:pPr>
      <w:r w:rsidRPr="0082656A">
        <w:rPr>
          <w:sz w:val="24"/>
        </w:rPr>
        <w:t xml:space="preserve">Работа по воспитанию, формированию и развитию личности дошкольников в </w:t>
      </w:r>
      <w:r w:rsidR="00225744">
        <w:rPr>
          <w:sz w:val="24"/>
        </w:rPr>
        <w:t>МК</w:t>
      </w:r>
      <w:r w:rsidR="00662737" w:rsidRPr="0082656A">
        <w:rPr>
          <w:sz w:val="24"/>
        </w:rPr>
        <w:t xml:space="preserve">ОУ </w:t>
      </w:r>
      <w:r w:rsidRPr="0082656A">
        <w:rPr>
          <w:spacing w:val="1"/>
          <w:sz w:val="24"/>
        </w:rPr>
        <w:t xml:space="preserve"> </w:t>
      </w:r>
      <w:r w:rsidRPr="0082656A">
        <w:rPr>
          <w:sz w:val="24"/>
        </w:rPr>
        <w:t>предполагает</w:t>
      </w:r>
      <w:r w:rsidRPr="0082656A">
        <w:rPr>
          <w:spacing w:val="1"/>
          <w:sz w:val="24"/>
        </w:rPr>
        <w:t xml:space="preserve"> </w:t>
      </w:r>
      <w:r w:rsidRPr="0082656A">
        <w:rPr>
          <w:sz w:val="24"/>
        </w:rPr>
        <w:t>преемственность</w:t>
      </w:r>
      <w:r w:rsidRPr="0082656A">
        <w:rPr>
          <w:spacing w:val="1"/>
          <w:sz w:val="24"/>
        </w:rPr>
        <w:t xml:space="preserve"> </w:t>
      </w:r>
      <w:r w:rsidRPr="0082656A">
        <w:rPr>
          <w:sz w:val="24"/>
        </w:rPr>
        <w:t>по</w:t>
      </w:r>
      <w:r w:rsidRPr="0082656A">
        <w:rPr>
          <w:spacing w:val="1"/>
          <w:sz w:val="24"/>
        </w:rPr>
        <w:t xml:space="preserve"> </w:t>
      </w:r>
      <w:r w:rsidRPr="0082656A">
        <w:rPr>
          <w:sz w:val="24"/>
        </w:rPr>
        <w:t>отношению</w:t>
      </w:r>
      <w:r w:rsidRPr="0082656A">
        <w:rPr>
          <w:spacing w:val="1"/>
          <w:sz w:val="24"/>
        </w:rPr>
        <w:t xml:space="preserve"> </w:t>
      </w:r>
      <w:r w:rsidRPr="0082656A">
        <w:rPr>
          <w:sz w:val="24"/>
        </w:rPr>
        <w:t>к достижению</w:t>
      </w:r>
      <w:r w:rsidRPr="0082656A">
        <w:rPr>
          <w:spacing w:val="1"/>
          <w:sz w:val="24"/>
        </w:rPr>
        <w:t xml:space="preserve"> </w:t>
      </w:r>
      <w:r w:rsidRPr="0082656A">
        <w:rPr>
          <w:sz w:val="24"/>
        </w:rPr>
        <w:t>воспитательных</w:t>
      </w:r>
      <w:r w:rsidRPr="0082656A">
        <w:rPr>
          <w:spacing w:val="-1"/>
          <w:sz w:val="24"/>
        </w:rPr>
        <w:t xml:space="preserve"> </w:t>
      </w:r>
      <w:r w:rsidRPr="0082656A">
        <w:rPr>
          <w:sz w:val="24"/>
        </w:rPr>
        <w:t>целей начального общего</w:t>
      </w:r>
      <w:r w:rsidRPr="0082656A">
        <w:rPr>
          <w:spacing w:val="-2"/>
          <w:sz w:val="24"/>
        </w:rPr>
        <w:t xml:space="preserve"> </w:t>
      </w:r>
      <w:r w:rsidRPr="0082656A">
        <w:rPr>
          <w:sz w:val="24"/>
        </w:rPr>
        <w:t>образования</w:t>
      </w:r>
      <w:r w:rsidR="00957F38" w:rsidRPr="0082656A">
        <w:rPr>
          <w:spacing w:val="1"/>
          <w:sz w:val="24"/>
        </w:rPr>
        <w:t>.</w:t>
      </w:r>
    </w:p>
    <w:p w:rsidR="00A26280" w:rsidRPr="0031389B" w:rsidRDefault="009260D9" w:rsidP="00F85E6B">
      <w:pPr>
        <w:pStyle w:val="a5"/>
        <w:tabs>
          <w:tab w:val="left" w:pos="3568"/>
        </w:tabs>
        <w:ind w:right="226" w:firstLine="708"/>
        <w:rPr>
          <w:sz w:val="24"/>
        </w:rPr>
      </w:pPr>
      <w:r w:rsidRPr="0082656A">
        <w:rPr>
          <w:sz w:val="24"/>
        </w:rPr>
        <w:t>Рабочая</w:t>
      </w:r>
      <w:r w:rsidRPr="0082656A">
        <w:rPr>
          <w:spacing w:val="1"/>
          <w:sz w:val="24"/>
        </w:rPr>
        <w:t xml:space="preserve"> </w:t>
      </w:r>
      <w:r w:rsidRPr="0082656A">
        <w:rPr>
          <w:sz w:val="24"/>
        </w:rPr>
        <w:t>программа</w:t>
      </w:r>
      <w:r w:rsidRPr="0082656A">
        <w:rPr>
          <w:spacing w:val="1"/>
          <w:sz w:val="24"/>
        </w:rPr>
        <w:t xml:space="preserve"> </w:t>
      </w:r>
      <w:r w:rsidRPr="0082656A">
        <w:rPr>
          <w:sz w:val="24"/>
        </w:rPr>
        <w:t>воспитания</w:t>
      </w:r>
      <w:r w:rsidRPr="0082656A">
        <w:rPr>
          <w:spacing w:val="1"/>
          <w:sz w:val="24"/>
        </w:rPr>
        <w:t xml:space="preserve"> </w:t>
      </w:r>
      <w:r w:rsidRPr="0082656A">
        <w:rPr>
          <w:sz w:val="24"/>
        </w:rPr>
        <w:t>в</w:t>
      </w:r>
      <w:r w:rsidR="00662737" w:rsidRPr="0082656A">
        <w:rPr>
          <w:sz w:val="24"/>
        </w:rPr>
        <w:t xml:space="preserve"> </w:t>
      </w:r>
      <w:r w:rsidRPr="0082656A">
        <w:rPr>
          <w:spacing w:val="1"/>
          <w:sz w:val="24"/>
        </w:rPr>
        <w:t xml:space="preserve"> </w:t>
      </w:r>
      <w:r w:rsidR="00225744">
        <w:rPr>
          <w:sz w:val="24"/>
        </w:rPr>
        <w:t>МК</w:t>
      </w:r>
      <w:r w:rsidR="00662737" w:rsidRPr="0082656A">
        <w:rPr>
          <w:sz w:val="24"/>
        </w:rPr>
        <w:t>ОУ</w:t>
      </w:r>
      <w:r w:rsidRPr="0082656A">
        <w:rPr>
          <w:spacing w:val="1"/>
          <w:sz w:val="24"/>
        </w:rPr>
        <w:t xml:space="preserve"> </w:t>
      </w:r>
      <w:r w:rsidRPr="0082656A">
        <w:rPr>
          <w:spacing w:val="61"/>
          <w:sz w:val="24"/>
        </w:rPr>
        <w:t xml:space="preserve"> </w:t>
      </w:r>
      <w:r w:rsidRPr="0082656A">
        <w:rPr>
          <w:sz w:val="24"/>
        </w:rPr>
        <w:t>строится</w:t>
      </w:r>
      <w:r w:rsidRPr="0082656A">
        <w:rPr>
          <w:spacing w:val="61"/>
          <w:sz w:val="24"/>
        </w:rPr>
        <w:t xml:space="preserve"> </w:t>
      </w:r>
      <w:r w:rsidRPr="0082656A">
        <w:rPr>
          <w:sz w:val="24"/>
        </w:rPr>
        <w:t>на</w:t>
      </w:r>
      <w:r w:rsidRPr="0082656A">
        <w:rPr>
          <w:spacing w:val="-57"/>
          <w:sz w:val="24"/>
        </w:rPr>
        <w:t xml:space="preserve"> </w:t>
      </w:r>
      <w:proofErr w:type="spellStart"/>
      <w:r w:rsidRPr="0082656A">
        <w:rPr>
          <w:sz w:val="24"/>
        </w:rPr>
        <w:t>целеполагании</w:t>
      </w:r>
      <w:proofErr w:type="spellEnd"/>
      <w:r w:rsidRPr="0082656A">
        <w:rPr>
          <w:sz w:val="24"/>
        </w:rPr>
        <w:t>,</w:t>
      </w:r>
      <w:r w:rsidRPr="0082656A">
        <w:rPr>
          <w:spacing w:val="1"/>
          <w:sz w:val="24"/>
        </w:rPr>
        <w:t xml:space="preserve"> </w:t>
      </w:r>
      <w:r w:rsidRPr="0082656A">
        <w:rPr>
          <w:sz w:val="24"/>
        </w:rPr>
        <w:t>ожидаемых</w:t>
      </w:r>
      <w:r w:rsidRPr="0082656A">
        <w:rPr>
          <w:spacing w:val="1"/>
          <w:sz w:val="24"/>
        </w:rPr>
        <w:t xml:space="preserve"> </w:t>
      </w:r>
      <w:r w:rsidRPr="0082656A">
        <w:rPr>
          <w:sz w:val="24"/>
        </w:rPr>
        <w:t>результатах,</w:t>
      </w:r>
      <w:r w:rsidRPr="0082656A">
        <w:rPr>
          <w:spacing w:val="1"/>
          <w:sz w:val="24"/>
        </w:rPr>
        <w:t xml:space="preserve"> </w:t>
      </w:r>
      <w:r w:rsidRPr="0082656A">
        <w:rPr>
          <w:sz w:val="24"/>
        </w:rPr>
        <w:t>видах</w:t>
      </w:r>
      <w:r w:rsidRPr="0082656A">
        <w:rPr>
          <w:spacing w:val="1"/>
          <w:sz w:val="24"/>
        </w:rPr>
        <w:t xml:space="preserve"> </w:t>
      </w:r>
      <w:r w:rsidRPr="0082656A">
        <w:rPr>
          <w:sz w:val="24"/>
        </w:rPr>
        <w:t>деятельности,</w:t>
      </w:r>
      <w:r w:rsidRPr="0082656A">
        <w:rPr>
          <w:spacing w:val="1"/>
          <w:sz w:val="24"/>
        </w:rPr>
        <w:t xml:space="preserve"> </w:t>
      </w:r>
      <w:r w:rsidRPr="0082656A">
        <w:rPr>
          <w:sz w:val="24"/>
        </w:rPr>
        <w:t>условиях</w:t>
      </w:r>
      <w:r w:rsidRPr="0082656A">
        <w:rPr>
          <w:spacing w:val="1"/>
          <w:sz w:val="24"/>
        </w:rPr>
        <w:t xml:space="preserve"> </w:t>
      </w:r>
      <w:r w:rsidRPr="0082656A">
        <w:rPr>
          <w:sz w:val="24"/>
        </w:rPr>
        <w:t>формирования</w:t>
      </w:r>
      <w:r w:rsidRPr="0082656A">
        <w:rPr>
          <w:spacing w:val="1"/>
          <w:sz w:val="24"/>
        </w:rPr>
        <w:t xml:space="preserve"> </w:t>
      </w:r>
      <w:r w:rsidRPr="0082656A">
        <w:rPr>
          <w:sz w:val="24"/>
        </w:rPr>
        <w:t>воспитывающей, окружающей</w:t>
      </w:r>
      <w:r w:rsidRPr="0082656A">
        <w:rPr>
          <w:spacing w:val="3"/>
          <w:sz w:val="24"/>
        </w:rPr>
        <w:t xml:space="preserve"> </w:t>
      </w:r>
      <w:r w:rsidRPr="0082656A">
        <w:rPr>
          <w:sz w:val="24"/>
        </w:rPr>
        <w:t>среды.</w:t>
      </w:r>
      <w:r w:rsidR="0085172A" w:rsidRPr="0082656A">
        <w:rPr>
          <w:sz w:val="24"/>
        </w:rPr>
        <w:t xml:space="preserve">      Рабочая</w:t>
      </w:r>
      <w:r w:rsidR="0085172A" w:rsidRPr="0082656A">
        <w:rPr>
          <w:spacing w:val="73"/>
          <w:sz w:val="24"/>
        </w:rPr>
        <w:t xml:space="preserve"> </w:t>
      </w:r>
      <w:r w:rsidR="0085172A" w:rsidRPr="0082656A">
        <w:rPr>
          <w:sz w:val="24"/>
        </w:rPr>
        <w:t>программа</w:t>
      </w:r>
      <w:r w:rsidR="0085172A" w:rsidRPr="0082656A">
        <w:rPr>
          <w:sz w:val="24"/>
        </w:rPr>
        <w:tab/>
        <w:t>отражает</w:t>
      </w:r>
      <w:r w:rsidR="0085172A" w:rsidRPr="0082656A">
        <w:rPr>
          <w:spacing w:val="15"/>
          <w:sz w:val="24"/>
        </w:rPr>
        <w:t xml:space="preserve"> </w:t>
      </w:r>
      <w:r w:rsidR="0085172A" w:rsidRPr="0082656A">
        <w:rPr>
          <w:sz w:val="24"/>
        </w:rPr>
        <w:t>интересы</w:t>
      </w:r>
      <w:r w:rsidR="0085172A" w:rsidRPr="0082656A">
        <w:rPr>
          <w:spacing w:val="15"/>
          <w:sz w:val="24"/>
        </w:rPr>
        <w:t xml:space="preserve"> </w:t>
      </w:r>
      <w:r w:rsidR="0085172A" w:rsidRPr="0082656A">
        <w:rPr>
          <w:sz w:val="24"/>
        </w:rPr>
        <w:t>и</w:t>
      </w:r>
      <w:r w:rsidR="0085172A" w:rsidRPr="0082656A">
        <w:rPr>
          <w:spacing w:val="13"/>
          <w:sz w:val="24"/>
        </w:rPr>
        <w:t xml:space="preserve"> </w:t>
      </w:r>
      <w:r w:rsidR="0085172A" w:rsidRPr="0082656A">
        <w:rPr>
          <w:sz w:val="24"/>
        </w:rPr>
        <w:t>запросы</w:t>
      </w:r>
      <w:r w:rsidR="0085172A" w:rsidRPr="0082656A">
        <w:rPr>
          <w:spacing w:val="14"/>
          <w:sz w:val="24"/>
        </w:rPr>
        <w:t xml:space="preserve"> </w:t>
      </w:r>
      <w:r w:rsidR="0085172A" w:rsidRPr="0082656A">
        <w:rPr>
          <w:sz w:val="24"/>
        </w:rPr>
        <w:t>участников</w:t>
      </w:r>
      <w:r w:rsidR="0085172A" w:rsidRPr="0082656A">
        <w:rPr>
          <w:spacing w:val="11"/>
          <w:sz w:val="24"/>
        </w:rPr>
        <w:t xml:space="preserve"> </w:t>
      </w:r>
      <w:r w:rsidR="0085172A" w:rsidRPr="0082656A">
        <w:rPr>
          <w:sz w:val="24"/>
        </w:rPr>
        <w:t>образовательных</w:t>
      </w:r>
      <w:r w:rsidR="0085172A" w:rsidRPr="0082656A">
        <w:rPr>
          <w:spacing w:val="-57"/>
          <w:sz w:val="24"/>
        </w:rPr>
        <w:t xml:space="preserve"> </w:t>
      </w:r>
      <w:r w:rsidR="0085172A" w:rsidRPr="0082656A">
        <w:rPr>
          <w:sz w:val="24"/>
        </w:rPr>
        <w:t>отношений: ребенка,</w:t>
      </w:r>
      <w:r w:rsidR="0085172A" w:rsidRPr="0082656A">
        <w:rPr>
          <w:spacing w:val="30"/>
          <w:sz w:val="24"/>
        </w:rPr>
        <w:t xml:space="preserve"> </w:t>
      </w:r>
      <w:r w:rsidR="0085172A" w:rsidRPr="0082656A">
        <w:rPr>
          <w:sz w:val="24"/>
        </w:rPr>
        <w:t>признавая</w:t>
      </w:r>
      <w:r w:rsidR="0085172A" w:rsidRPr="0082656A">
        <w:rPr>
          <w:spacing w:val="31"/>
          <w:sz w:val="24"/>
        </w:rPr>
        <w:t xml:space="preserve"> </w:t>
      </w:r>
      <w:proofErr w:type="gramStart"/>
      <w:r w:rsidR="0085172A" w:rsidRPr="0082656A">
        <w:rPr>
          <w:sz w:val="24"/>
        </w:rPr>
        <w:t>приоритетную</w:t>
      </w:r>
      <w:proofErr w:type="gramEnd"/>
      <w:r w:rsidR="0085172A" w:rsidRPr="0082656A">
        <w:rPr>
          <w:spacing w:val="30"/>
          <w:sz w:val="24"/>
        </w:rPr>
        <w:t xml:space="preserve"> </w:t>
      </w:r>
      <w:r w:rsidR="0085172A" w:rsidRPr="0082656A">
        <w:rPr>
          <w:sz w:val="24"/>
        </w:rPr>
        <w:t>роль</w:t>
      </w:r>
      <w:r w:rsidR="0085172A" w:rsidRPr="0082656A">
        <w:rPr>
          <w:spacing w:val="32"/>
          <w:sz w:val="24"/>
        </w:rPr>
        <w:t xml:space="preserve"> </w:t>
      </w:r>
      <w:r w:rsidR="0085172A" w:rsidRPr="0082656A">
        <w:rPr>
          <w:sz w:val="24"/>
        </w:rPr>
        <w:t>его</w:t>
      </w:r>
      <w:r w:rsidR="0085172A" w:rsidRPr="0082656A">
        <w:rPr>
          <w:spacing w:val="30"/>
          <w:sz w:val="24"/>
        </w:rPr>
        <w:t xml:space="preserve"> </w:t>
      </w:r>
      <w:r w:rsidR="0085172A" w:rsidRPr="0082656A">
        <w:rPr>
          <w:sz w:val="24"/>
        </w:rPr>
        <w:t>личностного</w:t>
      </w:r>
      <w:r w:rsidR="0085172A" w:rsidRPr="0082656A">
        <w:rPr>
          <w:spacing w:val="30"/>
          <w:sz w:val="24"/>
        </w:rPr>
        <w:t xml:space="preserve"> </w:t>
      </w:r>
      <w:r w:rsidR="0085172A" w:rsidRPr="0082656A">
        <w:rPr>
          <w:sz w:val="24"/>
        </w:rPr>
        <w:t>развития</w:t>
      </w:r>
      <w:r w:rsidR="0085172A" w:rsidRPr="0082656A">
        <w:rPr>
          <w:spacing w:val="27"/>
          <w:sz w:val="24"/>
        </w:rPr>
        <w:t xml:space="preserve"> </w:t>
      </w:r>
      <w:r w:rsidR="0085172A" w:rsidRPr="0082656A">
        <w:rPr>
          <w:sz w:val="24"/>
        </w:rPr>
        <w:t>на</w:t>
      </w:r>
      <w:r w:rsidR="0085172A" w:rsidRPr="0082656A">
        <w:rPr>
          <w:spacing w:val="30"/>
          <w:sz w:val="24"/>
        </w:rPr>
        <w:t xml:space="preserve"> </w:t>
      </w:r>
      <w:r w:rsidR="0085172A" w:rsidRPr="0082656A">
        <w:rPr>
          <w:sz w:val="24"/>
        </w:rPr>
        <w:t>основе</w:t>
      </w:r>
      <w:r w:rsidR="0085172A" w:rsidRPr="0082656A">
        <w:rPr>
          <w:spacing w:val="28"/>
          <w:sz w:val="24"/>
        </w:rPr>
        <w:t xml:space="preserve"> </w:t>
      </w:r>
      <w:r w:rsidR="0085172A" w:rsidRPr="0082656A">
        <w:rPr>
          <w:sz w:val="24"/>
        </w:rPr>
        <w:t>возрастных</w:t>
      </w:r>
      <w:r w:rsidR="0085172A" w:rsidRPr="0082656A">
        <w:rPr>
          <w:spacing w:val="29"/>
          <w:sz w:val="24"/>
        </w:rPr>
        <w:t xml:space="preserve"> </w:t>
      </w:r>
      <w:r w:rsidR="0085172A" w:rsidRPr="0082656A">
        <w:rPr>
          <w:sz w:val="24"/>
        </w:rPr>
        <w:t>и</w:t>
      </w:r>
      <w:r w:rsidR="0085172A" w:rsidRPr="0082656A">
        <w:rPr>
          <w:spacing w:val="-57"/>
          <w:sz w:val="24"/>
        </w:rPr>
        <w:t xml:space="preserve"> </w:t>
      </w:r>
      <w:r w:rsidR="0085172A" w:rsidRPr="0082656A">
        <w:rPr>
          <w:sz w:val="24"/>
        </w:rPr>
        <w:t>индивидуальных</w:t>
      </w:r>
      <w:r w:rsidR="0085172A" w:rsidRPr="0082656A">
        <w:rPr>
          <w:spacing w:val="-1"/>
          <w:sz w:val="24"/>
        </w:rPr>
        <w:t xml:space="preserve"> </w:t>
      </w:r>
      <w:r w:rsidR="0085172A" w:rsidRPr="0082656A">
        <w:rPr>
          <w:sz w:val="24"/>
        </w:rPr>
        <w:t>особенностей, интересов и</w:t>
      </w:r>
      <w:r w:rsidR="0085172A" w:rsidRPr="0082656A">
        <w:rPr>
          <w:spacing w:val="2"/>
          <w:sz w:val="24"/>
        </w:rPr>
        <w:t xml:space="preserve"> </w:t>
      </w:r>
      <w:r w:rsidR="0085172A" w:rsidRPr="0082656A">
        <w:rPr>
          <w:sz w:val="24"/>
        </w:rPr>
        <w:t>потребностей;  педагогов</w:t>
      </w:r>
      <w:r w:rsidR="0085172A" w:rsidRPr="0082656A">
        <w:rPr>
          <w:spacing w:val="-3"/>
          <w:sz w:val="24"/>
        </w:rPr>
        <w:t xml:space="preserve"> </w:t>
      </w:r>
      <w:r w:rsidR="00225744">
        <w:rPr>
          <w:sz w:val="24"/>
        </w:rPr>
        <w:t>МК</w:t>
      </w:r>
      <w:r w:rsidR="0085172A" w:rsidRPr="0082656A">
        <w:rPr>
          <w:sz w:val="24"/>
        </w:rPr>
        <w:t>ОУ</w:t>
      </w:r>
      <w:r w:rsidR="0085172A" w:rsidRPr="0082656A">
        <w:rPr>
          <w:spacing w:val="-2"/>
          <w:sz w:val="24"/>
        </w:rPr>
        <w:t xml:space="preserve">, </w:t>
      </w:r>
      <w:r w:rsidR="0085172A" w:rsidRPr="0082656A">
        <w:rPr>
          <w:sz w:val="24"/>
        </w:rPr>
        <w:t>родителей</w:t>
      </w:r>
      <w:r w:rsidR="0085172A" w:rsidRPr="0082656A">
        <w:rPr>
          <w:spacing w:val="-2"/>
          <w:sz w:val="24"/>
        </w:rPr>
        <w:t xml:space="preserve"> </w:t>
      </w:r>
      <w:r w:rsidR="0085172A" w:rsidRPr="0082656A">
        <w:rPr>
          <w:sz w:val="24"/>
        </w:rPr>
        <w:t>ребенка</w:t>
      </w:r>
      <w:r w:rsidR="0085172A" w:rsidRPr="0082656A">
        <w:rPr>
          <w:spacing w:val="-2"/>
          <w:sz w:val="24"/>
        </w:rPr>
        <w:t xml:space="preserve"> </w:t>
      </w:r>
      <w:r w:rsidR="0085172A" w:rsidRPr="0082656A">
        <w:rPr>
          <w:sz w:val="24"/>
        </w:rPr>
        <w:t>(законных</w:t>
      </w:r>
      <w:r w:rsidR="0085172A" w:rsidRPr="0082656A">
        <w:rPr>
          <w:spacing w:val="-4"/>
          <w:sz w:val="24"/>
        </w:rPr>
        <w:t xml:space="preserve"> </w:t>
      </w:r>
      <w:r w:rsidR="0085172A" w:rsidRPr="0082656A">
        <w:rPr>
          <w:sz w:val="24"/>
        </w:rPr>
        <w:t>представителей)</w:t>
      </w:r>
      <w:r w:rsidR="0085172A" w:rsidRPr="0082656A">
        <w:rPr>
          <w:spacing w:val="-1"/>
          <w:sz w:val="24"/>
        </w:rPr>
        <w:t xml:space="preserve"> </w:t>
      </w:r>
      <w:r w:rsidR="0085172A" w:rsidRPr="0082656A">
        <w:rPr>
          <w:sz w:val="24"/>
        </w:rPr>
        <w:t>и</w:t>
      </w:r>
      <w:r w:rsidR="0085172A" w:rsidRPr="0082656A">
        <w:rPr>
          <w:spacing w:val="-1"/>
          <w:sz w:val="24"/>
        </w:rPr>
        <w:t xml:space="preserve"> </w:t>
      </w:r>
      <w:r w:rsidR="0085172A" w:rsidRPr="0082656A">
        <w:rPr>
          <w:sz w:val="24"/>
        </w:rPr>
        <w:t>значимых</w:t>
      </w:r>
      <w:r w:rsidR="0085172A" w:rsidRPr="0082656A">
        <w:rPr>
          <w:spacing w:val="-1"/>
          <w:sz w:val="24"/>
        </w:rPr>
        <w:t xml:space="preserve"> </w:t>
      </w:r>
      <w:r w:rsidR="0085172A" w:rsidRPr="0082656A">
        <w:rPr>
          <w:sz w:val="24"/>
        </w:rPr>
        <w:t>для</w:t>
      </w:r>
      <w:r w:rsidR="0085172A" w:rsidRPr="0082656A">
        <w:rPr>
          <w:spacing w:val="-1"/>
          <w:sz w:val="24"/>
        </w:rPr>
        <w:t xml:space="preserve"> </w:t>
      </w:r>
      <w:r w:rsidR="0085172A" w:rsidRPr="0082656A">
        <w:rPr>
          <w:sz w:val="24"/>
        </w:rPr>
        <w:t>ребенка</w:t>
      </w:r>
      <w:r w:rsidR="0085172A" w:rsidRPr="0082656A">
        <w:rPr>
          <w:spacing w:val="-2"/>
          <w:sz w:val="24"/>
        </w:rPr>
        <w:t xml:space="preserve"> </w:t>
      </w:r>
      <w:r w:rsidR="0085172A" w:rsidRPr="0082656A">
        <w:rPr>
          <w:sz w:val="24"/>
        </w:rPr>
        <w:t>взрослых; государства</w:t>
      </w:r>
      <w:r w:rsidR="0085172A" w:rsidRPr="0082656A">
        <w:rPr>
          <w:spacing w:val="-3"/>
          <w:sz w:val="24"/>
        </w:rPr>
        <w:t xml:space="preserve"> </w:t>
      </w:r>
      <w:r w:rsidR="0085172A" w:rsidRPr="0082656A">
        <w:rPr>
          <w:sz w:val="24"/>
        </w:rPr>
        <w:t>и</w:t>
      </w:r>
      <w:r w:rsidR="0085172A" w:rsidRPr="0082656A">
        <w:rPr>
          <w:spacing w:val="-1"/>
          <w:sz w:val="24"/>
        </w:rPr>
        <w:t xml:space="preserve"> </w:t>
      </w:r>
      <w:r w:rsidR="0085172A" w:rsidRPr="0082656A">
        <w:rPr>
          <w:sz w:val="24"/>
        </w:rPr>
        <w:t>общества.</w:t>
      </w:r>
    </w:p>
    <w:p w:rsidR="00A26280" w:rsidRPr="0031389B" w:rsidRDefault="00A26280" w:rsidP="00F85E6B">
      <w:pPr>
        <w:jc w:val="both"/>
      </w:pPr>
    </w:p>
    <w:p w:rsidR="006A6B32" w:rsidRPr="0031389B" w:rsidRDefault="006A6B32" w:rsidP="00F85E6B">
      <w:pPr>
        <w:numPr>
          <w:ilvl w:val="0"/>
          <w:numId w:val="2"/>
        </w:numPr>
        <w:jc w:val="center"/>
        <w:outlineLvl w:val="1"/>
        <w:rPr>
          <w:b/>
        </w:rPr>
      </w:pPr>
      <w:r w:rsidRPr="0031389B">
        <w:rPr>
          <w:b/>
        </w:rPr>
        <w:t>ЦЕЛЕВОЙ РАЗДЕЛ</w:t>
      </w:r>
    </w:p>
    <w:p w:rsidR="001153C0" w:rsidRPr="0031389B" w:rsidRDefault="006A6B32" w:rsidP="00F85E6B">
      <w:pPr>
        <w:tabs>
          <w:tab w:val="left" w:pos="4260"/>
        </w:tabs>
        <w:jc w:val="center"/>
        <w:rPr>
          <w:b/>
        </w:rPr>
      </w:pPr>
      <w:r w:rsidRPr="0031389B">
        <w:rPr>
          <w:b/>
        </w:rPr>
        <w:t xml:space="preserve">1.1 ПОЯСНИТЕЛЬНАЯ </w:t>
      </w:r>
      <w:r w:rsidR="00AB2B37" w:rsidRPr="0031389B">
        <w:rPr>
          <w:b/>
        </w:rPr>
        <w:t xml:space="preserve"> </w:t>
      </w:r>
      <w:r w:rsidRPr="0031389B">
        <w:rPr>
          <w:b/>
        </w:rPr>
        <w:t>ЗАПИСКА</w:t>
      </w:r>
      <w:r w:rsidRPr="0031389B">
        <w:rPr>
          <w:b/>
        </w:rPr>
        <w:tab/>
      </w:r>
    </w:p>
    <w:p w:rsidR="0085172A" w:rsidRPr="0031389B" w:rsidRDefault="006A6B32" w:rsidP="00F85E6B">
      <w:pPr>
        <w:widowControl w:val="0"/>
        <w:tabs>
          <w:tab w:val="left" w:pos="994"/>
        </w:tabs>
        <w:autoSpaceDE w:val="0"/>
        <w:autoSpaceDN w:val="0"/>
        <w:jc w:val="both"/>
        <w:rPr>
          <w:b/>
        </w:rPr>
      </w:pPr>
      <w:r w:rsidRPr="0031389B">
        <w:rPr>
          <w:b/>
          <w:bCs/>
        </w:rPr>
        <w:tab/>
      </w:r>
      <w:r w:rsidR="0085172A" w:rsidRPr="0031389B">
        <w:rPr>
          <w:b/>
        </w:rPr>
        <w:t>Ц</w:t>
      </w:r>
      <w:r w:rsidR="006B22A6" w:rsidRPr="0031389B">
        <w:rPr>
          <w:b/>
        </w:rPr>
        <w:t>ЕЛЬ И ЗАДАЧИ</w:t>
      </w:r>
      <w:r w:rsidR="0085172A" w:rsidRPr="0031389B">
        <w:rPr>
          <w:b/>
          <w:spacing w:val="59"/>
        </w:rPr>
        <w:t xml:space="preserve"> </w:t>
      </w:r>
      <w:r w:rsidR="00957F38" w:rsidRPr="0031389B">
        <w:rPr>
          <w:b/>
        </w:rPr>
        <w:t>Рабочей п</w:t>
      </w:r>
      <w:r w:rsidR="0085172A" w:rsidRPr="0031389B">
        <w:rPr>
          <w:b/>
        </w:rPr>
        <w:t>рограммы</w:t>
      </w:r>
      <w:r w:rsidR="0085172A" w:rsidRPr="0031389B">
        <w:rPr>
          <w:b/>
          <w:spacing w:val="-2"/>
        </w:rPr>
        <w:t xml:space="preserve"> </w:t>
      </w:r>
      <w:r w:rsidR="0085172A" w:rsidRPr="0031389B">
        <w:rPr>
          <w:b/>
        </w:rPr>
        <w:t>воспитания</w:t>
      </w:r>
    </w:p>
    <w:p w:rsidR="005A3157" w:rsidRPr="0031389B" w:rsidRDefault="003451EE" w:rsidP="00F85E6B">
      <w:pPr>
        <w:ind w:firstLine="709"/>
        <w:jc w:val="both"/>
      </w:pPr>
      <w:r>
        <w:rPr>
          <w:bCs/>
          <w:color w:val="000000"/>
        </w:rPr>
        <w:t>Общая цель воспитания  МК</w:t>
      </w:r>
      <w:r w:rsidR="005A3157" w:rsidRPr="0031389B">
        <w:rPr>
          <w:bCs/>
          <w:color w:val="000000"/>
        </w:rPr>
        <w:t xml:space="preserve">ОУ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005A3157" w:rsidRPr="0031389B">
        <w:rPr>
          <w:bCs/>
          <w:color w:val="000000"/>
        </w:rPr>
        <w:t>через</w:t>
      </w:r>
      <w:proofErr w:type="gramEnd"/>
      <w:r w:rsidR="005A3157" w:rsidRPr="0031389B">
        <w:rPr>
          <w:bCs/>
          <w:color w:val="000000"/>
        </w:rPr>
        <w:t>:</w:t>
      </w:r>
    </w:p>
    <w:p w:rsidR="005A3157" w:rsidRPr="0031389B" w:rsidRDefault="005A3157" w:rsidP="00F85E6B">
      <w:pPr>
        <w:numPr>
          <w:ilvl w:val="0"/>
          <w:numId w:val="26"/>
        </w:numPr>
        <w:tabs>
          <w:tab w:val="left" w:pos="1134"/>
        </w:tabs>
        <w:suppressAutoHyphens/>
        <w:ind w:left="0" w:firstLine="709"/>
        <w:jc w:val="both"/>
      </w:pPr>
      <w:r w:rsidRPr="0031389B">
        <w:rPr>
          <w:bCs/>
          <w:color w:val="000000"/>
        </w:rPr>
        <w:t>формирование ценностного отношения к окружающему миру, другим людям, себе;</w:t>
      </w:r>
    </w:p>
    <w:p w:rsidR="005A3157" w:rsidRPr="0031389B" w:rsidRDefault="005A3157" w:rsidP="00F85E6B">
      <w:pPr>
        <w:numPr>
          <w:ilvl w:val="0"/>
          <w:numId w:val="26"/>
        </w:numPr>
        <w:tabs>
          <w:tab w:val="left" w:pos="1134"/>
        </w:tabs>
        <w:suppressAutoHyphens/>
        <w:ind w:left="0" w:firstLine="709"/>
        <w:jc w:val="both"/>
      </w:pPr>
      <w:r w:rsidRPr="0031389B">
        <w:rPr>
          <w:bCs/>
          <w:color w:val="000000"/>
        </w:rPr>
        <w:t>овладение первичными представлениями о базовых ценностях, а также выработанных обществом нормах и правилах поведения;</w:t>
      </w:r>
    </w:p>
    <w:p w:rsidR="005A3157" w:rsidRPr="0031389B" w:rsidRDefault="005A3157" w:rsidP="00F85E6B">
      <w:pPr>
        <w:numPr>
          <w:ilvl w:val="0"/>
          <w:numId w:val="26"/>
        </w:numPr>
        <w:tabs>
          <w:tab w:val="left" w:pos="1134"/>
        </w:tabs>
        <w:suppressAutoHyphens/>
        <w:ind w:left="0" w:firstLine="709"/>
        <w:jc w:val="both"/>
      </w:pPr>
      <w:r w:rsidRPr="0031389B">
        <w:rPr>
          <w:bCs/>
          <w:color w:val="000000"/>
        </w:rPr>
        <w:t xml:space="preserve">приобретение первичного опыта деятельности и поведения в соответствии </w:t>
      </w:r>
      <w:r w:rsidRPr="0031389B">
        <w:rPr>
          <w:bCs/>
          <w:color w:val="000000"/>
        </w:rPr>
        <w:br/>
        <w:t xml:space="preserve">с базовыми национальными ценностями, нормами и правилами, принятыми </w:t>
      </w:r>
      <w:r w:rsidRPr="0031389B">
        <w:rPr>
          <w:bCs/>
          <w:color w:val="000000"/>
        </w:rPr>
        <w:br/>
        <w:t>в обществе.</w:t>
      </w:r>
    </w:p>
    <w:p w:rsidR="0085172A" w:rsidRPr="0031389B" w:rsidRDefault="0085172A" w:rsidP="00F85E6B">
      <w:pPr>
        <w:pStyle w:val="a5"/>
        <w:spacing w:before="1"/>
        <w:ind w:right="224" w:firstLine="708"/>
        <w:rPr>
          <w:sz w:val="24"/>
        </w:rPr>
      </w:pPr>
      <w:r w:rsidRPr="0031389B">
        <w:rPr>
          <w:b/>
          <w:sz w:val="24"/>
        </w:rPr>
        <w:t>Главной</w:t>
      </w:r>
      <w:r w:rsidRPr="0031389B">
        <w:rPr>
          <w:b/>
          <w:spacing w:val="1"/>
          <w:sz w:val="24"/>
        </w:rPr>
        <w:t xml:space="preserve"> </w:t>
      </w:r>
      <w:r w:rsidRPr="0031389B">
        <w:rPr>
          <w:b/>
          <w:sz w:val="24"/>
        </w:rPr>
        <w:t>задачей</w:t>
      </w:r>
      <w:r w:rsidRPr="0031389B">
        <w:rPr>
          <w:b/>
          <w:spacing w:val="1"/>
          <w:sz w:val="24"/>
        </w:rPr>
        <w:t xml:space="preserve"> </w:t>
      </w:r>
      <w:r w:rsidRPr="0031389B">
        <w:rPr>
          <w:sz w:val="24"/>
        </w:rPr>
        <w:t>Программы</w:t>
      </w:r>
      <w:r w:rsidRPr="0031389B">
        <w:rPr>
          <w:spacing w:val="1"/>
          <w:sz w:val="24"/>
        </w:rPr>
        <w:t xml:space="preserve"> </w:t>
      </w:r>
      <w:r w:rsidRPr="0031389B">
        <w:rPr>
          <w:sz w:val="24"/>
        </w:rPr>
        <w:t>является создание</w:t>
      </w:r>
      <w:r w:rsidRPr="0031389B">
        <w:rPr>
          <w:spacing w:val="1"/>
          <w:sz w:val="24"/>
        </w:rPr>
        <w:t xml:space="preserve"> </w:t>
      </w:r>
      <w:proofErr w:type="gramStart"/>
      <w:r w:rsidRPr="0031389B">
        <w:rPr>
          <w:sz w:val="24"/>
        </w:rPr>
        <w:t>организационно-педагогических</w:t>
      </w:r>
      <w:proofErr w:type="gramEnd"/>
      <w:r w:rsidR="002E4892" w:rsidRPr="0031389B">
        <w:rPr>
          <w:sz w:val="24"/>
        </w:rPr>
        <w:t xml:space="preserve">  </w:t>
      </w:r>
      <w:r w:rsidRPr="0031389B">
        <w:rPr>
          <w:spacing w:val="-57"/>
          <w:sz w:val="24"/>
        </w:rPr>
        <w:t xml:space="preserve"> </w:t>
      </w:r>
      <w:r w:rsidRPr="0031389B">
        <w:rPr>
          <w:sz w:val="24"/>
        </w:rPr>
        <w:t>условий</w:t>
      </w:r>
      <w:r w:rsidRPr="0031389B">
        <w:rPr>
          <w:spacing w:val="1"/>
          <w:sz w:val="24"/>
        </w:rPr>
        <w:t xml:space="preserve"> </w:t>
      </w:r>
      <w:r w:rsidRPr="0031389B">
        <w:rPr>
          <w:sz w:val="24"/>
        </w:rPr>
        <w:t>в</w:t>
      </w:r>
      <w:r w:rsidRPr="0031389B">
        <w:rPr>
          <w:spacing w:val="1"/>
          <w:sz w:val="24"/>
        </w:rPr>
        <w:t xml:space="preserve"> </w:t>
      </w:r>
      <w:r w:rsidRPr="0031389B">
        <w:rPr>
          <w:sz w:val="24"/>
        </w:rPr>
        <w:t>части</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личностного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и</w:t>
      </w:r>
      <w:r w:rsidRPr="0031389B">
        <w:rPr>
          <w:spacing w:val="1"/>
          <w:sz w:val="24"/>
        </w:rPr>
        <w:t xml:space="preserve"> </w:t>
      </w:r>
      <w:r w:rsidRPr="0031389B">
        <w:rPr>
          <w:sz w:val="24"/>
        </w:rPr>
        <w:t>социализации</w:t>
      </w:r>
      <w:r w:rsidRPr="0031389B">
        <w:rPr>
          <w:spacing w:val="1"/>
          <w:sz w:val="24"/>
        </w:rPr>
        <w:t xml:space="preserve"> </w:t>
      </w:r>
      <w:r w:rsidRPr="0031389B">
        <w:rPr>
          <w:sz w:val="24"/>
        </w:rPr>
        <w:t>детей</w:t>
      </w:r>
      <w:r w:rsidRPr="0031389B">
        <w:rPr>
          <w:spacing w:val="1"/>
          <w:sz w:val="24"/>
        </w:rPr>
        <w:t xml:space="preserve"> </w:t>
      </w:r>
      <w:r w:rsidRPr="0031389B">
        <w:rPr>
          <w:sz w:val="24"/>
        </w:rPr>
        <w:t>дошкольного</w:t>
      </w:r>
      <w:r w:rsidRPr="0031389B">
        <w:rPr>
          <w:spacing w:val="1"/>
          <w:sz w:val="24"/>
        </w:rPr>
        <w:t xml:space="preserve"> </w:t>
      </w:r>
      <w:r w:rsidRPr="0031389B">
        <w:rPr>
          <w:sz w:val="24"/>
        </w:rPr>
        <w:t>возраста.</w:t>
      </w:r>
    </w:p>
    <w:p w:rsidR="0085172A" w:rsidRPr="0031389B" w:rsidRDefault="0085172A" w:rsidP="00F85E6B">
      <w:pPr>
        <w:pStyle w:val="a5"/>
        <w:ind w:right="223" w:firstLine="626"/>
        <w:rPr>
          <w:sz w:val="24"/>
        </w:rPr>
      </w:pPr>
      <w:r w:rsidRPr="0031389B">
        <w:rPr>
          <w:sz w:val="24"/>
        </w:rPr>
        <w:t>Задачи</w:t>
      </w:r>
      <w:r w:rsidRPr="0031389B">
        <w:rPr>
          <w:spacing w:val="53"/>
          <w:sz w:val="24"/>
        </w:rPr>
        <w:t xml:space="preserve"> </w:t>
      </w:r>
      <w:r w:rsidRPr="0031389B">
        <w:rPr>
          <w:sz w:val="24"/>
        </w:rPr>
        <w:t>воспитания</w:t>
      </w:r>
      <w:r w:rsidRPr="0031389B">
        <w:rPr>
          <w:spacing w:val="55"/>
          <w:sz w:val="24"/>
        </w:rPr>
        <w:t xml:space="preserve"> </w:t>
      </w:r>
      <w:r w:rsidRPr="0031389B">
        <w:rPr>
          <w:sz w:val="24"/>
        </w:rPr>
        <w:t>формируются</w:t>
      </w:r>
      <w:r w:rsidRPr="0031389B">
        <w:rPr>
          <w:spacing w:val="53"/>
          <w:sz w:val="24"/>
        </w:rPr>
        <w:t xml:space="preserve"> </w:t>
      </w:r>
      <w:r w:rsidRPr="0031389B">
        <w:rPr>
          <w:sz w:val="24"/>
        </w:rPr>
        <w:t>для</w:t>
      </w:r>
      <w:r w:rsidRPr="0031389B">
        <w:rPr>
          <w:spacing w:val="54"/>
          <w:sz w:val="24"/>
        </w:rPr>
        <w:t xml:space="preserve"> </w:t>
      </w:r>
      <w:r w:rsidRPr="0031389B">
        <w:rPr>
          <w:sz w:val="24"/>
        </w:rPr>
        <w:t>каждого</w:t>
      </w:r>
      <w:r w:rsidRPr="0031389B">
        <w:rPr>
          <w:spacing w:val="54"/>
          <w:sz w:val="24"/>
        </w:rPr>
        <w:t xml:space="preserve"> </w:t>
      </w:r>
      <w:r w:rsidRPr="0031389B">
        <w:rPr>
          <w:sz w:val="24"/>
        </w:rPr>
        <w:t>возрастного</w:t>
      </w:r>
      <w:r w:rsidRPr="0031389B">
        <w:rPr>
          <w:spacing w:val="52"/>
          <w:sz w:val="24"/>
        </w:rPr>
        <w:t xml:space="preserve"> </w:t>
      </w:r>
      <w:r w:rsidRPr="0031389B">
        <w:rPr>
          <w:sz w:val="24"/>
        </w:rPr>
        <w:t>периода</w:t>
      </w:r>
      <w:r w:rsidRPr="0031389B">
        <w:rPr>
          <w:spacing w:val="53"/>
          <w:sz w:val="24"/>
        </w:rPr>
        <w:t xml:space="preserve"> </w:t>
      </w:r>
      <w:r w:rsidRPr="0031389B">
        <w:rPr>
          <w:sz w:val="24"/>
        </w:rPr>
        <w:t>(от</w:t>
      </w:r>
      <w:r w:rsidRPr="0031389B">
        <w:rPr>
          <w:spacing w:val="52"/>
          <w:sz w:val="24"/>
        </w:rPr>
        <w:t xml:space="preserve"> </w:t>
      </w:r>
      <w:r w:rsidRPr="0031389B">
        <w:rPr>
          <w:sz w:val="24"/>
        </w:rPr>
        <w:t>0</w:t>
      </w:r>
      <w:r w:rsidRPr="0031389B">
        <w:rPr>
          <w:spacing w:val="53"/>
          <w:sz w:val="24"/>
        </w:rPr>
        <w:t xml:space="preserve"> </w:t>
      </w:r>
      <w:r w:rsidRPr="0031389B">
        <w:rPr>
          <w:sz w:val="24"/>
        </w:rPr>
        <w:t>до</w:t>
      </w:r>
      <w:r w:rsidRPr="0031389B">
        <w:rPr>
          <w:spacing w:val="53"/>
          <w:sz w:val="24"/>
        </w:rPr>
        <w:t xml:space="preserve"> </w:t>
      </w:r>
      <w:r w:rsidRPr="0031389B">
        <w:rPr>
          <w:sz w:val="24"/>
        </w:rPr>
        <w:t>3</w:t>
      </w:r>
      <w:r w:rsidRPr="0031389B">
        <w:rPr>
          <w:spacing w:val="53"/>
          <w:sz w:val="24"/>
        </w:rPr>
        <w:t xml:space="preserve"> </w:t>
      </w:r>
      <w:r w:rsidRPr="0031389B">
        <w:rPr>
          <w:sz w:val="24"/>
        </w:rPr>
        <w:t>лет,</w:t>
      </w:r>
      <w:r w:rsidRPr="0031389B">
        <w:rPr>
          <w:spacing w:val="-58"/>
          <w:sz w:val="24"/>
        </w:rPr>
        <w:t xml:space="preserve"> </w:t>
      </w:r>
      <w:r w:rsidR="002E4892" w:rsidRPr="0031389B">
        <w:rPr>
          <w:spacing w:val="-58"/>
          <w:sz w:val="24"/>
        </w:rPr>
        <w:t xml:space="preserve">                  </w:t>
      </w:r>
      <w:r w:rsidR="002E4892" w:rsidRPr="0031389B">
        <w:rPr>
          <w:sz w:val="24"/>
        </w:rPr>
        <w:t xml:space="preserve">  от</w:t>
      </w:r>
      <w:r w:rsidR="00F85E6B" w:rsidRPr="0031389B">
        <w:rPr>
          <w:sz w:val="24"/>
        </w:rPr>
        <w:t xml:space="preserve">   3   до   8</w:t>
      </w:r>
      <w:r w:rsidRPr="0031389B">
        <w:rPr>
          <w:sz w:val="24"/>
        </w:rPr>
        <w:t xml:space="preserve">   лет)   на   основе   планируемых   результатов   достижения   цели   воспитания</w:t>
      </w:r>
      <w:r w:rsidRPr="0031389B">
        <w:rPr>
          <w:spacing w:val="1"/>
          <w:sz w:val="24"/>
        </w:rPr>
        <w:t xml:space="preserve"> </w:t>
      </w:r>
      <w:r w:rsidRPr="0031389B">
        <w:rPr>
          <w:sz w:val="24"/>
        </w:rPr>
        <w:t>и</w:t>
      </w:r>
      <w:r w:rsidRPr="0031389B">
        <w:rPr>
          <w:spacing w:val="1"/>
          <w:sz w:val="24"/>
        </w:rPr>
        <w:t xml:space="preserve"> </w:t>
      </w:r>
      <w:r w:rsidRPr="0031389B">
        <w:rPr>
          <w:sz w:val="24"/>
        </w:rPr>
        <w:t>реализуются</w:t>
      </w:r>
      <w:r w:rsidRPr="0031389B">
        <w:rPr>
          <w:spacing w:val="1"/>
          <w:sz w:val="24"/>
        </w:rPr>
        <w:t xml:space="preserve"> </w:t>
      </w:r>
      <w:r w:rsidRPr="0031389B">
        <w:rPr>
          <w:sz w:val="24"/>
        </w:rPr>
        <w:t>в</w:t>
      </w:r>
      <w:r w:rsidRPr="0031389B">
        <w:rPr>
          <w:spacing w:val="1"/>
          <w:sz w:val="24"/>
        </w:rPr>
        <w:t xml:space="preserve"> </w:t>
      </w:r>
      <w:r w:rsidRPr="0031389B">
        <w:rPr>
          <w:sz w:val="24"/>
        </w:rPr>
        <w:t>единстве</w:t>
      </w:r>
      <w:r w:rsidRPr="0031389B">
        <w:rPr>
          <w:spacing w:val="1"/>
          <w:sz w:val="24"/>
        </w:rPr>
        <w:t xml:space="preserve"> </w:t>
      </w:r>
      <w:r w:rsidRPr="0031389B">
        <w:rPr>
          <w:sz w:val="24"/>
        </w:rPr>
        <w:t>с</w:t>
      </w:r>
      <w:r w:rsidRPr="0031389B">
        <w:rPr>
          <w:spacing w:val="1"/>
          <w:sz w:val="24"/>
        </w:rPr>
        <w:t xml:space="preserve"> </w:t>
      </w:r>
      <w:r w:rsidRPr="0031389B">
        <w:rPr>
          <w:sz w:val="24"/>
        </w:rPr>
        <w:t>развивающими</w:t>
      </w:r>
      <w:r w:rsidRPr="0031389B">
        <w:rPr>
          <w:spacing w:val="1"/>
          <w:sz w:val="24"/>
        </w:rPr>
        <w:t xml:space="preserve"> </w:t>
      </w:r>
      <w:r w:rsidRPr="0031389B">
        <w:rPr>
          <w:sz w:val="24"/>
        </w:rPr>
        <w:t>задачами,</w:t>
      </w:r>
      <w:r w:rsidRPr="0031389B">
        <w:rPr>
          <w:spacing w:val="1"/>
          <w:sz w:val="24"/>
        </w:rPr>
        <w:t xml:space="preserve"> </w:t>
      </w:r>
      <w:r w:rsidRPr="0031389B">
        <w:rPr>
          <w:sz w:val="24"/>
        </w:rPr>
        <w:t>определенными</w:t>
      </w:r>
      <w:r w:rsidRPr="0031389B">
        <w:rPr>
          <w:spacing w:val="1"/>
          <w:sz w:val="24"/>
        </w:rPr>
        <w:t xml:space="preserve"> </w:t>
      </w:r>
      <w:r w:rsidRPr="0031389B">
        <w:rPr>
          <w:sz w:val="24"/>
        </w:rPr>
        <w:t>действующими</w:t>
      </w:r>
      <w:r w:rsidRPr="0031389B">
        <w:rPr>
          <w:spacing w:val="1"/>
          <w:sz w:val="24"/>
        </w:rPr>
        <w:t xml:space="preserve"> </w:t>
      </w:r>
      <w:r w:rsidRPr="0031389B">
        <w:rPr>
          <w:sz w:val="24"/>
        </w:rPr>
        <w:t>нормативными</w:t>
      </w:r>
      <w:r w:rsidRPr="0031389B">
        <w:rPr>
          <w:spacing w:val="1"/>
          <w:sz w:val="24"/>
        </w:rPr>
        <w:t xml:space="preserve"> </w:t>
      </w:r>
      <w:r w:rsidRPr="0031389B">
        <w:rPr>
          <w:sz w:val="24"/>
        </w:rPr>
        <w:t>правовыми</w:t>
      </w:r>
      <w:r w:rsidRPr="0031389B">
        <w:rPr>
          <w:spacing w:val="1"/>
          <w:sz w:val="24"/>
        </w:rPr>
        <w:t xml:space="preserve"> </w:t>
      </w:r>
      <w:r w:rsidRPr="0031389B">
        <w:rPr>
          <w:sz w:val="24"/>
        </w:rPr>
        <w:t>документами</w:t>
      </w:r>
      <w:r w:rsidRPr="0031389B">
        <w:rPr>
          <w:spacing w:val="1"/>
          <w:sz w:val="24"/>
        </w:rPr>
        <w:t xml:space="preserve"> </w:t>
      </w:r>
      <w:r w:rsidRPr="0031389B">
        <w:rPr>
          <w:sz w:val="24"/>
        </w:rPr>
        <w:t>в</w:t>
      </w:r>
      <w:r w:rsidRPr="0031389B">
        <w:rPr>
          <w:spacing w:val="1"/>
          <w:sz w:val="24"/>
        </w:rPr>
        <w:t xml:space="preserve"> </w:t>
      </w:r>
      <w:r w:rsidRPr="0031389B">
        <w:rPr>
          <w:sz w:val="24"/>
        </w:rPr>
        <w:t>сфере</w:t>
      </w:r>
      <w:r w:rsidRPr="0031389B">
        <w:rPr>
          <w:spacing w:val="1"/>
          <w:sz w:val="24"/>
        </w:rPr>
        <w:t xml:space="preserve"> </w:t>
      </w:r>
      <w:r w:rsidRPr="0031389B">
        <w:rPr>
          <w:sz w:val="24"/>
        </w:rPr>
        <w:t>ДО.</w:t>
      </w:r>
      <w:r w:rsidRPr="0031389B">
        <w:rPr>
          <w:spacing w:val="1"/>
          <w:sz w:val="24"/>
        </w:rPr>
        <w:t xml:space="preserve"> </w:t>
      </w:r>
      <w:r w:rsidRPr="0031389B">
        <w:rPr>
          <w:sz w:val="24"/>
        </w:rPr>
        <w:t>Задачи</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соответствуют</w:t>
      </w:r>
      <w:r w:rsidRPr="0031389B">
        <w:rPr>
          <w:spacing w:val="1"/>
          <w:sz w:val="24"/>
        </w:rPr>
        <w:t xml:space="preserve"> </w:t>
      </w:r>
      <w:r w:rsidRPr="0031389B">
        <w:rPr>
          <w:sz w:val="24"/>
        </w:rPr>
        <w:t>основным</w:t>
      </w:r>
      <w:r w:rsidRPr="0031389B">
        <w:rPr>
          <w:spacing w:val="-3"/>
          <w:sz w:val="24"/>
        </w:rPr>
        <w:t xml:space="preserve"> </w:t>
      </w:r>
      <w:r w:rsidRPr="0031389B">
        <w:rPr>
          <w:sz w:val="24"/>
        </w:rPr>
        <w:t>направлениям</w:t>
      </w:r>
      <w:r w:rsidRPr="0031389B">
        <w:rPr>
          <w:spacing w:val="-1"/>
          <w:sz w:val="24"/>
        </w:rPr>
        <w:t xml:space="preserve"> </w:t>
      </w:r>
      <w:r w:rsidRPr="0031389B">
        <w:rPr>
          <w:sz w:val="24"/>
        </w:rPr>
        <w:t>воспитательной работы.</w:t>
      </w:r>
    </w:p>
    <w:p w:rsidR="0019726A" w:rsidRPr="0031389B" w:rsidRDefault="0085172A" w:rsidP="00F85E6B">
      <w:pPr>
        <w:pStyle w:val="a5"/>
        <w:ind w:right="221" w:firstLine="708"/>
        <w:rPr>
          <w:spacing w:val="-2"/>
          <w:sz w:val="24"/>
        </w:rPr>
      </w:pPr>
      <w:r w:rsidRPr="0031389B">
        <w:rPr>
          <w:sz w:val="24"/>
        </w:rPr>
        <w:t>Цели</w:t>
      </w:r>
      <w:r w:rsidRPr="0031389B">
        <w:rPr>
          <w:spacing w:val="13"/>
          <w:sz w:val="24"/>
        </w:rPr>
        <w:t xml:space="preserve"> </w:t>
      </w:r>
      <w:r w:rsidRPr="0031389B">
        <w:rPr>
          <w:sz w:val="24"/>
        </w:rPr>
        <w:t>и</w:t>
      </w:r>
      <w:r w:rsidRPr="0031389B">
        <w:rPr>
          <w:spacing w:val="14"/>
          <w:sz w:val="24"/>
        </w:rPr>
        <w:t xml:space="preserve"> </w:t>
      </w:r>
      <w:r w:rsidRPr="0031389B">
        <w:rPr>
          <w:sz w:val="24"/>
        </w:rPr>
        <w:t>задачи</w:t>
      </w:r>
      <w:r w:rsidRPr="0031389B">
        <w:rPr>
          <w:spacing w:val="14"/>
          <w:sz w:val="24"/>
        </w:rPr>
        <w:t xml:space="preserve"> </w:t>
      </w:r>
      <w:r w:rsidRPr="0031389B">
        <w:rPr>
          <w:sz w:val="24"/>
        </w:rPr>
        <w:t>воспитания</w:t>
      </w:r>
      <w:r w:rsidRPr="0031389B">
        <w:rPr>
          <w:spacing w:val="13"/>
          <w:sz w:val="24"/>
        </w:rPr>
        <w:t xml:space="preserve"> </w:t>
      </w:r>
      <w:r w:rsidRPr="0031389B">
        <w:rPr>
          <w:sz w:val="24"/>
        </w:rPr>
        <w:t>реализуются</w:t>
      </w:r>
      <w:r w:rsidRPr="0031389B">
        <w:rPr>
          <w:spacing w:val="18"/>
          <w:sz w:val="24"/>
        </w:rPr>
        <w:t xml:space="preserve"> </w:t>
      </w:r>
      <w:r w:rsidRPr="0031389B">
        <w:rPr>
          <w:sz w:val="24"/>
        </w:rPr>
        <w:t>в</w:t>
      </w:r>
      <w:r w:rsidRPr="0031389B">
        <w:rPr>
          <w:spacing w:val="12"/>
          <w:sz w:val="24"/>
        </w:rPr>
        <w:t xml:space="preserve"> </w:t>
      </w:r>
      <w:r w:rsidRPr="0031389B">
        <w:rPr>
          <w:sz w:val="24"/>
        </w:rPr>
        <w:t>течение</w:t>
      </w:r>
      <w:r w:rsidRPr="0031389B">
        <w:rPr>
          <w:spacing w:val="12"/>
          <w:sz w:val="24"/>
        </w:rPr>
        <w:t xml:space="preserve"> </w:t>
      </w:r>
      <w:r w:rsidRPr="0031389B">
        <w:rPr>
          <w:sz w:val="24"/>
        </w:rPr>
        <w:t>всего</w:t>
      </w:r>
      <w:r w:rsidRPr="0031389B">
        <w:rPr>
          <w:spacing w:val="13"/>
          <w:sz w:val="24"/>
        </w:rPr>
        <w:t xml:space="preserve"> </w:t>
      </w:r>
      <w:r w:rsidRPr="0031389B">
        <w:rPr>
          <w:sz w:val="24"/>
        </w:rPr>
        <w:t>времени</w:t>
      </w:r>
      <w:r w:rsidRPr="0031389B">
        <w:rPr>
          <w:spacing w:val="14"/>
          <w:sz w:val="24"/>
        </w:rPr>
        <w:t xml:space="preserve"> </w:t>
      </w:r>
      <w:r w:rsidRPr="0031389B">
        <w:rPr>
          <w:sz w:val="24"/>
        </w:rPr>
        <w:t>нахождения</w:t>
      </w:r>
      <w:r w:rsidRPr="0031389B">
        <w:rPr>
          <w:spacing w:val="13"/>
          <w:sz w:val="24"/>
        </w:rPr>
        <w:t xml:space="preserve"> </w:t>
      </w:r>
      <w:r w:rsidRPr="0031389B">
        <w:rPr>
          <w:sz w:val="24"/>
        </w:rPr>
        <w:t>ребенка</w:t>
      </w:r>
      <w:r w:rsidRPr="0031389B">
        <w:rPr>
          <w:spacing w:val="-58"/>
          <w:sz w:val="24"/>
        </w:rPr>
        <w:t xml:space="preserve"> </w:t>
      </w:r>
      <w:r w:rsidRPr="0031389B">
        <w:rPr>
          <w:sz w:val="24"/>
        </w:rPr>
        <w:t>в детском саду</w:t>
      </w:r>
      <w:r w:rsidRPr="0031389B">
        <w:rPr>
          <w:color w:val="333333"/>
          <w:sz w:val="24"/>
        </w:rPr>
        <w:t>,</w:t>
      </w:r>
      <w:r w:rsidRPr="0031389B">
        <w:rPr>
          <w:color w:val="333333"/>
          <w:spacing w:val="1"/>
          <w:sz w:val="24"/>
        </w:rPr>
        <w:t xml:space="preserve"> </w:t>
      </w:r>
      <w:r w:rsidRPr="0031389B">
        <w:rPr>
          <w:sz w:val="24"/>
        </w:rPr>
        <w:t>во всех видах деятельности</w:t>
      </w:r>
      <w:r w:rsidRPr="0031389B">
        <w:rPr>
          <w:i/>
          <w:sz w:val="24"/>
        </w:rPr>
        <w:t xml:space="preserve"> </w:t>
      </w:r>
      <w:r w:rsidRPr="0031389B">
        <w:rPr>
          <w:sz w:val="24"/>
        </w:rPr>
        <w:t>дошкольника, обозначенных в Федеральном</w:t>
      </w:r>
      <w:r w:rsidRPr="0031389B">
        <w:rPr>
          <w:spacing w:val="1"/>
          <w:sz w:val="24"/>
        </w:rPr>
        <w:t xml:space="preserve"> </w:t>
      </w:r>
      <w:r w:rsidRPr="0031389B">
        <w:rPr>
          <w:sz w:val="24"/>
        </w:rPr>
        <w:t>государственном</w:t>
      </w:r>
      <w:r w:rsidRPr="0031389B">
        <w:rPr>
          <w:spacing w:val="-3"/>
          <w:sz w:val="24"/>
        </w:rPr>
        <w:t xml:space="preserve"> </w:t>
      </w:r>
      <w:r w:rsidRPr="0031389B">
        <w:rPr>
          <w:sz w:val="24"/>
        </w:rPr>
        <w:t>образовательном</w:t>
      </w:r>
      <w:r w:rsidRPr="0031389B">
        <w:rPr>
          <w:spacing w:val="-3"/>
          <w:sz w:val="24"/>
        </w:rPr>
        <w:t xml:space="preserve"> </w:t>
      </w:r>
      <w:r w:rsidRPr="0031389B">
        <w:rPr>
          <w:sz w:val="24"/>
        </w:rPr>
        <w:t>стандарте</w:t>
      </w:r>
      <w:r w:rsidRPr="0031389B">
        <w:rPr>
          <w:spacing w:val="-2"/>
          <w:sz w:val="24"/>
        </w:rPr>
        <w:t xml:space="preserve"> </w:t>
      </w:r>
      <w:r w:rsidRPr="0031389B">
        <w:rPr>
          <w:sz w:val="24"/>
        </w:rPr>
        <w:t>дошкольного</w:t>
      </w:r>
      <w:r w:rsidRPr="0031389B">
        <w:rPr>
          <w:spacing w:val="-2"/>
          <w:sz w:val="24"/>
        </w:rPr>
        <w:t xml:space="preserve"> </w:t>
      </w:r>
      <w:r w:rsidRPr="0031389B">
        <w:rPr>
          <w:sz w:val="24"/>
        </w:rPr>
        <w:t>образования</w:t>
      </w:r>
      <w:r w:rsidR="00957F38" w:rsidRPr="0031389B">
        <w:rPr>
          <w:spacing w:val="-2"/>
          <w:sz w:val="24"/>
        </w:rPr>
        <w:t>.</w:t>
      </w:r>
    </w:p>
    <w:p w:rsidR="0019726A" w:rsidRPr="0031389B" w:rsidRDefault="0085172A" w:rsidP="00F85E6B">
      <w:pPr>
        <w:pStyle w:val="a5"/>
        <w:ind w:right="221" w:firstLine="708"/>
        <w:rPr>
          <w:sz w:val="24"/>
        </w:rPr>
      </w:pPr>
      <w:r w:rsidRPr="0031389B">
        <w:rPr>
          <w:sz w:val="24"/>
        </w:rPr>
        <w:t>Все</w:t>
      </w:r>
      <w:r w:rsidRPr="0031389B">
        <w:rPr>
          <w:spacing w:val="-3"/>
          <w:sz w:val="24"/>
        </w:rPr>
        <w:t xml:space="preserve"> </w:t>
      </w:r>
      <w:r w:rsidRPr="0031389B">
        <w:rPr>
          <w:sz w:val="24"/>
        </w:rPr>
        <w:t>виды</w:t>
      </w:r>
      <w:r w:rsidRPr="0031389B">
        <w:rPr>
          <w:spacing w:val="-3"/>
          <w:sz w:val="24"/>
        </w:rPr>
        <w:t xml:space="preserve"> </w:t>
      </w:r>
      <w:r w:rsidRPr="0031389B">
        <w:rPr>
          <w:sz w:val="24"/>
        </w:rPr>
        <w:t>детской</w:t>
      </w:r>
      <w:r w:rsidRPr="0031389B">
        <w:rPr>
          <w:spacing w:val="-1"/>
          <w:sz w:val="24"/>
        </w:rPr>
        <w:t xml:space="preserve"> </w:t>
      </w:r>
      <w:r w:rsidRPr="0031389B">
        <w:rPr>
          <w:sz w:val="24"/>
        </w:rPr>
        <w:t>деятельности</w:t>
      </w:r>
      <w:r w:rsidRPr="0031389B">
        <w:rPr>
          <w:spacing w:val="1"/>
          <w:sz w:val="24"/>
        </w:rPr>
        <w:t xml:space="preserve"> </w:t>
      </w:r>
      <w:r w:rsidRPr="0031389B">
        <w:rPr>
          <w:sz w:val="24"/>
        </w:rPr>
        <w:t>осуществляются:</w:t>
      </w:r>
    </w:p>
    <w:p w:rsidR="0019726A" w:rsidRPr="0031389B" w:rsidRDefault="0019726A" w:rsidP="00F85E6B">
      <w:pPr>
        <w:pStyle w:val="a5"/>
        <w:ind w:right="221" w:firstLine="708"/>
        <w:rPr>
          <w:sz w:val="24"/>
        </w:rPr>
      </w:pPr>
      <w:r w:rsidRPr="0031389B">
        <w:rPr>
          <w:sz w:val="24"/>
        </w:rPr>
        <w:t xml:space="preserve">- </w:t>
      </w:r>
      <w:r w:rsidR="0085172A" w:rsidRPr="0031389B">
        <w:rPr>
          <w:sz w:val="24"/>
        </w:rPr>
        <w:t>в</w:t>
      </w:r>
      <w:r w:rsidR="0085172A" w:rsidRPr="0031389B">
        <w:rPr>
          <w:spacing w:val="1"/>
          <w:sz w:val="24"/>
        </w:rPr>
        <w:t xml:space="preserve"> </w:t>
      </w:r>
      <w:r w:rsidR="0085172A" w:rsidRPr="0031389B">
        <w:rPr>
          <w:sz w:val="24"/>
        </w:rPr>
        <w:t>разных</w:t>
      </w:r>
      <w:r w:rsidR="0085172A" w:rsidRPr="0031389B">
        <w:rPr>
          <w:spacing w:val="1"/>
          <w:sz w:val="24"/>
        </w:rPr>
        <w:t xml:space="preserve"> </w:t>
      </w:r>
      <w:r w:rsidR="0085172A" w:rsidRPr="0031389B">
        <w:rPr>
          <w:sz w:val="24"/>
        </w:rPr>
        <w:t>формах</w:t>
      </w:r>
      <w:r w:rsidR="0085172A" w:rsidRPr="0031389B">
        <w:rPr>
          <w:spacing w:val="1"/>
          <w:sz w:val="24"/>
        </w:rPr>
        <w:t xml:space="preserve"> </w:t>
      </w:r>
      <w:r w:rsidR="0085172A" w:rsidRPr="0031389B">
        <w:rPr>
          <w:sz w:val="24"/>
        </w:rPr>
        <w:t>совместной</w:t>
      </w:r>
      <w:r w:rsidR="0085172A" w:rsidRPr="0031389B">
        <w:rPr>
          <w:spacing w:val="1"/>
          <w:sz w:val="24"/>
        </w:rPr>
        <w:t xml:space="preserve"> </w:t>
      </w:r>
      <w:r w:rsidR="0085172A" w:rsidRPr="0031389B">
        <w:rPr>
          <w:sz w:val="24"/>
        </w:rPr>
        <w:t>деятельности</w:t>
      </w:r>
      <w:r w:rsidR="0085172A" w:rsidRPr="0031389B">
        <w:rPr>
          <w:spacing w:val="1"/>
          <w:sz w:val="24"/>
        </w:rPr>
        <w:t xml:space="preserve"> </w:t>
      </w:r>
      <w:r w:rsidR="0085172A" w:rsidRPr="0031389B">
        <w:rPr>
          <w:sz w:val="24"/>
        </w:rPr>
        <w:t>взрослых</w:t>
      </w:r>
      <w:r w:rsidR="0085172A" w:rsidRPr="0031389B">
        <w:rPr>
          <w:spacing w:val="1"/>
          <w:sz w:val="24"/>
        </w:rPr>
        <w:t xml:space="preserve"> </w:t>
      </w:r>
      <w:r w:rsidR="0085172A" w:rsidRPr="0031389B">
        <w:rPr>
          <w:sz w:val="24"/>
        </w:rPr>
        <w:t>и</w:t>
      </w:r>
      <w:r w:rsidR="0085172A" w:rsidRPr="0031389B">
        <w:rPr>
          <w:spacing w:val="1"/>
          <w:sz w:val="24"/>
        </w:rPr>
        <w:t xml:space="preserve"> </w:t>
      </w:r>
      <w:r w:rsidR="0085172A" w:rsidRPr="0031389B">
        <w:rPr>
          <w:sz w:val="24"/>
        </w:rPr>
        <w:t>детей,</w:t>
      </w:r>
      <w:r w:rsidR="0085172A" w:rsidRPr="0031389B">
        <w:rPr>
          <w:spacing w:val="1"/>
          <w:sz w:val="24"/>
        </w:rPr>
        <w:t xml:space="preserve"> </w:t>
      </w:r>
      <w:r w:rsidR="0085172A" w:rsidRPr="0031389B">
        <w:rPr>
          <w:sz w:val="24"/>
        </w:rPr>
        <w:t>в</w:t>
      </w:r>
      <w:r w:rsidR="0085172A" w:rsidRPr="0031389B">
        <w:rPr>
          <w:spacing w:val="1"/>
          <w:sz w:val="24"/>
        </w:rPr>
        <w:t xml:space="preserve"> </w:t>
      </w:r>
      <w:r w:rsidR="0085172A" w:rsidRPr="0031389B">
        <w:rPr>
          <w:sz w:val="24"/>
        </w:rPr>
        <w:t>которых</w:t>
      </w:r>
      <w:r w:rsidR="0085172A" w:rsidRPr="0031389B">
        <w:rPr>
          <w:spacing w:val="1"/>
          <w:sz w:val="24"/>
        </w:rPr>
        <w:t xml:space="preserve"> </w:t>
      </w:r>
      <w:r w:rsidR="0085172A" w:rsidRPr="0031389B">
        <w:rPr>
          <w:sz w:val="24"/>
        </w:rPr>
        <w:t>взрослые</w:t>
      </w:r>
      <w:r w:rsidR="0085172A" w:rsidRPr="0031389B">
        <w:rPr>
          <w:spacing w:val="1"/>
          <w:sz w:val="24"/>
        </w:rPr>
        <w:t xml:space="preserve"> </w:t>
      </w:r>
      <w:r w:rsidR="0085172A" w:rsidRPr="0031389B">
        <w:rPr>
          <w:sz w:val="24"/>
        </w:rPr>
        <w:t>открывают ребенку смысл и ценность человеческой деятельности, способы ее реализации</w:t>
      </w:r>
      <w:r w:rsidR="0085172A" w:rsidRPr="0031389B">
        <w:rPr>
          <w:spacing w:val="1"/>
          <w:sz w:val="24"/>
        </w:rPr>
        <w:t xml:space="preserve"> </w:t>
      </w:r>
      <w:r w:rsidR="0085172A" w:rsidRPr="0031389B">
        <w:rPr>
          <w:sz w:val="24"/>
        </w:rPr>
        <w:t>совместно с родителями, воспитателями, сверстниками, реализуют культурные практики, в</w:t>
      </w:r>
      <w:r w:rsidR="0085172A" w:rsidRPr="0031389B">
        <w:rPr>
          <w:spacing w:val="1"/>
          <w:sz w:val="24"/>
        </w:rPr>
        <w:t xml:space="preserve"> </w:t>
      </w:r>
      <w:r w:rsidR="0085172A" w:rsidRPr="0031389B">
        <w:rPr>
          <w:sz w:val="24"/>
        </w:rPr>
        <w:t>которых осуществляется   самостоятельная апробация каждым ребенком инструментального</w:t>
      </w:r>
      <w:r w:rsidR="0085172A" w:rsidRPr="0031389B">
        <w:rPr>
          <w:spacing w:val="1"/>
          <w:sz w:val="24"/>
        </w:rPr>
        <w:t xml:space="preserve"> </w:t>
      </w:r>
      <w:r w:rsidR="0085172A" w:rsidRPr="0031389B">
        <w:rPr>
          <w:sz w:val="24"/>
        </w:rPr>
        <w:t>и</w:t>
      </w:r>
      <w:r w:rsidR="0085172A" w:rsidRPr="0031389B">
        <w:rPr>
          <w:spacing w:val="-1"/>
          <w:sz w:val="24"/>
        </w:rPr>
        <w:t xml:space="preserve"> </w:t>
      </w:r>
      <w:r w:rsidR="0085172A" w:rsidRPr="0031389B">
        <w:rPr>
          <w:sz w:val="24"/>
        </w:rPr>
        <w:t>ценностного содержания.</w:t>
      </w:r>
    </w:p>
    <w:p w:rsidR="0085172A" w:rsidRPr="0031389B" w:rsidRDefault="0019726A" w:rsidP="00F85E6B">
      <w:pPr>
        <w:pStyle w:val="a5"/>
        <w:ind w:right="221" w:firstLine="708"/>
        <w:rPr>
          <w:sz w:val="24"/>
        </w:rPr>
      </w:pPr>
      <w:r w:rsidRPr="0031389B">
        <w:rPr>
          <w:sz w:val="24"/>
        </w:rPr>
        <w:lastRenderedPageBreak/>
        <w:t xml:space="preserve">- </w:t>
      </w:r>
      <w:r w:rsidR="0085172A" w:rsidRPr="0031389B">
        <w:rPr>
          <w:sz w:val="24"/>
        </w:rPr>
        <w:t>в</w:t>
      </w:r>
      <w:r w:rsidR="0085172A" w:rsidRPr="0031389B">
        <w:rPr>
          <w:spacing w:val="1"/>
          <w:sz w:val="24"/>
        </w:rPr>
        <w:t xml:space="preserve"> </w:t>
      </w:r>
      <w:r w:rsidR="0085172A" w:rsidRPr="0031389B">
        <w:rPr>
          <w:sz w:val="24"/>
        </w:rPr>
        <w:t>свободной</w:t>
      </w:r>
      <w:r w:rsidR="0085172A" w:rsidRPr="0031389B">
        <w:rPr>
          <w:spacing w:val="1"/>
          <w:sz w:val="24"/>
        </w:rPr>
        <w:t xml:space="preserve"> </w:t>
      </w:r>
      <w:r w:rsidR="0085172A" w:rsidRPr="0031389B">
        <w:rPr>
          <w:sz w:val="24"/>
        </w:rPr>
        <w:t>инициативной</w:t>
      </w:r>
      <w:r w:rsidR="0085172A" w:rsidRPr="0031389B">
        <w:rPr>
          <w:spacing w:val="1"/>
          <w:sz w:val="24"/>
        </w:rPr>
        <w:t xml:space="preserve"> </w:t>
      </w:r>
      <w:r w:rsidR="0085172A" w:rsidRPr="0031389B">
        <w:rPr>
          <w:sz w:val="24"/>
        </w:rPr>
        <w:t>деятельности</w:t>
      </w:r>
      <w:r w:rsidR="0085172A" w:rsidRPr="0031389B">
        <w:rPr>
          <w:spacing w:val="1"/>
          <w:sz w:val="24"/>
        </w:rPr>
        <w:t xml:space="preserve"> </w:t>
      </w:r>
      <w:r w:rsidR="0085172A" w:rsidRPr="0031389B">
        <w:rPr>
          <w:sz w:val="24"/>
        </w:rPr>
        <w:t>ребенка</w:t>
      </w:r>
      <w:r w:rsidR="0085172A" w:rsidRPr="0031389B">
        <w:rPr>
          <w:i/>
          <w:spacing w:val="1"/>
          <w:sz w:val="24"/>
        </w:rPr>
        <w:t xml:space="preserve"> </w:t>
      </w:r>
      <w:r w:rsidR="0085172A" w:rsidRPr="0031389B">
        <w:rPr>
          <w:sz w:val="24"/>
        </w:rPr>
        <w:t>(его</w:t>
      </w:r>
      <w:r w:rsidR="0085172A" w:rsidRPr="0031389B">
        <w:rPr>
          <w:spacing w:val="1"/>
          <w:sz w:val="24"/>
        </w:rPr>
        <w:t xml:space="preserve"> </w:t>
      </w:r>
      <w:r w:rsidR="0085172A" w:rsidRPr="0031389B">
        <w:rPr>
          <w:sz w:val="24"/>
        </w:rPr>
        <w:t>спонтанная</w:t>
      </w:r>
      <w:r w:rsidR="0085172A" w:rsidRPr="0031389B">
        <w:rPr>
          <w:spacing w:val="1"/>
          <w:sz w:val="24"/>
        </w:rPr>
        <w:t xml:space="preserve"> </w:t>
      </w:r>
      <w:r w:rsidR="0085172A" w:rsidRPr="0031389B">
        <w:rPr>
          <w:sz w:val="24"/>
        </w:rPr>
        <w:t>самостоятельная</w:t>
      </w:r>
      <w:r w:rsidR="0085172A" w:rsidRPr="0031389B">
        <w:rPr>
          <w:spacing w:val="1"/>
          <w:sz w:val="24"/>
        </w:rPr>
        <w:t xml:space="preserve"> </w:t>
      </w:r>
      <w:r w:rsidR="0085172A" w:rsidRPr="0031389B">
        <w:rPr>
          <w:sz w:val="24"/>
        </w:rPr>
        <w:t>активность, в рамках которой он реализует свои базовые устремления: любознательность,</w:t>
      </w:r>
      <w:r w:rsidR="0085172A" w:rsidRPr="0031389B">
        <w:rPr>
          <w:spacing w:val="1"/>
          <w:sz w:val="24"/>
        </w:rPr>
        <w:t xml:space="preserve"> </w:t>
      </w:r>
      <w:r w:rsidR="0085172A" w:rsidRPr="0031389B">
        <w:rPr>
          <w:sz w:val="24"/>
        </w:rPr>
        <w:t>общительность,</w:t>
      </w:r>
      <w:r w:rsidR="0085172A" w:rsidRPr="0031389B">
        <w:rPr>
          <w:spacing w:val="-1"/>
          <w:sz w:val="24"/>
        </w:rPr>
        <w:t xml:space="preserve"> </w:t>
      </w:r>
      <w:r w:rsidR="0085172A" w:rsidRPr="0031389B">
        <w:rPr>
          <w:sz w:val="24"/>
        </w:rPr>
        <w:t>опыт деятельности</w:t>
      </w:r>
      <w:r w:rsidR="0085172A" w:rsidRPr="0031389B">
        <w:rPr>
          <w:spacing w:val="1"/>
          <w:sz w:val="24"/>
        </w:rPr>
        <w:t xml:space="preserve"> </w:t>
      </w:r>
      <w:r w:rsidR="0085172A" w:rsidRPr="0031389B">
        <w:rPr>
          <w:sz w:val="24"/>
        </w:rPr>
        <w:t>на</w:t>
      </w:r>
      <w:r w:rsidR="0085172A" w:rsidRPr="0031389B">
        <w:rPr>
          <w:spacing w:val="-2"/>
          <w:sz w:val="24"/>
        </w:rPr>
        <w:t xml:space="preserve"> </w:t>
      </w:r>
      <w:r w:rsidR="0085172A" w:rsidRPr="0031389B">
        <w:rPr>
          <w:sz w:val="24"/>
        </w:rPr>
        <w:t>основе</w:t>
      </w:r>
      <w:r w:rsidR="0085172A" w:rsidRPr="0031389B">
        <w:rPr>
          <w:spacing w:val="-2"/>
          <w:sz w:val="24"/>
        </w:rPr>
        <w:t xml:space="preserve"> </w:t>
      </w:r>
      <w:r w:rsidR="0085172A" w:rsidRPr="0031389B">
        <w:rPr>
          <w:sz w:val="24"/>
        </w:rPr>
        <w:t>усвоенных ценностей).</w:t>
      </w:r>
    </w:p>
    <w:p w:rsidR="0085172A" w:rsidRPr="0031389B" w:rsidRDefault="00871494" w:rsidP="00F85E6B">
      <w:pPr>
        <w:pStyle w:val="Heading2"/>
        <w:tabs>
          <w:tab w:val="left" w:pos="994"/>
        </w:tabs>
        <w:adjustRightInd/>
        <w:spacing w:before="0" w:after="0"/>
        <w:ind w:left="600"/>
        <w:jc w:val="both"/>
        <w:outlineLvl w:val="2"/>
        <w:rPr>
          <w:rFonts w:ascii="Times New Roman" w:hAnsi="Times New Roman" w:cs="Times New Roman"/>
          <w:sz w:val="24"/>
          <w:szCs w:val="24"/>
        </w:rPr>
      </w:pPr>
      <w:r w:rsidRPr="0031389B">
        <w:rPr>
          <w:rFonts w:ascii="Times New Roman" w:hAnsi="Times New Roman" w:cs="Times New Roman"/>
          <w:sz w:val="24"/>
          <w:szCs w:val="24"/>
        </w:rPr>
        <w:t>1.</w:t>
      </w:r>
      <w:r w:rsidR="0019726A" w:rsidRPr="0031389B">
        <w:rPr>
          <w:rFonts w:ascii="Times New Roman" w:hAnsi="Times New Roman" w:cs="Times New Roman"/>
          <w:sz w:val="24"/>
          <w:szCs w:val="24"/>
        </w:rPr>
        <w:t>2.</w:t>
      </w:r>
      <w:r w:rsidR="006B22A6" w:rsidRPr="0031389B">
        <w:rPr>
          <w:rFonts w:ascii="Times New Roman" w:hAnsi="Times New Roman" w:cs="Times New Roman"/>
          <w:sz w:val="24"/>
          <w:szCs w:val="24"/>
        </w:rPr>
        <w:t>МЕТОДОЛОГИЧЕСКИЕ ОСНОВЫ И ПРИНЦИПЫ ПОСТРОЕНИЯ ПРОГРАММЫ</w:t>
      </w:r>
    </w:p>
    <w:p w:rsidR="0085172A" w:rsidRPr="0031389B" w:rsidRDefault="0085172A" w:rsidP="00F85E6B">
      <w:pPr>
        <w:pStyle w:val="a5"/>
        <w:ind w:right="223" w:firstLine="708"/>
        <w:rPr>
          <w:sz w:val="24"/>
        </w:rPr>
      </w:pPr>
      <w:r w:rsidRPr="0031389B">
        <w:rPr>
          <w:sz w:val="24"/>
        </w:rPr>
        <w:t xml:space="preserve">Методологической основой Программы воспитания является </w:t>
      </w:r>
      <w:proofErr w:type="gramStart"/>
      <w:r w:rsidRPr="0031389B">
        <w:rPr>
          <w:sz w:val="24"/>
        </w:rPr>
        <w:t>культурно-исторический</w:t>
      </w:r>
      <w:proofErr w:type="gramEnd"/>
      <w:r w:rsidR="00032D3C">
        <w:rPr>
          <w:sz w:val="24"/>
        </w:rPr>
        <w:t xml:space="preserve"> </w:t>
      </w:r>
      <w:r w:rsidRPr="0031389B">
        <w:rPr>
          <w:spacing w:val="-57"/>
          <w:sz w:val="24"/>
        </w:rPr>
        <w:t xml:space="preserve"> </w:t>
      </w:r>
      <w:r w:rsidRPr="0031389B">
        <w:rPr>
          <w:sz w:val="24"/>
        </w:rPr>
        <w:t>и</w:t>
      </w:r>
      <w:r w:rsidRPr="0031389B">
        <w:rPr>
          <w:spacing w:val="-1"/>
          <w:sz w:val="24"/>
        </w:rPr>
        <w:t xml:space="preserve"> </w:t>
      </w:r>
      <w:r w:rsidRPr="0031389B">
        <w:rPr>
          <w:sz w:val="24"/>
        </w:rPr>
        <w:t>деятельностный</w:t>
      </w:r>
      <w:r w:rsidRPr="0031389B">
        <w:rPr>
          <w:spacing w:val="-2"/>
          <w:sz w:val="24"/>
        </w:rPr>
        <w:t xml:space="preserve"> </w:t>
      </w:r>
      <w:r w:rsidRPr="0031389B">
        <w:rPr>
          <w:sz w:val="24"/>
        </w:rPr>
        <w:t>подходы.</w:t>
      </w:r>
    </w:p>
    <w:p w:rsidR="00957F38" w:rsidRPr="0031389B" w:rsidRDefault="0085172A" w:rsidP="00F85E6B">
      <w:pPr>
        <w:pStyle w:val="a5"/>
        <w:spacing w:before="1"/>
        <w:ind w:right="229" w:firstLine="708"/>
        <w:rPr>
          <w:sz w:val="24"/>
        </w:rPr>
      </w:pPr>
      <w:r w:rsidRPr="0031389B">
        <w:rPr>
          <w:sz w:val="24"/>
        </w:rPr>
        <w:t>Концепция</w:t>
      </w:r>
      <w:r w:rsidRPr="0031389B">
        <w:rPr>
          <w:spacing w:val="1"/>
          <w:sz w:val="24"/>
        </w:rPr>
        <w:t xml:space="preserve"> </w:t>
      </w:r>
      <w:r w:rsidRPr="0031389B">
        <w:rPr>
          <w:sz w:val="24"/>
        </w:rPr>
        <w:t>Программы</w:t>
      </w:r>
      <w:r w:rsidRPr="0031389B">
        <w:rPr>
          <w:spacing w:val="1"/>
          <w:sz w:val="24"/>
        </w:rPr>
        <w:t xml:space="preserve"> </w:t>
      </w:r>
      <w:r w:rsidRPr="0031389B">
        <w:rPr>
          <w:sz w:val="24"/>
        </w:rPr>
        <w:t>основывается</w:t>
      </w:r>
      <w:r w:rsidRPr="0031389B">
        <w:rPr>
          <w:spacing w:val="1"/>
          <w:sz w:val="24"/>
        </w:rPr>
        <w:t xml:space="preserve"> </w:t>
      </w:r>
      <w:r w:rsidRPr="0031389B">
        <w:rPr>
          <w:sz w:val="24"/>
        </w:rPr>
        <w:t>на</w:t>
      </w:r>
      <w:r w:rsidRPr="0031389B">
        <w:rPr>
          <w:spacing w:val="1"/>
          <w:sz w:val="24"/>
        </w:rPr>
        <w:t xml:space="preserve"> </w:t>
      </w:r>
      <w:r w:rsidRPr="0031389B">
        <w:rPr>
          <w:sz w:val="24"/>
        </w:rPr>
        <w:t>базовых</w:t>
      </w:r>
      <w:r w:rsidRPr="0031389B">
        <w:rPr>
          <w:spacing w:val="1"/>
          <w:sz w:val="24"/>
        </w:rPr>
        <w:t xml:space="preserve"> </w:t>
      </w:r>
      <w:r w:rsidRPr="0031389B">
        <w:rPr>
          <w:sz w:val="24"/>
        </w:rPr>
        <w:t>ценностях</w:t>
      </w:r>
      <w:r w:rsidRPr="0031389B">
        <w:rPr>
          <w:spacing w:val="1"/>
          <w:sz w:val="24"/>
        </w:rPr>
        <w:t xml:space="preserve"> </w:t>
      </w:r>
      <w:r w:rsidRPr="0031389B">
        <w:rPr>
          <w:sz w:val="24"/>
        </w:rPr>
        <w:t>воспитания,</w:t>
      </w:r>
      <w:r w:rsidRPr="0031389B">
        <w:rPr>
          <w:spacing w:val="-57"/>
          <w:sz w:val="24"/>
        </w:rPr>
        <w:t xml:space="preserve"> </w:t>
      </w:r>
      <w:r w:rsidRPr="0031389B">
        <w:rPr>
          <w:sz w:val="24"/>
        </w:rPr>
        <w:t>сформулированных</w:t>
      </w:r>
      <w:r w:rsidRPr="0031389B">
        <w:rPr>
          <w:spacing w:val="-2"/>
          <w:sz w:val="24"/>
        </w:rPr>
        <w:t xml:space="preserve"> </w:t>
      </w:r>
      <w:r w:rsidRPr="0031389B">
        <w:rPr>
          <w:sz w:val="24"/>
        </w:rPr>
        <w:t>в</w:t>
      </w:r>
      <w:r w:rsidRPr="0031389B">
        <w:rPr>
          <w:spacing w:val="-2"/>
          <w:sz w:val="24"/>
        </w:rPr>
        <w:t xml:space="preserve"> </w:t>
      </w:r>
      <w:r w:rsidRPr="0031389B">
        <w:rPr>
          <w:sz w:val="24"/>
        </w:rPr>
        <w:t>Федеральном</w:t>
      </w:r>
      <w:r w:rsidRPr="0031389B">
        <w:rPr>
          <w:spacing w:val="-2"/>
          <w:sz w:val="24"/>
        </w:rPr>
        <w:t xml:space="preserve"> </w:t>
      </w:r>
      <w:r w:rsidRPr="0031389B">
        <w:rPr>
          <w:sz w:val="24"/>
        </w:rPr>
        <w:t>законе</w:t>
      </w:r>
      <w:r w:rsidRPr="0031389B">
        <w:rPr>
          <w:spacing w:val="-2"/>
          <w:sz w:val="24"/>
        </w:rPr>
        <w:t xml:space="preserve"> </w:t>
      </w:r>
      <w:r w:rsidRPr="0031389B">
        <w:rPr>
          <w:sz w:val="24"/>
        </w:rPr>
        <w:t>«Об</w:t>
      </w:r>
      <w:r w:rsidRPr="0031389B">
        <w:rPr>
          <w:spacing w:val="-3"/>
          <w:sz w:val="24"/>
        </w:rPr>
        <w:t xml:space="preserve"> </w:t>
      </w:r>
      <w:r w:rsidRPr="0031389B">
        <w:rPr>
          <w:sz w:val="24"/>
        </w:rPr>
        <w:t>образовании</w:t>
      </w:r>
      <w:r w:rsidRPr="0031389B">
        <w:rPr>
          <w:spacing w:val="-2"/>
          <w:sz w:val="24"/>
        </w:rPr>
        <w:t xml:space="preserve"> </w:t>
      </w:r>
      <w:r w:rsidRPr="0031389B">
        <w:rPr>
          <w:sz w:val="24"/>
        </w:rPr>
        <w:t>в</w:t>
      </w:r>
      <w:r w:rsidRPr="0031389B">
        <w:rPr>
          <w:spacing w:val="-2"/>
          <w:sz w:val="24"/>
        </w:rPr>
        <w:t xml:space="preserve"> </w:t>
      </w:r>
      <w:r w:rsidRPr="0031389B">
        <w:rPr>
          <w:sz w:val="24"/>
        </w:rPr>
        <w:t>РФ»:</w:t>
      </w:r>
    </w:p>
    <w:p w:rsidR="0085172A" w:rsidRPr="0031389B" w:rsidRDefault="0085172A" w:rsidP="00F85E6B">
      <w:pPr>
        <w:pStyle w:val="a5"/>
        <w:spacing w:before="1"/>
        <w:ind w:right="229" w:firstLine="708"/>
        <w:rPr>
          <w:sz w:val="24"/>
        </w:rPr>
      </w:pPr>
      <w:proofErr w:type="gramStart"/>
      <w:r w:rsidRPr="0031389B">
        <w:rPr>
          <w:sz w:val="24"/>
        </w:rPr>
        <w:t>«…формирование</w:t>
      </w:r>
      <w:r w:rsidRPr="0031389B">
        <w:rPr>
          <w:spacing w:val="1"/>
          <w:sz w:val="24"/>
        </w:rPr>
        <w:t xml:space="preserve"> </w:t>
      </w:r>
      <w:r w:rsidRPr="0031389B">
        <w:rPr>
          <w:sz w:val="24"/>
        </w:rPr>
        <w:t>у</w:t>
      </w:r>
      <w:r w:rsidRPr="0031389B">
        <w:rPr>
          <w:spacing w:val="1"/>
          <w:sz w:val="24"/>
        </w:rPr>
        <w:t xml:space="preserve"> </w:t>
      </w:r>
      <w:r w:rsidRPr="0031389B">
        <w:rPr>
          <w:sz w:val="24"/>
        </w:rPr>
        <w:t>обучающихся</w:t>
      </w:r>
      <w:r w:rsidRPr="0031389B">
        <w:rPr>
          <w:spacing w:val="1"/>
          <w:sz w:val="24"/>
        </w:rPr>
        <w:t xml:space="preserve"> </w:t>
      </w:r>
      <w:r w:rsidRPr="0031389B">
        <w:rPr>
          <w:sz w:val="24"/>
        </w:rPr>
        <w:t>чувства</w:t>
      </w:r>
      <w:r w:rsidRPr="0031389B">
        <w:rPr>
          <w:spacing w:val="1"/>
          <w:sz w:val="24"/>
        </w:rPr>
        <w:t xml:space="preserve"> </w:t>
      </w:r>
      <w:r w:rsidRPr="0031389B">
        <w:rPr>
          <w:sz w:val="24"/>
        </w:rPr>
        <w:t>патриотизма,</w:t>
      </w:r>
      <w:r w:rsidRPr="0031389B">
        <w:rPr>
          <w:spacing w:val="1"/>
          <w:sz w:val="24"/>
        </w:rPr>
        <w:t xml:space="preserve"> </w:t>
      </w:r>
      <w:r w:rsidRPr="0031389B">
        <w:rPr>
          <w:sz w:val="24"/>
        </w:rPr>
        <w:t>гражданственности,</w:t>
      </w:r>
      <w:r w:rsidRPr="0031389B">
        <w:rPr>
          <w:spacing w:val="1"/>
          <w:sz w:val="24"/>
        </w:rPr>
        <w:t xml:space="preserve"> </w:t>
      </w:r>
      <w:r w:rsidRPr="0031389B">
        <w:rPr>
          <w:sz w:val="24"/>
        </w:rPr>
        <w:t>уважения</w:t>
      </w:r>
      <w:r w:rsidRPr="0031389B">
        <w:rPr>
          <w:spacing w:val="1"/>
          <w:sz w:val="24"/>
        </w:rPr>
        <w:t xml:space="preserve"> </w:t>
      </w:r>
      <w:r w:rsidRPr="0031389B">
        <w:rPr>
          <w:sz w:val="24"/>
        </w:rPr>
        <w:t>к</w:t>
      </w:r>
      <w:r w:rsidRPr="0031389B">
        <w:rPr>
          <w:spacing w:val="1"/>
          <w:sz w:val="24"/>
        </w:rPr>
        <w:t xml:space="preserve"> </w:t>
      </w:r>
      <w:r w:rsidRPr="0031389B">
        <w:rPr>
          <w:sz w:val="24"/>
        </w:rPr>
        <w:t>памяти</w:t>
      </w:r>
      <w:r w:rsidRPr="0031389B">
        <w:rPr>
          <w:spacing w:val="1"/>
          <w:sz w:val="24"/>
        </w:rPr>
        <w:t xml:space="preserve"> </w:t>
      </w:r>
      <w:r w:rsidRPr="0031389B">
        <w:rPr>
          <w:sz w:val="24"/>
        </w:rPr>
        <w:t>защитников</w:t>
      </w:r>
      <w:r w:rsidRPr="0031389B">
        <w:rPr>
          <w:spacing w:val="1"/>
          <w:sz w:val="24"/>
        </w:rPr>
        <w:t xml:space="preserve"> </w:t>
      </w:r>
      <w:r w:rsidRPr="0031389B">
        <w:rPr>
          <w:sz w:val="24"/>
        </w:rPr>
        <w:t>Отечества</w:t>
      </w:r>
      <w:r w:rsidRPr="0031389B">
        <w:rPr>
          <w:spacing w:val="1"/>
          <w:sz w:val="24"/>
        </w:rPr>
        <w:t xml:space="preserve"> </w:t>
      </w:r>
      <w:r w:rsidRPr="0031389B">
        <w:rPr>
          <w:sz w:val="24"/>
        </w:rPr>
        <w:t>и</w:t>
      </w:r>
      <w:r w:rsidRPr="0031389B">
        <w:rPr>
          <w:spacing w:val="1"/>
          <w:sz w:val="24"/>
        </w:rPr>
        <w:t xml:space="preserve"> </w:t>
      </w:r>
      <w:r w:rsidRPr="0031389B">
        <w:rPr>
          <w:sz w:val="24"/>
        </w:rPr>
        <w:t>подвигам</w:t>
      </w:r>
      <w:r w:rsidRPr="0031389B">
        <w:rPr>
          <w:spacing w:val="1"/>
          <w:sz w:val="24"/>
        </w:rPr>
        <w:t xml:space="preserve"> </w:t>
      </w:r>
      <w:r w:rsidRPr="0031389B">
        <w:rPr>
          <w:sz w:val="24"/>
        </w:rPr>
        <w:t>Героев</w:t>
      </w:r>
      <w:r w:rsidRPr="0031389B">
        <w:rPr>
          <w:spacing w:val="1"/>
          <w:sz w:val="24"/>
        </w:rPr>
        <w:t xml:space="preserve"> </w:t>
      </w:r>
      <w:r w:rsidRPr="0031389B">
        <w:rPr>
          <w:sz w:val="24"/>
        </w:rPr>
        <w:t>Отечества,</w:t>
      </w:r>
      <w:r w:rsidRPr="0031389B">
        <w:rPr>
          <w:spacing w:val="1"/>
          <w:sz w:val="24"/>
        </w:rPr>
        <w:t xml:space="preserve"> </w:t>
      </w:r>
      <w:r w:rsidRPr="0031389B">
        <w:rPr>
          <w:sz w:val="24"/>
        </w:rPr>
        <w:t>закону</w:t>
      </w:r>
      <w:r w:rsidRPr="0031389B">
        <w:rPr>
          <w:spacing w:val="1"/>
          <w:sz w:val="24"/>
        </w:rPr>
        <w:t xml:space="preserve"> </w:t>
      </w:r>
      <w:r w:rsidRPr="0031389B">
        <w:rPr>
          <w:sz w:val="24"/>
        </w:rPr>
        <w:t>и</w:t>
      </w:r>
      <w:r w:rsidRPr="0031389B">
        <w:rPr>
          <w:spacing w:val="1"/>
          <w:sz w:val="24"/>
        </w:rPr>
        <w:t xml:space="preserve"> </w:t>
      </w:r>
      <w:r w:rsidRPr="0031389B">
        <w:rPr>
          <w:sz w:val="24"/>
        </w:rPr>
        <w:t>правопорядку,</w:t>
      </w:r>
      <w:r w:rsidRPr="0031389B">
        <w:rPr>
          <w:spacing w:val="1"/>
          <w:sz w:val="24"/>
        </w:rPr>
        <w:t xml:space="preserve"> </w:t>
      </w:r>
      <w:r w:rsidRPr="0031389B">
        <w:rPr>
          <w:sz w:val="24"/>
        </w:rPr>
        <w:t>человеку</w:t>
      </w:r>
      <w:r w:rsidRPr="0031389B">
        <w:rPr>
          <w:spacing w:val="1"/>
          <w:sz w:val="24"/>
        </w:rPr>
        <w:t xml:space="preserve"> </w:t>
      </w:r>
      <w:r w:rsidRPr="0031389B">
        <w:rPr>
          <w:sz w:val="24"/>
        </w:rPr>
        <w:t>труда</w:t>
      </w:r>
      <w:r w:rsidRPr="0031389B">
        <w:rPr>
          <w:spacing w:val="1"/>
          <w:sz w:val="24"/>
        </w:rPr>
        <w:t xml:space="preserve"> </w:t>
      </w:r>
      <w:r w:rsidRPr="0031389B">
        <w:rPr>
          <w:sz w:val="24"/>
        </w:rPr>
        <w:t>и</w:t>
      </w:r>
      <w:r w:rsidRPr="0031389B">
        <w:rPr>
          <w:spacing w:val="1"/>
          <w:sz w:val="24"/>
        </w:rPr>
        <w:t xml:space="preserve"> </w:t>
      </w:r>
      <w:r w:rsidRPr="0031389B">
        <w:rPr>
          <w:sz w:val="24"/>
        </w:rPr>
        <w:t>старшему</w:t>
      </w:r>
      <w:r w:rsidRPr="0031389B">
        <w:rPr>
          <w:spacing w:val="1"/>
          <w:sz w:val="24"/>
        </w:rPr>
        <w:t xml:space="preserve"> </w:t>
      </w:r>
      <w:r w:rsidRPr="0031389B">
        <w:rPr>
          <w:sz w:val="24"/>
        </w:rPr>
        <w:t>поколению,</w:t>
      </w:r>
      <w:r w:rsidRPr="0031389B">
        <w:rPr>
          <w:spacing w:val="1"/>
          <w:sz w:val="24"/>
        </w:rPr>
        <w:t xml:space="preserve"> </w:t>
      </w:r>
      <w:r w:rsidRPr="0031389B">
        <w:rPr>
          <w:sz w:val="24"/>
        </w:rPr>
        <w:t>взаимного</w:t>
      </w:r>
      <w:r w:rsidRPr="0031389B">
        <w:rPr>
          <w:spacing w:val="1"/>
          <w:sz w:val="24"/>
        </w:rPr>
        <w:t xml:space="preserve"> </w:t>
      </w:r>
      <w:r w:rsidRPr="0031389B">
        <w:rPr>
          <w:sz w:val="24"/>
        </w:rPr>
        <w:t>уважения,</w:t>
      </w:r>
      <w:r w:rsidRPr="0031389B">
        <w:rPr>
          <w:spacing w:val="1"/>
          <w:sz w:val="24"/>
        </w:rPr>
        <w:t xml:space="preserve"> </w:t>
      </w:r>
      <w:r w:rsidRPr="0031389B">
        <w:rPr>
          <w:sz w:val="24"/>
        </w:rPr>
        <w:t>бережного</w:t>
      </w:r>
      <w:r w:rsidRPr="0031389B">
        <w:rPr>
          <w:spacing w:val="1"/>
          <w:sz w:val="24"/>
        </w:rPr>
        <w:t xml:space="preserve"> </w:t>
      </w:r>
      <w:r w:rsidRPr="0031389B">
        <w:rPr>
          <w:sz w:val="24"/>
        </w:rPr>
        <w:t>отношения</w:t>
      </w:r>
      <w:r w:rsidRPr="0031389B">
        <w:rPr>
          <w:spacing w:val="1"/>
          <w:sz w:val="24"/>
        </w:rPr>
        <w:t xml:space="preserve"> </w:t>
      </w:r>
      <w:r w:rsidRPr="0031389B">
        <w:rPr>
          <w:sz w:val="24"/>
        </w:rPr>
        <w:t>к</w:t>
      </w:r>
      <w:r w:rsidRPr="0031389B">
        <w:rPr>
          <w:spacing w:val="1"/>
          <w:sz w:val="24"/>
        </w:rPr>
        <w:t xml:space="preserve"> </w:t>
      </w:r>
      <w:r w:rsidRPr="0031389B">
        <w:rPr>
          <w:sz w:val="24"/>
        </w:rPr>
        <w:t>культурному наследию и традициям многонационального народа Российской Федерации,</w:t>
      </w:r>
      <w:r w:rsidRPr="0031389B">
        <w:rPr>
          <w:spacing w:val="1"/>
          <w:sz w:val="24"/>
        </w:rPr>
        <w:t xml:space="preserve"> </w:t>
      </w:r>
      <w:r w:rsidRPr="0031389B">
        <w:rPr>
          <w:sz w:val="24"/>
        </w:rPr>
        <w:t>природе и окружающей среде.»</w:t>
      </w:r>
      <w:r w:rsidRPr="0031389B">
        <w:rPr>
          <w:spacing w:val="1"/>
          <w:sz w:val="24"/>
        </w:rPr>
        <w:t xml:space="preserve"> </w:t>
      </w:r>
      <w:r w:rsidRPr="0031389B">
        <w:rPr>
          <w:sz w:val="24"/>
        </w:rPr>
        <w:t>(п.2.</w:t>
      </w:r>
      <w:proofErr w:type="gramEnd"/>
      <w:r w:rsidRPr="0031389B">
        <w:rPr>
          <w:sz w:val="24"/>
        </w:rPr>
        <w:t xml:space="preserve"> </w:t>
      </w:r>
      <w:proofErr w:type="gramStart"/>
      <w:r w:rsidRPr="0031389B">
        <w:rPr>
          <w:sz w:val="24"/>
        </w:rPr>
        <w:t>Ст.2 Федерального Закона от 31.07.2020 № 304-ФЗ «О</w:t>
      </w:r>
      <w:r w:rsidRPr="0031389B">
        <w:rPr>
          <w:spacing w:val="1"/>
          <w:sz w:val="24"/>
        </w:rPr>
        <w:t xml:space="preserve"> </w:t>
      </w:r>
      <w:r w:rsidRPr="0031389B">
        <w:rPr>
          <w:sz w:val="24"/>
        </w:rPr>
        <w:t>внесении изменений в Федеральный закон «Об образовании в Российской Федерации» по</w:t>
      </w:r>
      <w:r w:rsidRPr="0031389B">
        <w:rPr>
          <w:spacing w:val="1"/>
          <w:sz w:val="24"/>
        </w:rPr>
        <w:t xml:space="preserve"> </w:t>
      </w:r>
      <w:r w:rsidRPr="0031389B">
        <w:rPr>
          <w:sz w:val="24"/>
        </w:rPr>
        <w:t>вопросам</w:t>
      </w:r>
      <w:r w:rsidRPr="0031389B">
        <w:rPr>
          <w:spacing w:val="-1"/>
          <w:sz w:val="24"/>
        </w:rPr>
        <w:t xml:space="preserve"> </w:t>
      </w:r>
      <w:r w:rsidRPr="0031389B">
        <w:rPr>
          <w:sz w:val="24"/>
        </w:rPr>
        <w:t>воспитания обучающихся»)</w:t>
      </w:r>
      <w:r w:rsidR="00177658" w:rsidRPr="0031389B">
        <w:rPr>
          <w:sz w:val="24"/>
        </w:rPr>
        <w:t>.</w:t>
      </w:r>
      <w:proofErr w:type="gramEnd"/>
    </w:p>
    <w:p w:rsidR="0085172A" w:rsidRPr="0031389B" w:rsidRDefault="0085172A" w:rsidP="00F85E6B">
      <w:pPr>
        <w:pStyle w:val="a5"/>
        <w:ind w:right="232" w:firstLine="566"/>
        <w:rPr>
          <w:sz w:val="24"/>
        </w:rPr>
      </w:pPr>
      <w:r w:rsidRPr="0031389B">
        <w:rPr>
          <w:sz w:val="24"/>
        </w:rPr>
        <w:t>Методологическими</w:t>
      </w:r>
      <w:r w:rsidRPr="0031389B">
        <w:rPr>
          <w:spacing w:val="1"/>
          <w:sz w:val="24"/>
        </w:rPr>
        <w:t xml:space="preserve"> </w:t>
      </w:r>
      <w:r w:rsidRPr="0031389B">
        <w:rPr>
          <w:sz w:val="24"/>
        </w:rPr>
        <w:t>ориентирами</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также</w:t>
      </w:r>
      <w:r w:rsidRPr="0031389B">
        <w:rPr>
          <w:spacing w:val="1"/>
          <w:sz w:val="24"/>
        </w:rPr>
        <w:t xml:space="preserve"> </w:t>
      </w:r>
      <w:r w:rsidRPr="0031389B">
        <w:rPr>
          <w:sz w:val="24"/>
        </w:rPr>
        <w:t>выступают</w:t>
      </w:r>
      <w:r w:rsidRPr="0031389B">
        <w:rPr>
          <w:spacing w:val="1"/>
          <w:sz w:val="24"/>
        </w:rPr>
        <w:t xml:space="preserve"> </w:t>
      </w:r>
      <w:r w:rsidRPr="0031389B">
        <w:rPr>
          <w:sz w:val="24"/>
        </w:rPr>
        <w:t>следующие</w:t>
      </w:r>
      <w:r w:rsidRPr="0031389B">
        <w:rPr>
          <w:spacing w:val="1"/>
          <w:sz w:val="24"/>
        </w:rPr>
        <w:t xml:space="preserve"> </w:t>
      </w:r>
      <w:r w:rsidRPr="0031389B">
        <w:rPr>
          <w:sz w:val="24"/>
        </w:rPr>
        <w:t>идеи</w:t>
      </w:r>
      <w:r w:rsidRPr="0031389B">
        <w:rPr>
          <w:spacing w:val="1"/>
          <w:sz w:val="24"/>
        </w:rPr>
        <w:t xml:space="preserve"> </w:t>
      </w:r>
      <w:r w:rsidRPr="0031389B">
        <w:rPr>
          <w:sz w:val="24"/>
        </w:rPr>
        <w:t>отечественной</w:t>
      </w:r>
      <w:r w:rsidRPr="0031389B">
        <w:rPr>
          <w:spacing w:val="-1"/>
          <w:sz w:val="24"/>
        </w:rPr>
        <w:t xml:space="preserve"> </w:t>
      </w:r>
      <w:r w:rsidRPr="0031389B">
        <w:rPr>
          <w:sz w:val="24"/>
        </w:rPr>
        <w:t>педагогики</w:t>
      </w:r>
      <w:r w:rsidRPr="0031389B">
        <w:rPr>
          <w:spacing w:val="-2"/>
          <w:sz w:val="24"/>
        </w:rPr>
        <w:t xml:space="preserve"> </w:t>
      </w:r>
      <w:r w:rsidRPr="0031389B">
        <w:rPr>
          <w:sz w:val="24"/>
        </w:rPr>
        <w:t>и психологии:</w:t>
      </w:r>
      <w:r w:rsidR="00177658" w:rsidRPr="0031389B">
        <w:rPr>
          <w:sz w:val="24"/>
        </w:rPr>
        <w:t xml:space="preserve">  </w:t>
      </w:r>
      <w:r w:rsidRPr="0031389B">
        <w:rPr>
          <w:sz w:val="24"/>
        </w:rPr>
        <w:t>развитие</w:t>
      </w:r>
      <w:r w:rsidRPr="0031389B">
        <w:rPr>
          <w:spacing w:val="-3"/>
          <w:sz w:val="24"/>
        </w:rPr>
        <w:t xml:space="preserve"> </w:t>
      </w:r>
      <w:r w:rsidRPr="0031389B">
        <w:rPr>
          <w:sz w:val="24"/>
        </w:rPr>
        <w:t>личности</w:t>
      </w:r>
      <w:r w:rsidRPr="0031389B">
        <w:rPr>
          <w:spacing w:val="-2"/>
          <w:sz w:val="24"/>
        </w:rPr>
        <w:t xml:space="preserve"> </w:t>
      </w:r>
      <w:r w:rsidRPr="0031389B">
        <w:rPr>
          <w:sz w:val="24"/>
        </w:rPr>
        <w:t>ребенка</w:t>
      </w:r>
      <w:r w:rsidRPr="0031389B">
        <w:rPr>
          <w:spacing w:val="-2"/>
          <w:sz w:val="24"/>
        </w:rPr>
        <w:t xml:space="preserve"> </w:t>
      </w:r>
      <w:r w:rsidRPr="0031389B">
        <w:rPr>
          <w:sz w:val="24"/>
        </w:rPr>
        <w:t>в</w:t>
      </w:r>
      <w:r w:rsidRPr="0031389B">
        <w:rPr>
          <w:spacing w:val="-3"/>
          <w:sz w:val="24"/>
        </w:rPr>
        <w:t xml:space="preserve"> </w:t>
      </w:r>
      <w:r w:rsidRPr="0031389B">
        <w:rPr>
          <w:sz w:val="24"/>
        </w:rPr>
        <w:t>деятельности;</w:t>
      </w:r>
      <w:r w:rsidR="00177658" w:rsidRPr="0031389B">
        <w:rPr>
          <w:sz w:val="24"/>
        </w:rPr>
        <w:t xml:space="preserve">  </w:t>
      </w:r>
      <w:r w:rsidRPr="0031389B">
        <w:rPr>
          <w:sz w:val="24"/>
        </w:rPr>
        <w:t>духовно-нравственное,</w:t>
      </w:r>
      <w:r w:rsidRPr="0031389B">
        <w:rPr>
          <w:spacing w:val="-2"/>
          <w:sz w:val="24"/>
        </w:rPr>
        <w:t xml:space="preserve"> </w:t>
      </w:r>
      <w:r w:rsidRPr="0031389B">
        <w:rPr>
          <w:sz w:val="24"/>
        </w:rPr>
        <w:t>ценностное</w:t>
      </w:r>
      <w:r w:rsidRPr="0031389B">
        <w:rPr>
          <w:spacing w:val="-6"/>
          <w:sz w:val="24"/>
        </w:rPr>
        <w:t xml:space="preserve"> </w:t>
      </w:r>
      <w:r w:rsidRPr="0031389B">
        <w:rPr>
          <w:sz w:val="24"/>
        </w:rPr>
        <w:t>и</w:t>
      </w:r>
      <w:r w:rsidRPr="0031389B">
        <w:rPr>
          <w:spacing w:val="-1"/>
          <w:sz w:val="24"/>
        </w:rPr>
        <w:t xml:space="preserve"> </w:t>
      </w:r>
      <w:r w:rsidRPr="0031389B">
        <w:rPr>
          <w:sz w:val="24"/>
        </w:rPr>
        <w:t>смысловое</w:t>
      </w:r>
      <w:r w:rsidRPr="0031389B">
        <w:rPr>
          <w:spacing w:val="-3"/>
          <w:sz w:val="24"/>
        </w:rPr>
        <w:t xml:space="preserve"> </w:t>
      </w:r>
      <w:r w:rsidRPr="0031389B">
        <w:rPr>
          <w:sz w:val="24"/>
        </w:rPr>
        <w:t>содержание</w:t>
      </w:r>
      <w:r w:rsidRPr="0031389B">
        <w:rPr>
          <w:spacing w:val="-2"/>
          <w:sz w:val="24"/>
        </w:rPr>
        <w:t xml:space="preserve"> </w:t>
      </w:r>
      <w:r w:rsidRPr="0031389B">
        <w:rPr>
          <w:sz w:val="24"/>
        </w:rPr>
        <w:t>воспитания;</w:t>
      </w:r>
      <w:r w:rsidR="00177658" w:rsidRPr="0031389B">
        <w:rPr>
          <w:sz w:val="24"/>
        </w:rPr>
        <w:t xml:space="preserve"> </w:t>
      </w:r>
      <w:r w:rsidRPr="0031389B">
        <w:rPr>
          <w:sz w:val="24"/>
        </w:rPr>
        <w:t>развитие</w:t>
      </w:r>
      <w:r w:rsidRPr="0031389B">
        <w:rPr>
          <w:spacing w:val="-4"/>
          <w:sz w:val="24"/>
        </w:rPr>
        <w:t xml:space="preserve"> </w:t>
      </w:r>
      <w:r w:rsidRPr="0031389B">
        <w:rPr>
          <w:sz w:val="24"/>
        </w:rPr>
        <w:t>личности</w:t>
      </w:r>
      <w:r w:rsidRPr="0031389B">
        <w:rPr>
          <w:spacing w:val="-2"/>
          <w:sz w:val="24"/>
        </w:rPr>
        <w:t xml:space="preserve"> </w:t>
      </w:r>
      <w:r w:rsidRPr="0031389B">
        <w:rPr>
          <w:sz w:val="24"/>
        </w:rPr>
        <w:t>ребенка</w:t>
      </w:r>
      <w:r w:rsidRPr="0031389B">
        <w:rPr>
          <w:spacing w:val="-1"/>
          <w:sz w:val="24"/>
        </w:rPr>
        <w:t xml:space="preserve"> </w:t>
      </w:r>
      <w:r w:rsidRPr="0031389B">
        <w:rPr>
          <w:sz w:val="24"/>
        </w:rPr>
        <w:t>в</w:t>
      </w:r>
      <w:r w:rsidRPr="0031389B">
        <w:rPr>
          <w:spacing w:val="-4"/>
          <w:sz w:val="24"/>
        </w:rPr>
        <w:t xml:space="preserve"> </w:t>
      </w:r>
      <w:r w:rsidRPr="0031389B">
        <w:rPr>
          <w:sz w:val="24"/>
        </w:rPr>
        <w:t>контексте</w:t>
      </w:r>
      <w:r w:rsidRPr="0031389B">
        <w:rPr>
          <w:spacing w:val="-2"/>
          <w:sz w:val="24"/>
        </w:rPr>
        <w:t xml:space="preserve"> </w:t>
      </w:r>
      <w:r w:rsidRPr="0031389B">
        <w:rPr>
          <w:sz w:val="24"/>
        </w:rPr>
        <w:t>сохранения</w:t>
      </w:r>
      <w:r w:rsidRPr="0031389B">
        <w:rPr>
          <w:spacing w:val="-2"/>
          <w:sz w:val="24"/>
        </w:rPr>
        <w:t xml:space="preserve"> </w:t>
      </w:r>
      <w:r w:rsidRPr="0031389B">
        <w:rPr>
          <w:sz w:val="24"/>
        </w:rPr>
        <w:t>его</w:t>
      </w:r>
      <w:r w:rsidRPr="0031389B">
        <w:rPr>
          <w:spacing w:val="-4"/>
          <w:sz w:val="24"/>
        </w:rPr>
        <w:t xml:space="preserve"> </w:t>
      </w:r>
      <w:r w:rsidRPr="0031389B">
        <w:rPr>
          <w:sz w:val="24"/>
        </w:rPr>
        <w:t>индивидуальности;</w:t>
      </w:r>
      <w:r w:rsidR="00177658" w:rsidRPr="0031389B">
        <w:rPr>
          <w:sz w:val="24"/>
        </w:rPr>
        <w:t xml:space="preserve"> </w:t>
      </w:r>
      <w:r w:rsidRPr="0031389B">
        <w:rPr>
          <w:sz w:val="24"/>
        </w:rPr>
        <w:t>о</w:t>
      </w:r>
      <w:r w:rsidRPr="0031389B">
        <w:rPr>
          <w:spacing w:val="-3"/>
          <w:sz w:val="24"/>
        </w:rPr>
        <w:t xml:space="preserve"> </w:t>
      </w:r>
      <w:r w:rsidRPr="0031389B">
        <w:rPr>
          <w:sz w:val="24"/>
        </w:rPr>
        <w:t>сущности</w:t>
      </w:r>
      <w:r w:rsidRPr="0031389B">
        <w:rPr>
          <w:spacing w:val="-1"/>
          <w:sz w:val="24"/>
        </w:rPr>
        <w:t xml:space="preserve"> </w:t>
      </w:r>
      <w:r w:rsidRPr="0031389B">
        <w:rPr>
          <w:sz w:val="24"/>
        </w:rPr>
        <w:t>детства</w:t>
      </w:r>
      <w:r w:rsidRPr="0031389B">
        <w:rPr>
          <w:spacing w:val="-3"/>
          <w:sz w:val="24"/>
        </w:rPr>
        <w:t xml:space="preserve"> </w:t>
      </w:r>
      <w:r w:rsidRPr="0031389B">
        <w:rPr>
          <w:sz w:val="24"/>
        </w:rPr>
        <w:t>как</w:t>
      </w:r>
      <w:r w:rsidRPr="0031389B">
        <w:rPr>
          <w:spacing w:val="-2"/>
          <w:sz w:val="24"/>
        </w:rPr>
        <w:t xml:space="preserve"> </w:t>
      </w:r>
      <w:proofErr w:type="spellStart"/>
      <w:r w:rsidRPr="0031389B">
        <w:rPr>
          <w:sz w:val="24"/>
        </w:rPr>
        <w:t>сензитивном</w:t>
      </w:r>
      <w:proofErr w:type="spellEnd"/>
      <w:r w:rsidRPr="0031389B">
        <w:rPr>
          <w:spacing w:val="-3"/>
          <w:sz w:val="24"/>
        </w:rPr>
        <w:t xml:space="preserve"> </w:t>
      </w:r>
      <w:r w:rsidRPr="0031389B">
        <w:rPr>
          <w:sz w:val="24"/>
        </w:rPr>
        <w:t>периоде</w:t>
      </w:r>
      <w:r w:rsidRPr="0031389B">
        <w:rPr>
          <w:spacing w:val="-4"/>
          <w:sz w:val="24"/>
        </w:rPr>
        <w:t xml:space="preserve"> </w:t>
      </w:r>
      <w:r w:rsidR="00177658" w:rsidRPr="0031389B">
        <w:rPr>
          <w:sz w:val="24"/>
        </w:rPr>
        <w:t>воспитания.</w:t>
      </w:r>
    </w:p>
    <w:p w:rsidR="00177658" w:rsidRPr="0031389B" w:rsidRDefault="0085172A" w:rsidP="00F85E6B">
      <w:pPr>
        <w:pStyle w:val="a5"/>
        <w:spacing w:before="1"/>
        <w:ind w:right="222" w:firstLine="566"/>
        <w:rPr>
          <w:sz w:val="24"/>
        </w:rPr>
      </w:pPr>
      <w:r w:rsidRPr="0031389B">
        <w:rPr>
          <w:sz w:val="24"/>
        </w:rPr>
        <w:t>Программа воспитания построена на основе духовно-нравственных и социокультурных</w:t>
      </w:r>
      <w:r w:rsidRPr="0031389B">
        <w:rPr>
          <w:spacing w:val="-57"/>
          <w:sz w:val="24"/>
        </w:rPr>
        <w:t xml:space="preserve"> </w:t>
      </w:r>
      <w:r w:rsidRPr="0031389B">
        <w:rPr>
          <w:sz w:val="24"/>
        </w:rPr>
        <w:t>ценностей и принятых в обществе правил и норм поведения в интересах человека, семьи,</w:t>
      </w:r>
      <w:r w:rsidRPr="0031389B">
        <w:rPr>
          <w:spacing w:val="1"/>
          <w:sz w:val="24"/>
        </w:rPr>
        <w:t xml:space="preserve"> </w:t>
      </w:r>
      <w:r w:rsidRPr="0031389B">
        <w:rPr>
          <w:sz w:val="24"/>
        </w:rPr>
        <w:t>общества</w:t>
      </w:r>
      <w:r w:rsidRPr="0031389B">
        <w:rPr>
          <w:spacing w:val="-2"/>
          <w:sz w:val="24"/>
        </w:rPr>
        <w:t xml:space="preserve"> </w:t>
      </w:r>
      <w:r w:rsidRPr="0031389B">
        <w:rPr>
          <w:sz w:val="24"/>
        </w:rPr>
        <w:t>и опирается на</w:t>
      </w:r>
      <w:r w:rsidRPr="0031389B">
        <w:rPr>
          <w:spacing w:val="-1"/>
          <w:sz w:val="24"/>
        </w:rPr>
        <w:t xml:space="preserve"> </w:t>
      </w:r>
      <w:r w:rsidRPr="0031389B">
        <w:rPr>
          <w:sz w:val="24"/>
        </w:rPr>
        <w:t>следующие</w:t>
      </w:r>
      <w:r w:rsidRPr="0031389B">
        <w:rPr>
          <w:spacing w:val="-1"/>
          <w:sz w:val="24"/>
        </w:rPr>
        <w:t xml:space="preserve"> </w:t>
      </w:r>
      <w:r w:rsidRPr="0031389B">
        <w:rPr>
          <w:sz w:val="24"/>
        </w:rPr>
        <w:t>принципы:</w:t>
      </w:r>
    </w:p>
    <w:p w:rsidR="00177658" w:rsidRPr="0031389B" w:rsidRDefault="0085172A" w:rsidP="00177658">
      <w:pPr>
        <w:pStyle w:val="a5"/>
        <w:spacing w:before="1"/>
        <w:ind w:right="222" w:firstLine="566"/>
        <w:rPr>
          <w:sz w:val="24"/>
        </w:rPr>
      </w:pPr>
      <w:r w:rsidRPr="0031389B">
        <w:rPr>
          <w:b/>
          <w:sz w:val="24"/>
        </w:rPr>
        <w:t>Принцип гуманизма.</w:t>
      </w:r>
      <w:r w:rsidRPr="0031389B">
        <w:rPr>
          <w:b/>
          <w:i/>
          <w:sz w:val="24"/>
        </w:rPr>
        <w:t xml:space="preserve"> </w:t>
      </w:r>
      <w:r w:rsidRPr="0031389B">
        <w:rPr>
          <w:sz w:val="24"/>
        </w:rPr>
        <w:t>Каждый ребенок имеет право на признание его в обществе как</w:t>
      </w:r>
      <w:r w:rsidRPr="0031389B">
        <w:rPr>
          <w:spacing w:val="1"/>
          <w:sz w:val="24"/>
        </w:rPr>
        <w:t xml:space="preserve"> </w:t>
      </w:r>
      <w:r w:rsidRPr="0031389B">
        <w:rPr>
          <w:sz w:val="24"/>
        </w:rPr>
        <w:t>личности,</w:t>
      </w:r>
      <w:r w:rsidRPr="0031389B">
        <w:rPr>
          <w:spacing w:val="1"/>
          <w:sz w:val="24"/>
        </w:rPr>
        <w:t xml:space="preserve"> </w:t>
      </w:r>
      <w:r w:rsidRPr="0031389B">
        <w:rPr>
          <w:sz w:val="24"/>
        </w:rPr>
        <w:t>как</w:t>
      </w:r>
      <w:r w:rsidRPr="0031389B">
        <w:rPr>
          <w:spacing w:val="1"/>
          <w:sz w:val="24"/>
        </w:rPr>
        <w:t xml:space="preserve"> </w:t>
      </w:r>
      <w:r w:rsidRPr="0031389B">
        <w:rPr>
          <w:sz w:val="24"/>
        </w:rPr>
        <w:t>человека,</w:t>
      </w:r>
      <w:r w:rsidRPr="0031389B">
        <w:rPr>
          <w:spacing w:val="1"/>
          <w:sz w:val="24"/>
        </w:rPr>
        <w:t xml:space="preserve"> </w:t>
      </w:r>
      <w:r w:rsidRPr="0031389B">
        <w:rPr>
          <w:sz w:val="24"/>
        </w:rPr>
        <w:t>являющегося</w:t>
      </w:r>
      <w:r w:rsidRPr="0031389B">
        <w:rPr>
          <w:spacing w:val="1"/>
          <w:sz w:val="24"/>
        </w:rPr>
        <w:t xml:space="preserve"> </w:t>
      </w:r>
      <w:r w:rsidRPr="0031389B">
        <w:rPr>
          <w:sz w:val="24"/>
        </w:rPr>
        <w:t>высшей</w:t>
      </w:r>
      <w:r w:rsidRPr="0031389B">
        <w:rPr>
          <w:spacing w:val="1"/>
          <w:sz w:val="24"/>
        </w:rPr>
        <w:t xml:space="preserve"> </w:t>
      </w:r>
      <w:r w:rsidRPr="0031389B">
        <w:rPr>
          <w:sz w:val="24"/>
        </w:rPr>
        <w:t>ценностью,</w:t>
      </w:r>
      <w:r w:rsidRPr="0031389B">
        <w:rPr>
          <w:spacing w:val="1"/>
          <w:sz w:val="24"/>
        </w:rPr>
        <w:t xml:space="preserve"> </w:t>
      </w:r>
      <w:r w:rsidRPr="0031389B">
        <w:rPr>
          <w:sz w:val="24"/>
        </w:rPr>
        <w:t>на</w:t>
      </w:r>
      <w:r w:rsidRPr="0031389B">
        <w:rPr>
          <w:spacing w:val="1"/>
          <w:sz w:val="24"/>
        </w:rPr>
        <w:t xml:space="preserve"> </w:t>
      </w:r>
      <w:r w:rsidRPr="0031389B">
        <w:rPr>
          <w:sz w:val="24"/>
        </w:rPr>
        <w:t>уважение</w:t>
      </w:r>
      <w:r w:rsidRPr="0031389B">
        <w:rPr>
          <w:spacing w:val="1"/>
          <w:sz w:val="24"/>
        </w:rPr>
        <w:t xml:space="preserve"> </w:t>
      </w:r>
      <w:r w:rsidRPr="0031389B">
        <w:rPr>
          <w:sz w:val="24"/>
        </w:rPr>
        <w:t>к</w:t>
      </w:r>
      <w:r w:rsidRPr="0031389B">
        <w:rPr>
          <w:spacing w:val="1"/>
          <w:sz w:val="24"/>
        </w:rPr>
        <w:t xml:space="preserve"> </w:t>
      </w:r>
      <w:r w:rsidRPr="0031389B">
        <w:rPr>
          <w:sz w:val="24"/>
        </w:rPr>
        <w:t>его</w:t>
      </w:r>
      <w:r w:rsidRPr="0031389B">
        <w:rPr>
          <w:spacing w:val="1"/>
          <w:sz w:val="24"/>
        </w:rPr>
        <w:t xml:space="preserve"> </w:t>
      </w:r>
      <w:r w:rsidRPr="0031389B">
        <w:rPr>
          <w:sz w:val="24"/>
        </w:rPr>
        <w:t>персоне,</w:t>
      </w:r>
      <w:r w:rsidRPr="0031389B">
        <w:rPr>
          <w:spacing w:val="1"/>
          <w:sz w:val="24"/>
        </w:rPr>
        <w:t xml:space="preserve"> </w:t>
      </w:r>
      <w:r w:rsidRPr="0031389B">
        <w:rPr>
          <w:sz w:val="24"/>
        </w:rPr>
        <w:t>достоинству</w:t>
      </w:r>
      <w:r w:rsidRPr="0031389B">
        <w:rPr>
          <w:spacing w:val="-1"/>
          <w:sz w:val="24"/>
        </w:rPr>
        <w:t xml:space="preserve"> </w:t>
      </w:r>
      <w:r w:rsidRPr="0031389B">
        <w:rPr>
          <w:sz w:val="24"/>
        </w:rPr>
        <w:t>и</w:t>
      </w:r>
      <w:r w:rsidRPr="0031389B">
        <w:rPr>
          <w:spacing w:val="-2"/>
          <w:sz w:val="24"/>
        </w:rPr>
        <w:t xml:space="preserve"> </w:t>
      </w:r>
      <w:r w:rsidRPr="0031389B">
        <w:rPr>
          <w:sz w:val="24"/>
        </w:rPr>
        <w:t>защиту его</w:t>
      </w:r>
      <w:r w:rsidRPr="0031389B">
        <w:rPr>
          <w:spacing w:val="-1"/>
          <w:sz w:val="24"/>
        </w:rPr>
        <w:t xml:space="preserve"> </w:t>
      </w:r>
      <w:r w:rsidRPr="0031389B">
        <w:rPr>
          <w:sz w:val="24"/>
        </w:rPr>
        <w:t>прав</w:t>
      </w:r>
      <w:r w:rsidRPr="0031389B">
        <w:rPr>
          <w:spacing w:val="-2"/>
          <w:sz w:val="24"/>
        </w:rPr>
        <w:t xml:space="preserve"> </w:t>
      </w:r>
      <w:r w:rsidRPr="0031389B">
        <w:rPr>
          <w:sz w:val="24"/>
        </w:rPr>
        <w:t>на</w:t>
      </w:r>
      <w:r w:rsidRPr="0031389B">
        <w:rPr>
          <w:spacing w:val="-1"/>
          <w:sz w:val="24"/>
        </w:rPr>
        <w:t xml:space="preserve"> </w:t>
      </w:r>
      <w:r w:rsidRPr="0031389B">
        <w:rPr>
          <w:sz w:val="24"/>
        </w:rPr>
        <w:t>свободу</w:t>
      </w:r>
      <w:r w:rsidRPr="0031389B">
        <w:rPr>
          <w:spacing w:val="-1"/>
          <w:sz w:val="24"/>
        </w:rPr>
        <w:t xml:space="preserve"> </w:t>
      </w:r>
      <w:r w:rsidRPr="0031389B">
        <w:rPr>
          <w:sz w:val="24"/>
        </w:rPr>
        <w:t>и развитие.</w:t>
      </w:r>
    </w:p>
    <w:p w:rsidR="00177658" w:rsidRPr="0031389B" w:rsidRDefault="0085172A" w:rsidP="00177658">
      <w:pPr>
        <w:pStyle w:val="a5"/>
        <w:spacing w:before="1"/>
        <w:ind w:right="222" w:firstLine="566"/>
        <w:rPr>
          <w:sz w:val="24"/>
        </w:rPr>
      </w:pPr>
      <w:r w:rsidRPr="0031389B">
        <w:rPr>
          <w:b/>
          <w:sz w:val="24"/>
        </w:rPr>
        <w:t>Принцип ценностного единства и совместности.</w:t>
      </w:r>
      <w:r w:rsidRPr="0031389B">
        <w:rPr>
          <w:b/>
          <w:i/>
          <w:sz w:val="24"/>
        </w:rPr>
        <w:t xml:space="preserve"> </w:t>
      </w:r>
      <w:r w:rsidRPr="0031389B">
        <w:rPr>
          <w:sz w:val="24"/>
        </w:rPr>
        <w:t>Единство ценностей и смыслов</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разделяемых</w:t>
      </w:r>
      <w:r w:rsidRPr="0031389B">
        <w:rPr>
          <w:spacing w:val="1"/>
          <w:sz w:val="24"/>
        </w:rPr>
        <w:t xml:space="preserve"> </w:t>
      </w:r>
      <w:r w:rsidRPr="0031389B">
        <w:rPr>
          <w:sz w:val="24"/>
        </w:rPr>
        <w:t>всеми</w:t>
      </w:r>
      <w:r w:rsidRPr="0031389B">
        <w:rPr>
          <w:spacing w:val="1"/>
          <w:sz w:val="24"/>
        </w:rPr>
        <w:t xml:space="preserve"> </w:t>
      </w:r>
      <w:r w:rsidRPr="0031389B">
        <w:rPr>
          <w:sz w:val="24"/>
        </w:rPr>
        <w:t>участниками</w:t>
      </w:r>
      <w:r w:rsidRPr="0031389B">
        <w:rPr>
          <w:spacing w:val="1"/>
          <w:sz w:val="24"/>
        </w:rPr>
        <w:t xml:space="preserve"> </w:t>
      </w:r>
      <w:r w:rsidRPr="0031389B">
        <w:rPr>
          <w:sz w:val="24"/>
        </w:rPr>
        <w:t>образовательных</w:t>
      </w:r>
      <w:r w:rsidRPr="0031389B">
        <w:rPr>
          <w:spacing w:val="1"/>
          <w:sz w:val="24"/>
        </w:rPr>
        <w:t xml:space="preserve"> </w:t>
      </w:r>
      <w:r w:rsidRPr="0031389B">
        <w:rPr>
          <w:sz w:val="24"/>
        </w:rPr>
        <w:t>отношений,</w:t>
      </w:r>
      <w:r w:rsidRPr="0031389B">
        <w:rPr>
          <w:spacing w:val="1"/>
          <w:sz w:val="24"/>
        </w:rPr>
        <w:t xml:space="preserve"> </w:t>
      </w:r>
      <w:r w:rsidRPr="0031389B">
        <w:rPr>
          <w:sz w:val="24"/>
        </w:rPr>
        <w:t>содействие,</w:t>
      </w:r>
      <w:r w:rsidRPr="0031389B">
        <w:rPr>
          <w:spacing w:val="1"/>
          <w:sz w:val="24"/>
        </w:rPr>
        <w:t xml:space="preserve"> </w:t>
      </w:r>
      <w:r w:rsidRPr="0031389B">
        <w:rPr>
          <w:sz w:val="24"/>
        </w:rPr>
        <w:t>сотворчество</w:t>
      </w:r>
      <w:r w:rsidRPr="0031389B">
        <w:rPr>
          <w:spacing w:val="-1"/>
          <w:sz w:val="24"/>
        </w:rPr>
        <w:t xml:space="preserve"> </w:t>
      </w:r>
      <w:r w:rsidRPr="0031389B">
        <w:rPr>
          <w:sz w:val="24"/>
        </w:rPr>
        <w:t>и</w:t>
      </w:r>
      <w:r w:rsidRPr="0031389B">
        <w:rPr>
          <w:spacing w:val="1"/>
          <w:sz w:val="24"/>
        </w:rPr>
        <w:t xml:space="preserve"> </w:t>
      </w:r>
      <w:r w:rsidRPr="0031389B">
        <w:rPr>
          <w:sz w:val="24"/>
        </w:rPr>
        <w:t>сопереживание,</w:t>
      </w:r>
      <w:r w:rsidRPr="0031389B">
        <w:rPr>
          <w:spacing w:val="-1"/>
          <w:sz w:val="24"/>
        </w:rPr>
        <w:t xml:space="preserve"> </w:t>
      </w:r>
      <w:r w:rsidRPr="0031389B">
        <w:rPr>
          <w:sz w:val="24"/>
        </w:rPr>
        <w:t>взаимопонимание</w:t>
      </w:r>
      <w:r w:rsidRPr="0031389B">
        <w:rPr>
          <w:spacing w:val="-1"/>
          <w:sz w:val="24"/>
        </w:rPr>
        <w:t xml:space="preserve"> </w:t>
      </w:r>
      <w:r w:rsidRPr="0031389B">
        <w:rPr>
          <w:sz w:val="24"/>
        </w:rPr>
        <w:t>и</w:t>
      </w:r>
      <w:r w:rsidRPr="0031389B">
        <w:rPr>
          <w:spacing w:val="-1"/>
          <w:sz w:val="24"/>
        </w:rPr>
        <w:t xml:space="preserve"> </w:t>
      </w:r>
      <w:r w:rsidRPr="0031389B">
        <w:rPr>
          <w:sz w:val="24"/>
        </w:rPr>
        <w:t>взаимное</w:t>
      </w:r>
      <w:r w:rsidRPr="0031389B">
        <w:rPr>
          <w:spacing w:val="-1"/>
          <w:sz w:val="24"/>
        </w:rPr>
        <w:t xml:space="preserve"> </w:t>
      </w:r>
      <w:r w:rsidRPr="0031389B">
        <w:rPr>
          <w:sz w:val="24"/>
        </w:rPr>
        <w:t>уважение.</w:t>
      </w:r>
    </w:p>
    <w:p w:rsidR="00177658" w:rsidRPr="0031389B" w:rsidRDefault="0085172A" w:rsidP="00177658">
      <w:pPr>
        <w:pStyle w:val="a5"/>
        <w:spacing w:before="1"/>
        <w:ind w:right="222" w:firstLine="566"/>
        <w:rPr>
          <w:sz w:val="24"/>
        </w:rPr>
      </w:pPr>
      <w:r w:rsidRPr="0031389B">
        <w:rPr>
          <w:b/>
          <w:sz w:val="24"/>
        </w:rPr>
        <w:t xml:space="preserve">Принцип    </w:t>
      </w:r>
      <w:r w:rsidRPr="0031389B">
        <w:rPr>
          <w:b/>
          <w:spacing w:val="1"/>
          <w:sz w:val="24"/>
        </w:rPr>
        <w:t xml:space="preserve"> </w:t>
      </w:r>
      <w:r w:rsidRPr="0031389B">
        <w:rPr>
          <w:b/>
          <w:sz w:val="24"/>
        </w:rPr>
        <w:t>культуросообразности.</w:t>
      </w:r>
      <w:r w:rsidRPr="0031389B">
        <w:rPr>
          <w:b/>
          <w:i/>
          <w:sz w:val="24"/>
        </w:rPr>
        <w:t xml:space="preserve">    </w:t>
      </w:r>
      <w:r w:rsidRPr="0031389B">
        <w:rPr>
          <w:b/>
          <w:i/>
          <w:spacing w:val="1"/>
          <w:sz w:val="24"/>
        </w:rPr>
        <w:t xml:space="preserve"> </w:t>
      </w:r>
      <w:r w:rsidRPr="0031389B">
        <w:rPr>
          <w:sz w:val="24"/>
        </w:rPr>
        <w:t>Воспитание      основывается      на      культуре</w:t>
      </w:r>
      <w:r w:rsidRPr="0031389B">
        <w:rPr>
          <w:spacing w:val="-58"/>
          <w:sz w:val="24"/>
        </w:rPr>
        <w:t xml:space="preserve"> </w:t>
      </w:r>
      <w:r w:rsidRPr="0031389B">
        <w:rPr>
          <w:sz w:val="24"/>
        </w:rPr>
        <w:t>и</w:t>
      </w:r>
      <w:r w:rsidRPr="0031389B">
        <w:rPr>
          <w:spacing w:val="-1"/>
          <w:sz w:val="24"/>
        </w:rPr>
        <w:t xml:space="preserve"> </w:t>
      </w:r>
      <w:r w:rsidRPr="0031389B">
        <w:rPr>
          <w:sz w:val="24"/>
        </w:rPr>
        <w:t>традициях России, включая</w:t>
      </w:r>
      <w:r w:rsidRPr="0031389B">
        <w:rPr>
          <w:spacing w:val="-1"/>
          <w:sz w:val="24"/>
        </w:rPr>
        <w:t xml:space="preserve"> </w:t>
      </w:r>
      <w:r w:rsidRPr="0031389B">
        <w:rPr>
          <w:sz w:val="24"/>
        </w:rPr>
        <w:t>культурные</w:t>
      </w:r>
      <w:r w:rsidRPr="0031389B">
        <w:rPr>
          <w:spacing w:val="-2"/>
          <w:sz w:val="24"/>
        </w:rPr>
        <w:t xml:space="preserve"> </w:t>
      </w:r>
      <w:r w:rsidRPr="0031389B">
        <w:rPr>
          <w:sz w:val="24"/>
        </w:rPr>
        <w:t>особенности</w:t>
      </w:r>
      <w:r w:rsidRPr="0031389B">
        <w:rPr>
          <w:spacing w:val="1"/>
          <w:sz w:val="24"/>
        </w:rPr>
        <w:t xml:space="preserve"> </w:t>
      </w:r>
      <w:r w:rsidRPr="0031389B">
        <w:rPr>
          <w:sz w:val="24"/>
        </w:rPr>
        <w:t>региона.</w:t>
      </w:r>
    </w:p>
    <w:p w:rsidR="0085172A" w:rsidRPr="0031389B" w:rsidRDefault="0085172A" w:rsidP="00177658">
      <w:pPr>
        <w:pStyle w:val="a5"/>
        <w:spacing w:before="1"/>
        <w:ind w:right="222" w:firstLine="566"/>
        <w:rPr>
          <w:sz w:val="24"/>
        </w:rPr>
      </w:pPr>
      <w:r w:rsidRPr="0031389B">
        <w:rPr>
          <w:b/>
          <w:sz w:val="24"/>
        </w:rPr>
        <w:t>Принцип</w:t>
      </w:r>
      <w:r w:rsidRPr="0031389B">
        <w:rPr>
          <w:b/>
          <w:spacing w:val="1"/>
          <w:sz w:val="24"/>
        </w:rPr>
        <w:t xml:space="preserve"> </w:t>
      </w:r>
      <w:r w:rsidRPr="0031389B">
        <w:rPr>
          <w:b/>
          <w:sz w:val="24"/>
        </w:rPr>
        <w:t>следования</w:t>
      </w:r>
      <w:r w:rsidRPr="0031389B">
        <w:rPr>
          <w:b/>
          <w:spacing w:val="1"/>
          <w:sz w:val="24"/>
        </w:rPr>
        <w:t xml:space="preserve"> </w:t>
      </w:r>
      <w:r w:rsidRPr="0031389B">
        <w:rPr>
          <w:b/>
          <w:sz w:val="24"/>
        </w:rPr>
        <w:t>нравственному</w:t>
      </w:r>
      <w:r w:rsidRPr="0031389B">
        <w:rPr>
          <w:b/>
          <w:spacing w:val="1"/>
          <w:sz w:val="24"/>
        </w:rPr>
        <w:t xml:space="preserve"> </w:t>
      </w:r>
      <w:r w:rsidRPr="0031389B">
        <w:rPr>
          <w:b/>
          <w:sz w:val="24"/>
        </w:rPr>
        <w:t>примеру</w:t>
      </w:r>
      <w:r w:rsidRPr="0031389B">
        <w:rPr>
          <w:sz w:val="24"/>
        </w:rPr>
        <w:t>.</w:t>
      </w:r>
      <w:r w:rsidRPr="0031389B">
        <w:rPr>
          <w:spacing w:val="1"/>
          <w:sz w:val="24"/>
        </w:rPr>
        <w:t xml:space="preserve"> </w:t>
      </w:r>
      <w:r w:rsidRPr="0031389B">
        <w:rPr>
          <w:sz w:val="24"/>
        </w:rPr>
        <w:t>Пример</w:t>
      </w:r>
      <w:r w:rsidRPr="0031389B">
        <w:rPr>
          <w:spacing w:val="1"/>
          <w:sz w:val="24"/>
        </w:rPr>
        <w:t xml:space="preserve"> </w:t>
      </w:r>
      <w:r w:rsidRPr="0031389B">
        <w:rPr>
          <w:sz w:val="24"/>
        </w:rPr>
        <w:t>как</w:t>
      </w:r>
      <w:r w:rsidRPr="0031389B">
        <w:rPr>
          <w:spacing w:val="1"/>
          <w:sz w:val="24"/>
        </w:rPr>
        <w:t xml:space="preserve"> </w:t>
      </w:r>
      <w:r w:rsidRPr="0031389B">
        <w:rPr>
          <w:sz w:val="24"/>
        </w:rPr>
        <w:t>метод</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позволяет</w:t>
      </w:r>
      <w:r w:rsidRPr="0031389B">
        <w:rPr>
          <w:spacing w:val="1"/>
          <w:sz w:val="24"/>
        </w:rPr>
        <w:t xml:space="preserve"> </w:t>
      </w:r>
      <w:r w:rsidRPr="0031389B">
        <w:rPr>
          <w:sz w:val="24"/>
        </w:rPr>
        <w:t>расширить нравственный</w:t>
      </w:r>
      <w:r w:rsidRPr="0031389B">
        <w:rPr>
          <w:spacing w:val="1"/>
          <w:sz w:val="24"/>
        </w:rPr>
        <w:t xml:space="preserve"> </w:t>
      </w:r>
      <w:r w:rsidRPr="0031389B">
        <w:rPr>
          <w:sz w:val="24"/>
        </w:rPr>
        <w:t>опыт</w:t>
      </w:r>
      <w:r w:rsidRPr="0031389B">
        <w:rPr>
          <w:spacing w:val="1"/>
          <w:sz w:val="24"/>
        </w:rPr>
        <w:t xml:space="preserve"> </w:t>
      </w:r>
      <w:r w:rsidRPr="0031389B">
        <w:rPr>
          <w:sz w:val="24"/>
        </w:rPr>
        <w:t>ребенка,</w:t>
      </w:r>
      <w:r w:rsidRPr="0031389B">
        <w:rPr>
          <w:spacing w:val="1"/>
          <w:sz w:val="24"/>
        </w:rPr>
        <w:t xml:space="preserve"> </w:t>
      </w:r>
      <w:r w:rsidRPr="0031389B">
        <w:rPr>
          <w:sz w:val="24"/>
        </w:rPr>
        <w:t>побудить</w:t>
      </w:r>
      <w:r w:rsidRPr="0031389B">
        <w:rPr>
          <w:spacing w:val="1"/>
          <w:sz w:val="24"/>
        </w:rPr>
        <w:t xml:space="preserve"> </w:t>
      </w:r>
      <w:r w:rsidRPr="0031389B">
        <w:rPr>
          <w:sz w:val="24"/>
        </w:rPr>
        <w:t>его</w:t>
      </w:r>
      <w:r w:rsidRPr="0031389B">
        <w:rPr>
          <w:spacing w:val="1"/>
          <w:sz w:val="24"/>
        </w:rPr>
        <w:t xml:space="preserve"> </w:t>
      </w:r>
      <w:r w:rsidRPr="0031389B">
        <w:rPr>
          <w:sz w:val="24"/>
        </w:rPr>
        <w:t>к внутреннему</w:t>
      </w:r>
      <w:r w:rsidRPr="0031389B">
        <w:rPr>
          <w:spacing w:val="1"/>
          <w:sz w:val="24"/>
        </w:rPr>
        <w:t xml:space="preserve"> </w:t>
      </w:r>
      <w:r w:rsidRPr="0031389B">
        <w:rPr>
          <w:sz w:val="24"/>
        </w:rPr>
        <w:t>диалогу,</w:t>
      </w:r>
      <w:r w:rsidRPr="0031389B">
        <w:rPr>
          <w:spacing w:val="1"/>
          <w:sz w:val="24"/>
        </w:rPr>
        <w:t xml:space="preserve"> </w:t>
      </w:r>
      <w:r w:rsidRPr="0031389B">
        <w:rPr>
          <w:sz w:val="24"/>
        </w:rPr>
        <w:t>пробудить в нем нравственную рефлексию, обеспечить возможность выбора при построении</w:t>
      </w:r>
      <w:r w:rsidRPr="0031389B">
        <w:rPr>
          <w:spacing w:val="1"/>
          <w:sz w:val="24"/>
        </w:rPr>
        <w:t xml:space="preserve"> </w:t>
      </w:r>
      <w:r w:rsidRPr="0031389B">
        <w:rPr>
          <w:sz w:val="24"/>
        </w:rPr>
        <w:t>собственной</w:t>
      </w:r>
      <w:r w:rsidRPr="0031389B">
        <w:rPr>
          <w:spacing w:val="1"/>
          <w:sz w:val="24"/>
        </w:rPr>
        <w:t xml:space="preserve"> </w:t>
      </w:r>
      <w:r w:rsidRPr="0031389B">
        <w:rPr>
          <w:sz w:val="24"/>
        </w:rPr>
        <w:t>системы</w:t>
      </w:r>
      <w:r w:rsidRPr="0031389B">
        <w:rPr>
          <w:spacing w:val="1"/>
          <w:sz w:val="24"/>
        </w:rPr>
        <w:t xml:space="preserve"> </w:t>
      </w:r>
      <w:r w:rsidRPr="0031389B">
        <w:rPr>
          <w:sz w:val="24"/>
        </w:rPr>
        <w:t>ценностных</w:t>
      </w:r>
      <w:r w:rsidRPr="0031389B">
        <w:rPr>
          <w:spacing w:val="1"/>
          <w:sz w:val="24"/>
        </w:rPr>
        <w:t xml:space="preserve"> </w:t>
      </w:r>
      <w:r w:rsidRPr="0031389B">
        <w:rPr>
          <w:sz w:val="24"/>
        </w:rPr>
        <w:t>отношений,</w:t>
      </w:r>
      <w:r w:rsidRPr="0031389B">
        <w:rPr>
          <w:spacing w:val="1"/>
          <w:sz w:val="24"/>
        </w:rPr>
        <w:t xml:space="preserve"> </w:t>
      </w:r>
      <w:r w:rsidRPr="0031389B">
        <w:rPr>
          <w:sz w:val="24"/>
        </w:rPr>
        <w:t>продемонстрировать</w:t>
      </w:r>
      <w:r w:rsidRPr="0031389B">
        <w:rPr>
          <w:spacing w:val="1"/>
          <w:sz w:val="24"/>
        </w:rPr>
        <w:t xml:space="preserve"> </w:t>
      </w:r>
      <w:r w:rsidRPr="0031389B">
        <w:rPr>
          <w:sz w:val="24"/>
        </w:rPr>
        <w:t>ребенку</w:t>
      </w:r>
      <w:r w:rsidRPr="0031389B">
        <w:rPr>
          <w:spacing w:val="1"/>
          <w:sz w:val="24"/>
        </w:rPr>
        <w:t xml:space="preserve"> </w:t>
      </w:r>
      <w:r w:rsidRPr="0031389B">
        <w:rPr>
          <w:sz w:val="24"/>
        </w:rPr>
        <w:t>реальную</w:t>
      </w:r>
      <w:r w:rsidRPr="0031389B">
        <w:rPr>
          <w:spacing w:val="-57"/>
          <w:sz w:val="24"/>
        </w:rPr>
        <w:t xml:space="preserve"> </w:t>
      </w:r>
      <w:r w:rsidRPr="0031389B">
        <w:rPr>
          <w:sz w:val="24"/>
        </w:rPr>
        <w:t>возможность следования идеалу</w:t>
      </w:r>
      <w:r w:rsidRPr="0031389B">
        <w:rPr>
          <w:spacing w:val="-1"/>
          <w:sz w:val="24"/>
        </w:rPr>
        <w:t xml:space="preserve"> </w:t>
      </w:r>
      <w:r w:rsidRPr="0031389B">
        <w:rPr>
          <w:sz w:val="24"/>
        </w:rPr>
        <w:t>в</w:t>
      </w:r>
      <w:r w:rsidRPr="0031389B">
        <w:rPr>
          <w:spacing w:val="-1"/>
          <w:sz w:val="24"/>
        </w:rPr>
        <w:t xml:space="preserve"> </w:t>
      </w:r>
      <w:r w:rsidRPr="0031389B">
        <w:rPr>
          <w:sz w:val="24"/>
        </w:rPr>
        <w:t>жизни.</w:t>
      </w:r>
    </w:p>
    <w:p w:rsidR="00177658" w:rsidRPr="0031389B" w:rsidRDefault="0085172A" w:rsidP="00177658">
      <w:pPr>
        <w:pStyle w:val="a5"/>
        <w:ind w:right="223" w:firstLine="566"/>
        <w:rPr>
          <w:sz w:val="24"/>
        </w:rPr>
      </w:pPr>
      <w:r w:rsidRPr="0031389B">
        <w:rPr>
          <w:b/>
          <w:sz w:val="24"/>
        </w:rPr>
        <w:t>Принципы</w:t>
      </w:r>
      <w:r w:rsidRPr="0031389B">
        <w:rPr>
          <w:b/>
          <w:spacing w:val="1"/>
          <w:sz w:val="24"/>
        </w:rPr>
        <w:t xml:space="preserve"> </w:t>
      </w:r>
      <w:r w:rsidRPr="0031389B">
        <w:rPr>
          <w:b/>
          <w:sz w:val="24"/>
        </w:rPr>
        <w:t>безопасной</w:t>
      </w:r>
      <w:r w:rsidRPr="0031389B">
        <w:rPr>
          <w:b/>
          <w:spacing w:val="1"/>
          <w:sz w:val="24"/>
        </w:rPr>
        <w:t xml:space="preserve"> </w:t>
      </w:r>
      <w:r w:rsidRPr="0031389B">
        <w:rPr>
          <w:b/>
          <w:sz w:val="24"/>
        </w:rPr>
        <w:t>жизнедеятельности</w:t>
      </w:r>
      <w:r w:rsidRPr="0031389B">
        <w:rPr>
          <w:sz w:val="24"/>
        </w:rPr>
        <w:t>.</w:t>
      </w:r>
      <w:r w:rsidRPr="0031389B">
        <w:rPr>
          <w:spacing w:val="1"/>
          <w:sz w:val="24"/>
        </w:rPr>
        <w:t xml:space="preserve"> </w:t>
      </w:r>
      <w:r w:rsidRPr="0031389B">
        <w:rPr>
          <w:sz w:val="24"/>
        </w:rPr>
        <w:t>Защищенность</w:t>
      </w:r>
      <w:r w:rsidRPr="0031389B">
        <w:rPr>
          <w:spacing w:val="1"/>
          <w:sz w:val="24"/>
        </w:rPr>
        <w:t xml:space="preserve"> </w:t>
      </w:r>
      <w:r w:rsidRPr="0031389B">
        <w:rPr>
          <w:sz w:val="24"/>
        </w:rPr>
        <w:t>важных</w:t>
      </w:r>
      <w:r w:rsidRPr="0031389B">
        <w:rPr>
          <w:spacing w:val="1"/>
          <w:sz w:val="24"/>
        </w:rPr>
        <w:t xml:space="preserve"> </w:t>
      </w:r>
      <w:r w:rsidRPr="0031389B">
        <w:rPr>
          <w:sz w:val="24"/>
        </w:rPr>
        <w:t>интересов</w:t>
      </w:r>
      <w:r w:rsidRPr="0031389B">
        <w:rPr>
          <w:spacing w:val="1"/>
          <w:sz w:val="24"/>
        </w:rPr>
        <w:t xml:space="preserve"> </w:t>
      </w:r>
      <w:r w:rsidRPr="0031389B">
        <w:rPr>
          <w:sz w:val="24"/>
        </w:rPr>
        <w:t>личности</w:t>
      </w:r>
      <w:r w:rsidRPr="0031389B">
        <w:rPr>
          <w:spacing w:val="76"/>
          <w:sz w:val="24"/>
        </w:rPr>
        <w:t xml:space="preserve"> </w:t>
      </w:r>
      <w:r w:rsidRPr="0031389B">
        <w:rPr>
          <w:sz w:val="24"/>
        </w:rPr>
        <w:t xml:space="preserve">от  </w:t>
      </w:r>
      <w:r w:rsidRPr="0031389B">
        <w:rPr>
          <w:spacing w:val="11"/>
          <w:sz w:val="24"/>
        </w:rPr>
        <w:t xml:space="preserve"> </w:t>
      </w:r>
      <w:r w:rsidRPr="0031389B">
        <w:rPr>
          <w:sz w:val="24"/>
        </w:rPr>
        <w:t xml:space="preserve">внутренних  </w:t>
      </w:r>
      <w:r w:rsidRPr="0031389B">
        <w:rPr>
          <w:spacing w:val="13"/>
          <w:sz w:val="24"/>
        </w:rPr>
        <w:t xml:space="preserve"> </w:t>
      </w:r>
      <w:r w:rsidRPr="0031389B">
        <w:rPr>
          <w:sz w:val="24"/>
        </w:rPr>
        <w:t xml:space="preserve">и  </w:t>
      </w:r>
      <w:r w:rsidRPr="0031389B">
        <w:rPr>
          <w:spacing w:val="12"/>
          <w:sz w:val="24"/>
        </w:rPr>
        <w:t xml:space="preserve"> </w:t>
      </w:r>
      <w:r w:rsidRPr="0031389B">
        <w:rPr>
          <w:sz w:val="24"/>
        </w:rPr>
        <w:t xml:space="preserve">внешних  </w:t>
      </w:r>
      <w:r w:rsidRPr="0031389B">
        <w:rPr>
          <w:spacing w:val="13"/>
          <w:sz w:val="24"/>
        </w:rPr>
        <w:t xml:space="preserve"> </w:t>
      </w:r>
      <w:r w:rsidRPr="0031389B">
        <w:rPr>
          <w:sz w:val="24"/>
        </w:rPr>
        <w:t xml:space="preserve">угроз,  </w:t>
      </w:r>
      <w:r w:rsidRPr="0031389B">
        <w:rPr>
          <w:spacing w:val="13"/>
          <w:sz w:val="24"/>
        </w:rPr>
        <w:t xml:space="preserve"> </w:t>
      </w:r>
      <w:r w:rsidRPr="0031389B">
        <w:rPr>
          <w:sz w:val="24"/>
        </w:rPr>
        <w:t xml:space="preserve">воспитание  </w:t>
      </w:r>
      <w:r w:rsidRPr="0031389B">
        <w:rPr>
          <w:spacing w:val="12"/>
          <w:sz w:val="24"/>
        </w:rPr>
        <w:t xml:space="preserve"> </w:t>
      </w:r>
      <w:r w:rsidRPr="0031389B">
        <w:rPr>
          <w:sz w:val="24"/>
        </w:rPr>
        <w:t xml:space="preserve">через  </w:t>
      </w:r>
      <w:r w:rsidRPr="0031389B">
        <w:rPr>
          <w:spacing w:val="14"/>
          <w:sz w:val="24"/>
        </w:rPr>
        <w:t xml:space="preserve"> </w:t>
      </w:r>
      <w:r w:rsidRPr="0031389B">
        <w:rPr>
          <w:sz w:val="24"/>
        </w:rPr>
        <w:t xml:space="preserve">призму  </w:t>
      </w:r>
      <w:r w:rsidRPr="0031389B">
        <w:rPr>
          <w:spacing w:val="13"/>
          <w:sz w:val="24"/>
        </w:rPr>
        <w:t xml:space="preserve"> </w:t>
      </w:r>
      <w:r w:rsidRPr="0031389B">
        <w:rPr>
          <w:sz w:val="24"/>
        </w:rPr>
        <w:t>безопасности</w:t>
      </w:r>
      <w:r w:rsidRPr="0031389B">
        <w:rPr>
          <w:spacing w:val="-58"/>
          <w:sz w:val="24"/>
        </w:rPr>
        <w:t xml:space="preserve"> </w:t>
      </w:r>
      <w:r w:rsidRPr="0031389B">
        <w:rPr>
          <w:sz w:val="24"/>
        </w:rPr>
        <w:t>и безопасного поведения.</w:t>
      </w:r>
    </w:p>
    <w:p w:rsidR="0085172A" w:rsidRPr="0031389B" w:rsidRDefault="0085172A" w:rsidP="00177658">
      <w:pPr>
        <w:pStyle w:val="a5"/>
        <w:ind w:right="223" w:firstLine="566"/>
        <w:rPr>
          <w:sz w:val="24"/>
        </w:rPr>
      </w:pPr>
      <w:r w:rsidRPr="0031389B">
        <w:rPr>
          <w:b/>
          <w:sz w:val="24"/>
        </w:rPr>
        <w:t>Принцип</w:t>
      </w:r>
      <w:r w:rsidRPr="0031389B">
        <w:rPr>
          <w:b/>
          <w:spacing w:val="1"/>
          <w:sz w:val="24"/>
        </w:rPr>
        <w:t xml:space="preserve"> </w:t>
      </w:r>
      <w:proofErr w:type="gramStart"/>
      <w:r w:rsidRPr="0031389B">
        <w:rPr>
          <w:b/>
          <w:sz w:val="24"/>
        </w:rPr>
        <w:t>совместной</w:t>
      </w:r>
      <w:proofErr w:type="gramEnd"/>
      <w:r w:rsidRPr="0031389B">
        <w:rPr>
          <w:b/>
          <w:spacing w:val="1"/>
          <w:sz w:val="24"/>
        </w:rPr>
        <w:t xml:space="preserve"> </w:t>
      </w:r>
      <w:r w:rsidRPr="0031389B">
        <w:rPr>
          <w:b/>
          <w:sz w:val="24"/>
        </w:rPr>
        <w:t>деятельности</w:t>
      </w:r>
      <w:r w:rsidRPr="0031389B">
        <w:rPr>
          <w:b/>
          <w:spacing w:val="1"/>
          <w:sz w:val="24"/>
        </w:rPr>
        <w:t xml:space="preserve"> </w:t>
      </w:r>
      <w:r w:rsidRPr="0031389B">
        <w:rPr>
          <w:b/>
          <w:sz w:val="24"/>
        </w:rPr>
        <w:t>ребенка</w:t>
      </w:r>
      <w:r w:rsidRPr="0031389B">
        <w:rPr>
          <w:b/>
          <w:spacing w:val="1"/>
          <w:sz w:val="24"/>
        </w:rPr>
        <w:t xml:space="preserve"> </w:t>
      </w:r>
      <w:r w:rsidRPr="0031389B">
        <w:rPr>
          <w:b/>
          <w:sz w:val="24"/>
        </w:rPr>
        <w:t>и</w:t>
      </w:r>
      <w:r w:rsidRPr="0031389B">
        <w:rPr>
          <w:b/>
          <w:spacing w:val="1"/>
          <w:sz w:val="24"/>
        </w:rPr>
        <w:t xml:space="preserve"> </w:t>
      </w:r>
      <w:r w:rsidRPr="0031389B">
        <w:rPr>
          <w:b/>
          <w:sz w:val="24"/>
        </w:rPr>
        <w:t>взрослого.</w:t>
      </w:r>
      <w:r w:rsidRPr="0031389B">
        <w:rPr>
          <w:b/>
          <w:spacing w:val="1"/>
          <w:sz w:val="24"/>
        </w:rPr>
        <w:t xml:space="preserve"> </w:t>
      </w:r>
      <w:r w:rsidRPr="0031389B">
        <w:rPr>
          <w:sz w:val="24"/>
        </w:rPr>
        <w:t>Значимость</w:t>
      </w:r>
      <w:r w:rsidRPr="0031389B">
        <w:rPr>
          <w:spacing w:val="1"/>
          <w:sz w:val="24"/>
        </w:rPr>
        <w:t xml:space="preserve"> </w:t>
      </w:r>
      <w:r w:rsidRPr="0031389B">
        <w:rPr>
          <w:sz w:val="24"/>
        </w:rPr>
        <w:t>совместной</w:t>
      </w:r>
      <w:r w:rsidRPr="0031389B">
        <w:rPr>
          <w:spacing w:val="-57"/>
          <w:sz w:val="24"/>
        </w:rPr>
        <w:t xml:space="preserve"> </w:t>
      </w:r>
      <w:r w:rsidRPr="0031389B">
        <w:rPr>
          <w:sz w:val="24"/>
        </w:rPr>
        <w:t>деятельности</w:t>
      </w:r>
      <w:r w:rsidRPr="0031389B">
        <w:rPr>
          <w:spacing w:val="1"/>
          <w:sz w:val="24"/>
        </w:rPr>
        <w:t xml:space="preserve"> </w:t>
      </w:r>
      <w:r w:rsidRPr="0031389B">
        <w:rPr>
          <w:sz w:val="24"/>
        </w:rPr>
        <w:t>взрослого и</w:t>
      </w:r>
      <w:r w:rsidRPr="0031389B">
        <w:rPr>
          <w:spacing w:val="1"/>
          <w:sz w:val="24"/>
        </w:rPr>
        <w:t xml:space="preserve"> </w:t>
      </w:r>
      <w:r w:rsidRPr="0031389B">
        <w:rPr>
          <w:sz w:val="24"/>
        </w:rPr>
        <w:t>ребенка на основе приобщения к</w:t>
      </w:r>
      <w:r w:rsidRPr="0031389B">
        <w:rPr>
          <w:spacing w:val="1"/>
          <w:sz w:val="24"/>
        </w:rPr>
        <w:t xml:space="preserve"> </w:t>
      </w:r>
      <w:r w:rsidRPr="0031389B">
        <w:rPr>
          <w:sz w:val="24"/>
        </w:rPr>
        <w:t>культурным ценностям и их</w:t>
      </w:r>
      <w:r w:rsidRPr="0031389B">
        <w:rPr>
          <w:spacing w:val="1"/>
          <w:sz w:val="24"/>
        </w:rPr>
        <w:t xml:space="preserve"> </w:t>
      </w:r>
      <w:r w:rsidRPr="0031389B">
        <w:rPr>
          <w:sz w:val="24"/>
        </w:rPr>
        <w:t>освоения.</w:t>
      </w:r>
    </w:p>
    <w:p w:rsidR="00177658" w:rsidRPr="0031389B" w:rsidRDefault="0085172A" w:rsidP="00177658">
      <w:pPr>
        <w:pStyle w:val="a5"/>
        <w:ind w:right="220" w:firstLine="566"/>
        <w:rPr>
          <w:sz w:val="24"/>
        </w:rPr>
      </w:pPr>
      <w:r w:rsidRPr="0031389B">
        <w:rPr>
          <w:b/>
          <w:sz w:val="24"/>
        </w:rPr>
        <w:t>Принципы инклюзивного образования.</w:t>
      </w:r>
      <w:r w:rsidRPr="0031389B">
        <w:rPr>
          <w:b/>
          <w:i/>
          <w:sz w:val="24"/>
        </w:rPr>
        <w:t xml:space="preserve"> </w:t>
      </w:r>
      <w:r w:rsidRPr="0031389B">
        <w:rPr>
          <w:sz w:val="24"/>
        </w:rPr>
        <w:t>Организация образовательного процесса, при</w:t>
      </w:r>
      <w:r w:rsidRPr="0031389B">
        <w:rPr>
          <w:spacing w:val="1"/>
          <w:sz w:val="24"/>
        </w:rPr>
        <w:t xml:space="preserve"> </w:t>
      </w:r>
      <w:r w:rsidRPr="0031389B">
        <w:rPr>
          <w:sz w:val="24"/>
        </w:rPr>
        <w:t>которой все дети, независимо от их физических, психических, интеллектуальных, культурн</w:t>
      </w:r>
      <w:proofErr w:type="gramStart"/>
      <w:r w:rsidRPr="0031389B">
        <w:rPr>
          <w:sz w:val="24"/>
        </w:rPr>
        <w:t>о-</w:t>
      </w:r>
      <w:proofErr w:type="gramEnd"/>
      <w:r w:rsidRPr="0031389B">
        <w:rPr>
          <w:spacing w:val="-57"/>
          <w:sz w:val="24"/>
        </w:rPr>
        <w:t xml:space="preserve"> </w:t>
      </w:r>
      <w:r w:rsidRPr="0031389B">
        <w:rPr>
          <w:sz w:val="24"/>
        </w:rPr>
        <w:t>этнических,</w:t>
      </w:r>
      <w:r w:rsidRPr="0031389B">
        <w:rPr>
          <w:spacing w:val="-2"/>
          <w:sz w:val="24"/>
        </w:rPr>
        <w:t xml:space="preserve"> </w:t>
      </w:r>
      <w:r w:rsidRPr="0031389B">
        <w:rPr>
          <w:sz w:val="24"/>
        </w:rPr>
        <w:t>языковых</w:t>
      </w:r>
      <w:r w:rsidRPr="0031389B">
        <w:rPr>
          <w:spacing w:val="-1"/>
          <w:sz w:val="24"/>
        </w:rPr>
        <w:t xml:space="preserve"> </w:t>
      </w:r>
      <w:r w:rsidRPr="0031389B">
        <w:rPr>
          <w:sz w:val="24"/>
        </w:rPr>
        <w:t>и</w:t>
      </w:r>
      <w:r w:rsidRPr="0031389B">
        <w:rPr>
          <w:spacing w:val="-1"/>
          <w:sz w:val="24"/>
        </w:rPr>
        <w:t xml:space="preserve"> </w:t>
      </w:r>
      <w:r w:rsidRPr="0031389B">
        <w:rPr>
          <w:sz w:val="24"/>
        </w:rPr>
        <w:t>иных</w:t>
      </w:r>
      <w:r w:rsidRPr="0031389B">
        <w:rPr>
          <w:spacing w:val="-1"/>
          <w:sz w:val="24"/>
        </w:rPr>
        <w:t xml:space="preserve"> </w:t>
      </w:r>
      <w:r w:rsidRPr="0031389B">
        <w:rPr>
          <w:sz w:val="24"/>
        </w:rPr>
        <w:t>особенностей,</w:t>
      </w:r>
      <w:r w:rsidRPr="0031389B">
        <w:rPr>
          <w:spacing w:val="-2"/>
          <w:sz w:val="24"/>
        </w:rPr>
        <w:t xml:space="preserve"> </w:t>
      </w:r>
      <w:r w:rsidRPr="0031389B">
        <w:rPr>
          <w:sz w:val="24"/>
        </w:rPr>
        <w:t>включены</w:t>
      </w:r>
      <w:r w:rsidRPr="0031389B">
        <w:rPr>
          <w:spacing w:val="-1"/>
          <w:sz w:val="24"/>
        </w:rPr>
        <w:t xml:space="preserve"> </w:t>
      </w:r>
      <w:r w:rsidRPr="0031389B">
        <w:rPr>
          <w:sz w:val="24"/>
        </w:rPr>
        <w:t>в</w:t>
      </w:r>
      <w:r w:rsidRPr="0031389B">
        <w:rPr>
          <w:spacing w:val="-2"/>
          <w:sz w:val="24"/>
        </w:rPr>
        <w:t xml:space="preserve"> </w:t>
      </w:r>
      <w:r w:rsidRPr="0031389B">
        <w:rPr>
          <w:sz w:val="24"/>
        </w:rPr>
        <w:t>общую</w:t>
      </w:r>
      <w:r w:rsidRPr="0031389B">
        <w:rPr>
          <w:spacing w:val="-1"/>
          <w:sz w:val="24"/>
        </w:rPr>
        <w:t xml:space="preserve"> </w:t>
      </w:r>
      <w:r w:rsidRPr="0031389B">
        <w:rPr>
          <w:sz w:val="24"/>
        </w:rPr>
        <w:t>систему</w:t>
      </w:r>
      <w:r w:rsidRPr="0031389B">
        <w:rPr>
          <w:spacing w:val="-1"/>
          <w:sz w:val="24"/>
        </w:rPr>
        <w:t xml:space="preserve"> </w:t>
      </w:r>
      <w:r w:rsidRPr="0031389B">
        <w:rPr>
          <w:sz w:val="24"/>
        </w:rPr>
        <w:t>образования.</w:t>
      </w:r>
    </w:p>
    <w:p w:rsidR="0085172A" w:rsidRPr="0031389B" w:rsidRDefault="0085172A" w:rsidP="00177658">
      <w:pPr>
        <w:pStyle w:val="a5"/>
        <w:ind w:right="220" w:firstLine="566"/>
        <w:rPr>
          <w:sz w:val="24"/>
        </w:rPr>
      </w:pPr>
      <w:r w:rsidRPr="0031389B">
        <w:rPr>
          <w:b/>
          <w:sz w:val="24"/>
        </w:rPr>
        <w:t>Принцип</w:t>
      </w:r>
      <w:r w:rsidRPr="0031389B">
        <w:rPr>
          <w:b/>
          <w:spacing w:val="1"/>
          <w:sz w:val="24"/>
        </w:rPr>
        <w:t xml:space="preserve"> </w:t>
      </w:r>
      <w:r w:rsidRPr="0031389B">
        <w:rPr>
          <w:b/>
          <w:sz w:val="24"/>
        </w:rPr>
        <w:t>неукоснительного</w:t>
      </w:r>
      <w:r w:rsidRPr="0031389B">
        <w:rPr>
          <w:b/>
          <w:spacing w:val="1"/>
          <w:sz w:val="24"/>
        </w:rPr>
        <w:t xml:space="preserve"> </w:t>
      </w:r>
      <w:r w:rsidRPr="0031389B">
        <w:rPr>
          <w:b/>
          <w:sz w:val="24"/>
        </w:rPr>
        <w:t>соблюдения</w:t>
      </w:r>
      <w:r w:rsidRPr="0031389B">
        <w:rPr>
          <w:b/>
          <w:spacing w:val="1"/>
          <w:sz w:val="24"/>
        </w:rPr>
        <w:t xml:space="preserve"> </w:t>
      </w:r>
      <w:r w:rsidRPr="0031389B">
        <w:rPr>
          <w:b/>
          <w:sz w:val="24"/>
        </w:rPr>
        <w:t>законности</w:t>
      </w:r>
      <w:r w:rsidRPr="0031389B">
        <w:rPr>
          <w:b/>
          <w:spacing w:val="1"/>
          <w:sz w:val="24"/>
        </w:rPr>
        <w:t xml:space="preserve"> </w:t>
      </w:r>
      <w:r w:rsidRPr="0031389B">
        <w:rPr>
          <w:b/>
          <w:sz w:val="24"/>
        </w:rPr>
        <w:t>и</w:t>
      </w:r>
      <w:r w:rsidRPr="0031389B">
        <w:rPr>
          <w:b/>
          <w:spacing w:val="1"/>
          <w:sz w:val="24"/>
        </w:rPr>
        <w:t xml:space="preserve"> </w:t>
      </w:r>
      <w:r w:rsidRPr="0031389B">
        <w:rPr>
          <w:b/>
          <w:sz w:val="24"/>
        </w:rPr>
        <w:t>прав</w:t>
      </w:r>
      <w:r w:rsidRPr="0031389B">
        <w:rPr>
          <w:b/>
          <w:spacing w:val="1"/>
          <w:sz w:val="24"/>
        </w:rPr>
        <w:t xml:space="preserve"> </w:t>
      </w:r>
      <w:r w:rsidRPr="0031389B">
        <w:rPr>
          <w:b/>
          <w:sz w:val="24"/>
        </w:rPr>
        <w:t>семьи</w:t>
      </w:r>
      <w:r w:rsidRPr="0031389B">
        <w:rPr>
          <w:b/>
          <w:spacing w:val="1"/>
          <w:sz w:val="24"/>
        </w:rPr>
        <w:t xml:space="preserve"> </w:t>
      </w:r>
      <w:r w:rsidRPr="0031389B">
        <w:rPr>
          <w:b/>
          <w:sz w:val="24"/>
        </w:rPr>
        <w:t>ребенка</w:t>
      </w:r>
      <w:r w:rsidRPr="0031389B">
        <w:rPr>
          <w:sz w:val="24"/>
        </w:rPr>
        <w:t>.</w:t>
      </w:r>
      <w:r w:rsidRPr="0031389B">
        <w:rPr>
          <w:spacing w:val="1"/>
          <w:sz w:val="24"/>
        </w:rPr>
        <w:t xml:space="preserve"> </w:t>
      </w:r>
      <w:r w:rsidRPr="0031389B">
        <w:rPr>
          <w:sz w:val="24"/>
        </w:rPr>
        <w:t>Соблюдение</w:t>
      </w:r>
      <w:r w:rsidRPr="0031389B">
        <w:rPr>
          <w:spacing w:val="1"/>
          <w:sz w:val="24"/>
        </w:rPr>
        <w:t xml:space="preserve"> </w:t>
      </w:r>
      <w:r w:rsidRPr="0031389B">
        <w:rPr>
          <w:sz w:val="24"/>
        </w:rPr>
        <w:t>конфиденциальности</w:t>
      </w:r>
      <w:r w:rsidRPr="0031389B">
        <w:rPr>
          <w:spacing w:val="1"/>
          <w:sz w:val="24"/>
        </w:rPr>
        <w:t xml:space="preserve"> </w:t>
      </w:r>
      <w:r w:rsidRPr="0031389B">
        <w:rPr>
          <w:sz w:val="24"/>
        </w:rPr>
        <w:t>информации</w:t>
      </w:r>
      <w:r w:rsidRPr="0031389B">
        <w:rPr>
          <w:spacing w:val="1"/>
          <w:sz w:val="24"/>
        </w:rPr>
        <w:t xml:space="preserve"> </w:t>
      </w:r>
      <w:r w:rsidRPr="0031389B">
        <w:rPr>
          <w:sz w:val="24"/>
        </w:rPr>
        <w:t>о</w:t>
      </w:r>
      <w:r w:rsidRPr="0031389B">
        <w:rPr>
          <w:spacing w:val="1"/>
          <w:sz w:val="24"/>
        </w:rPr>
        <w:t xml:space="preserve"> </w:t>
      </w:r>
      <w:r w:rsidRPr="0031389B">
        <w:rPr>
          <w:sz w:val="24"/>
        </w:rPr>
        <w:t>ребенке</w:t>
      </w:r>
      <w:r w:rsidRPr="0031389B">
        <w:rPr>
          <w:spacing w:val="1"/>
          <w:sz w:val="24"/>
        </w:rPr>
        <w:t xml:space="preserve"> </w:t>
      </w:r>
      <w:r w:rsidRPr="0031389B">
        <w:rPr>
          <w:sz w:val="24"/>
        </w:rPr>
        <w:t>и</w:t>
      </w:r>
      <w:r w:rsidRPr="0031389B">
        <w:rPr>
          <w:spacing w:val="1"/>
          <w:sz w:val="24"/>
        </w:rPr>
        <w:t xml:space="preserve"> </w:t>
      </w:r>
      <w:r w:rsidRPr="0031389B">
        <w:rPr>
          <w:sz w:val="24"/>
        </w:rPr>
        <w:t>его</w:t>
      </w:r>
      <w:r w:rsidRPr="0031389B">
        <w:rPr>
          <w:spacing w:val="1"/>
          <w:sz w:val="24"/>
        </w:rPr>
        <w:t xml:space="preserve"> </w:t>
      </w:r>
      <w:r w:rsidRPr="0031389B">
        <w:rPr>
          <w:sz w:val="24"/>
        </w:rPr>
        <w:t>семье,</w:t>
      </w:r>
      <w:r w:rsidRPr="0031389B">
        <w:rPr>
          <w:spacing w:val="1"/>
          <w:sz w:val="24"/>
        </w:rPr>
        <w:t xml:space="preserve"> </w:t>
      </w:r>
      <w:r w:rsidRPr="0031389B">
        <w:rPr>
          <w:sz w:val="24"/>
        </w:rPr>
        <w:t>приоритета</w:t>
      </w:r>
      <w:r w:rsidRPr="0031389B">
        <w:rPr>
          <w:spacing w:val="1"/>
          <w:sz w:val="24"/>
        </w:rPr>
        <w:t xml:space="preserve"> </w:t>
      </w:r>
      <w:r w:rsidR="00177658" w:rsidRPr="0031389B">
        <w:rPr>
          <w:sz w:val="24"/>
        </w:rPr>
        <w:t>безопасности ребенка.</w:t>
      </w:r>
    </w:p>
    <w:p w:rsidR="0085172A" w:rsidRPr="0031389B" w:rsidRDefault="0085172A" w:rsidP="00177658">
      <w:pPr>
        <w:pStyle w:val="a5"/>
        <w:ind w:right="226" w:firstLine="708"/>
        <w:rPr>
          <w:sz w:val="24"/>
        </w:rPr>
      </w:pPr>
      <w:r w:rsidRPr="0031389B">
        <w:rPr>
          <w:sz w:val="24"/>
        </w:rPr>
        <w:t>Данные</w:t>
      </w:r>
      <w:r w:rsidRPr="0031389B">
        <w:rPr>
          <w:spacing w:val="1"/>
          <w:sz w:val="24"/>
        </w:rPr>
        <w:t xml:space="preserve"> </w:t>
      </w:r>
      <w:r w:rsidRPr="0031389B">
        <w:rPr>
          <w:sz w:val="24"/>
        </w:rPr>
        <w:t>принципы</w:t>
      </w:r>
      <w:r w:rsidRPr="0031389B">
        <w:rPr>
          <w:spacing w:val="1"/>
          <w:sz w:val="24"/>
        </w:rPr>
        <w:t xml:space="preserve"> </w:t>
      </w:r>
      <w:r w:rsidRPr="0031389B">
        <w:rPr>
          <w:sz w:val="24"/>
        </w:rPr>
        <w:t>реализуются</w:t>
      </w:r>
      <w:r w:rsidRPr="0031389B">
        <w:rPr>
          <w:spacing w:val="1"/>
          <w:sz w:val="24"/>
        </w:rPr>
        <w:t xml:space="preserve"> </w:t>
      </w:r>
      <w:r w:rsidRPr="0031389B">
        <w:rPr>
          <w:sz w:val="24"/>
        </w:rPr>
        <w:t>в</w:t>
      </w:r>
      <w:r w:rsidRPr="0031389B">
        <w:rPr>
          <w:spacing w:val="1"/>
          <w:sz w:val="24"/>
        </w:rPr>
        <w:t xml:space="preserve"> </w:t>
      </w:r>
      <w:r w:rsidRPr="0031389B">
        <w:rPr>
          <w:sz w:val="24"/>
        </w:rPr>
        <w:t>укладе</w:t>
      </w:r>
      <w:r w:rsidRPr="0031389B">
        <w:rPr>
          <w:spacing w:val="1"/>
          <w:sz w:val="24"/>
        </w:rPr>
        <w:t xml:space="preserve"> </w:t>
      </w:r>
      <w:r w:rsidRPr="0031389B">
        <w:rPr>
          <w:sz w:val="24"/>
        </w:rPr>
        <w:t>жизни</w:t>
      </w:r>
      <w:r w:rsidRPr="0031389B">
        <w:rPr>
          <w:spacing w:val="1"/>
          <w:sz w:val="24"/>
        </w:rPr>
        <w:t xml:space="preserve"> </w:t>
      </w:r>
      <w:r w:rsidRPr="0031389B">
        <w:rPr>
          <w:sz w:val="24"/>
        </w:rPr>
        <w:t>детского</w:t>
      </w:r>
      <w:r w:rsidRPr="0031389B">
        <w:rPr>
          <w:spacing w:val="1"/>
          <w:sz w:val="24"/>
        </w:rPr>
        <w:t xml:space="preserve"> </w:t>
      </w:r>
      <w:r w:rsidRPr="0031389B">
        <w:rPr>
          <w:sz w:val="24"/>
        </w:rPr>
        <w:t>сада,</w:t>
      </w:r>
      <w:r w:rsidRPr="0031389B">
        <w:rPr>
          <w:spacing w:val="1"/>
          <w:sz w:val="24"/>
        </w:rPr>
        <w:t xml:space="preserve"> </w:t>
      </w:r>
      <w:r w:rsidRPr="0031389B">
        <w:rPr>
          <w:sz w:val="24"/>
        </w:rPr>
        <w:t>включающем</w:t>
      </w:r>
      <w:r w:rsidRPr="0031389B">
        <w:rPr>
          <w:spacing w:val="1"/>
          <w:sz w:val="24"/>
        </w:rPr>
        <w:t xml:space="preserve"> </w:t>
      </w:r>
      <w:r w:rsidRPr="0031389B">
        <w:rPr>
          <w:sz w:val="24"/>
        </w:rPr>
        <w:t>воспитывающую</w:t>
      </w:r>
      <w:r w:rsidRPr="0031389B">
        <w:rPr>
          <w:spacing w:val="-1"/>
          <w:sz w:val="24"/>
        </w:rPr>
        <w:t xml:space="preserve"> </w:t>
      </w:r>
      <w:r w:rsidRPr="0031389B">
        <w:rPr>
          <w:sz w:val="24"/>
        </w:rPr>
        <w:t>среду,</w:t>
      </w:r>
      <w:r w:rsidRPr="0031389B">
        <w:rPr>
          <w:spacing w:val="-1"/>
          <w:sz w:val="24"/>
        </w:rPr>
        <w:t xml:space="preserve"> </w:t>
      </w:r>
      <w:r w:rsidRPr="0031389B">
        <w:rPr>
          <w:sz w:val="24"/>
        </w:rPr>
        <w:t>культурные</w:t>
      </w:r>
      <w:r w:rsidRPr="0031389B">
        <w:rPr>
          <w:spacing w:val="-3"/>
          <w:sz w:val="24"/>
        </w:rPr>
        <w:t xml:space="preserve"> </w:t>
      </w:r>
      <w:r w:rsidRPr="0031389B">
        <w:rPr>
          <w:sz w:val="24"/>
        </w:rPr>
        <w:t>практики,</w:t>
      </w:r>
      <w:r w:rsidRPr="0031389B">
        <w:rPr>
          <w:spacing w:val="-3"/>
          <w:sz w:val="24"/>
        </w:rPr>
        <w:t xml:space="preserve"> </w:t>
      </w:r>
      <w:r w:rsidRPr="0031389B">
        <w:rPr>
          <w:sz w:val="24"/>
        </w:rPr>
        <w:t>совместную</w:t>
      </w:r>
      <w:r w:rsidRPr="0031389B">
        <w:rPr>
          <w:spacing w:val="-1"/>
          <w:sz w:val="24"/>
        </w:rPr>
        <w:t xml:space="preserve"> </w:t>
      </w:r>
      <w:r w:rsidRPr="0031389B">
        <w:rPr>
          <w:sz w:val="24"/>
        </w:rPr>
        <w:t>деятельность и события.</w:t>
      </w:r>
    </w:p>
    <w:p w:rsidR="00253235" w:rsidRPr="0031389B" w:rsidRDefault="00253235" w:rsidP="00253235">
      <w:pPr>
        <w:jc w:val="center"/>
      </w:pPr>
      <w:r w:rsidRPr="0031389B">
        <w:tab/>
      </w:r>
      <w:r w:rsidR="00225744">
        <w:rPr>
          <w:b/>
          <w:bCs/>
          <w:color w:val="000000"/>
        </w:rPr>
        <w:t>Уклад МК</w:t>
      </w:r>
      <w:r w:rsidRPr="0031389B">
        <w:rPr>
          <w:b/>
          <w:bCs/>
          <w:color w:val="000000"/>
        </w:rPr>
        <w:t>ОУ</w:t>
      </w:r>
    </w:p>
    <w:p w:rsidR="00253235" w:rsidRPr="0031389B" w:rsidRDefault="00253235" w:rsidP="00253235">
      <w:pPr>
        <w:ind w:firstLine="709"/>
        <w:jc w:val="both"/>
      </w:pPr>
      <w:r w:rsidRPr="0031389B">
        <w:rPr>
          <w:color w:val="000000"/>
        </w:rPr>
        <w:t xml:space="preserve">Уклад – общественный договор участников образовательных отношений, опирающийся </w:t>
      </w:r>
      <w:r w:rsidRPr="0031389B">
        <w:rPr>
          <w:color w:val="000000"/>
        </w:rPr>
        <w:br/>
        <w:t xml:space="preserve">на базовые национальные ценности, содержащий традиции региона и ОУ, задающий культуру </w:t>
      </w:r>
      <w:r w:rsidRPr="0031389B">
        <w:rPr>
          <w:color w:val="000000"/>
        </w:rPr>
        <w:lastRenderedPageBreak/>
        <w:t xml:space="preserve">поведения сообществ, описывающий предметно-пространственную среду, деятельности </w:t>
      </w:r>
      <w:r w:rsidRPr="0031389B">
        <w:rPr>
          <w:color w:val="000000"/>
        </w:rPr>
        <w:br/>
        <w:t>и социокультурный контекст.</w:t>
      </w:r>
    </w:p>
    <w:p w:rsidR="00253235" w:rsidRPr="0031389B" w:rsidRDefault="00253235" w:rsidP="00253235">
      <w:pPr>
        <w:ind w:firstLine="709"/>
        <w:jc w:val="both"/>
      </w:pPr>
      <w:r w:rsidRPr="0031389B">
        <w:rPr>
          <w:rFonts w:eastAsia="Calibri"/>
          <w:color w:val="000000"/>
          <w:lang w:eastAsia="en-US"/>
        </w:rPr>
        <w:t>Уклад учитывает специфику и конкретные формы организации распорядка дневного, недельного, месячного, годового циклов жизни ОУ.</w:t>
      </w:r>
    </w:p>
    <w:p w:rsidR="00253235" w:rsidRPr="0031389B" w:rsidRDefault="00253235" w:rsidP="00253235">
      <w:pPr>
        <w:ind w:firstLine="709"/>
        <w:jc w:val="both"/>
      </w:pPr>
      <w:r w:rsidRPr="0031389B">
        <w:rPr>
          <w:rFonts w:eastAsia="Calibri"/>
          <w:color w:val="000000"/>
          <w:lang w:eastAsia="en-US"/>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МКДОУ).</w:t>
      </w:r>
    </w:p>
    <w:p w:rsidR="00253235" w:rsidRPr="0031389B" w:rsidRDefault="00253235" w:rsidP="00253235">
      <w:pPr>
        <w:jc w:val="center"/>
      </w:pPr>
      <w:r w:rsidRPr="0031389B">
        <w:rPr>
          <w:rFonts w:eastAsia="Calibri"/>
          <w:b/>
          <w:bCs/>
          <w:color w:val="000000"/>
          <w:lang w:eastAsia="en-US"/>
        </w:rPr>
        <w:t>В</w:t>
      </w:r>
      <w:r w:rsidR="00225744">
        <w:rPr>
          <w:rFonts w:eastAsia="Calibri"/>
          <w:b/>
          <w:bCs/>
          <w:color w:val="000000"/>
          <w:lang w:eastAsia="en-US"/>
        </w:rPr>
        <w:t>оспитывающая среда МК</w:t>
      </w:r>
      <w:r w:rsidRPr="0031389B">
        <w:rPr>
          <w:rFonts w:eastAsia="Calibri"/>
          <w:b/>
          <w:bCs/>
          <w:color w:val="000000"/>
          <w:lang w:eastAsia="en-US"/>
        </w:rPr>
        <w:t>ОУ</w:t>
      </w:r>
    </w:p>
    <w:p w:rsidR="00253235" w:rsidRPr="0031389B" w:rsidRDefault="00253235" w:rsidP="00253235">
      <w:pPr>
        <w:ind w:firstLine="709"/>
        <w:jc w:val="both"/>
      </w:pPr>
      <w:r w:rsidRPr="0031389B">
        <w:rPr>
          <w:color w:val="000000"/>
        </w:rPr>
        <w:t>Воспитывающая среда – это особая форма организации образовательного процесса, реализующего цель и задачи воспитания.</w:t>
      </w:r>
    </w:p>
    <w:p w:rsidR="00253235" w:rsidRPr="0031389B" w:rsidRDefault="00253235" w:rsidP="00253235">
      <w:pPr>
        <w:ind w:firstLine="709"/>
        <w:jc w:val="both"/>
      </w:pPr>
      <w:r w:rsidRPr="0031389B">
        <w:rPr>
          <w:color w:val="000000"/>
        </w:rPr>
        <w:t xml:space="preserve">Воспитывающая среда определяется целью и задачами воспитания, </w:t>
      </w:r>
      <w:r w:rsidRPr="0031389B">
        <w:rPr>
          <w:color w:val="000000"/>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253235" w:rsidRPr="0031389B" w:rsidRDefault="00253235" w:rsidP="00253235">
      <w:pPr>
        <w:ind w:firstLine="709"/>
        <w:jc w:val="both"/>
        <w:rPr>
          <w:color w:val="000000"/>
        </w:rPr>
      </w:pPr>
    </w:p>
    <w:p w:rsidR="00253235" w:rsidRPr="0031389B" w:rsidRDefault="00225744" w:rsidP="00253235">
      <w:pPr>
        <w:jc w:val="center"/>
      </w:pPr>
      <w:r>
        <w:rPr>
          <w:rFonts w:eastAsia="Calibri"/>
          <w:b/>
          <w:bCs/>
          <w:color w:val="000000"/>
          <w:lang w:eastAsia="en-US"/>
        </w:rPr>
        <w:t xml:space="preserve"> Общности (сообщества) МК</w:t>
      </w:r>
      <w:r w:rsidR="00253235" w:rsidRPr="0031389B">
        <w:rPr>
          <w:rFonts w:eastAsia="Calibri"/>
          <w:b/>
          <w:bCs/>
          <w:color w:val="000000"/>
          <w:lang w:eastAsia="en-US"/>
        </w:rPr>
        <w:t>ОУ</w:t>
      </w:r>
    </w:p>
    <w:p w:rsidR="00253235" w:rsidRPr="0031389B" w:rsidRDefault="00253235" w:rsidP="00253235">
      <w:pPr>
        <w:ind w:firstLine="709"/>
        <w:jc w:val="both"/>
      </w:pPr>
      <w:r w:rsidRPr="0031389B">
        <w:rPr>
          <w:rFonts w:eastAsia="Calibri"/>
          <w:b/>
          <w:bCs/>
          <w:color w:val="000000"/>
          <w:lang w:eastAsia="en-US"/>
        </w:rPr>
        <w:t>Профессиональная общность</w:t>
      </w:r>
      <w:r w:rsidRPr="0031389B">
        <w:rPr>
          <w:rFonts w:eastAsia="Calibri"/>
          <w:color w:val="000000"/>
          <w:lang w:eastAsia="en-US"/>
        </w:rPr>
        <w:t xml:space="preserve"> – это </w:t>
      </w:r>
      <w:r w:rsidRPr="0031389B">
        <w:rPr>
          <w:color w:val="000000"/>
        </w:rPr>
        <w:t>устойчивая система связей и отношений между людьми</w:t>
      </w:r>
      <w:r w:rsidRPr="0031389B">
        <w:rPr>
          <w:rFonts w:eastAsia="Calibri"/>
          <w:color w:val="000000"/>
          <w:lang w:eastAsia="en-US"/>
        </w:rPr>
        <w:t>,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253235" w:rsidRPr="0031389B" w:rsidRDefault="00253235" w:rsidP="00253235">
      <w:pPr>
        <w:ind w:firstLine="709"/>
        <w:jc w:val="both"/>
      </w:pPr>
      <w:r w:rsidRPr="0031389B">
        <w:rPr>
          <w:rFonts w:eastAsia="Calibri"/>
          <w:color w:val="000000"/>
          <w:lang w:eastAsia="en-US"/>
        </w:rPr>
        <w:t>Воспитатель, а также другие сотрудники должны:</w:t>
      </w:r>
    </w:p>
    <w:p w:rsidR="00253235" w:rsidRPr="0031389B" w:rsidRDefault="00253235" w:rsidP="00253235">
      <w:pPr>
        <w:numPr>
          <w:ilvl w:val="0"/>
          <w:numId w:val="28"/>
        </w:numPr>
        <w:tabs>
          <w:tab w:val="left" w:pos="1134"/>
        </w:tabs>
        <w:suppressAutoHyphens/>
        <w:ind w:left="0" w:firstLine="709"/>
        <w:jc w:val="both"/>
      </w:pPr>
      <w:r w:rsidRPr="0031389B">
        <w:rPr>
          <w:rFonts w:eastAsia="Calibri"/>
          <w:color w:val="000000"/>
          <w:lang w:eastAsia="en-US"/>
        </w:rPr>
        <w:t>быть примером в формировании полноценных и сформированных ценностных ориентиров,</w:t>
      </w:r>
      <w:r w:rsidRPr="0031389B">
        <w:rPr>
          <w:rFonts w:eastAsia="Calibri"/>
          <w:color w:val="000000"/>
          <w:lang w:val="en-US" w:eastAsia="en-US"/>
        </w:rPr>
        <w:t> </w:t>
      </w:r>
      <w:r w:rsidRPr="0031389B">
        <w:rPr>
          <w:rFonts w:eastAsia="Calibri"/>
          <w:color w:val="000000"/>
          <w:lang w:eastAsia="en-US"/>
        </w:rPr>
        <w:t>норм</w:t>
      </w:r>
      <w:r w:rsidRPr="0031389B">
        <w:rPr>
          <w:rFonts w:eastAsia="Calibri"/>
          <w:color w:val="000000"/>
          <w:lang w:val="en-US" w:eastAsia="en-US"/>
        </w:rPr>
        <w:t> </w:t>
      </w:r>
      <w:r w:rsidRPr="0031389B">
        <w:rPr>
          <w:rFonts w:eastAsia="Calibri"/>
          <w:color w:val="000000"/>
          <w:lang w:eastAsia="en-US"/>
        </w:rPr>
        <w:t>общения и поведения;</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мотивировать детей к общению друг с другом, поощрять даже самые незначительные стремления к общению и взаимодействию;</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заботиться о том, чтобы дети непрерывно приобретали опыт общения на основе чувства доброжелательности;</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 xml:space="preserve">содействовать проявлению детьми заботы об окружающих, учить проявлять чуткость к сверстникам, </w:t>
      </w:r>
      <w:proofErr w:type="gramStart"/>
      <w:r w:rsidRPr="0031389B">
        <w:rPr>
          <w:rFonts w:eastAsia="Calibri"/>
          <w:color w:val="000000"/>
          <w:lang w:eastAsia="en-US"/>
        </w:rPr>
        <w:t>побуждать детей сопереживать</w:t>
      </w:r>
      <w:proofErr w:type="gramEnd"/>
      <w:r w:rsidRPr="0031389B">
        <w:rPr>
          <w:rFonts w:eastAsia="Calibri"/>
          <w:color w:val="000000"/>
          <w:lang w:eastAsia="en-US"/>
        </w:rPr>
        <w:t xml:space="preserve">, беспокоиться, проявлять внимание </w:t>
      </w:r>
      <w:r w:rsidRPr="0031389B">
        <w:rPr>
          <w:rFonts w:eastAsia="Calibri"/>
          <w:color w:val="000000"/>
          <w:lang w:eastAsia="en-US"/>
        </w:rPr>
        <w:br/>
        <w:t>к заболевшему товарищу;</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31389B">
        <w:rPr>
          <w:rFonts w:eastAsia="Calibri"/>
          <w:color w:val="000000"/>
          <w:lang w:eastAsia="en-US"/>
        </w:rPr>
        <w:br/>
        <w:t>и пр.);</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 xml:space="preserve">учить детей </w:t>
      </w:r>
      <w:proofErr w:type="gramStart"/>
      <w:r w:rsidRPr="0031389B">
        <w:rPr>
          <w:rFonts w:eastAsia="Calibri"/>
          <w:color w:val="000000"/>
          <w:lang w:eastAsia="en-US"/>
        </w:rPr>
        <w:t>совместной</w:t>
      </w:r>
      <w:proofErr w:type="gramEnd"/>
      <w:r w:rsidRPr="0031389B">
        <w:rPr>
          <w:rFonts w:eastAsia="Calibri"/>
          <w:color w:val="000000"/>
          <w:lang w:eastAsia="en-US"/>
        </w:rPr>
        <w:t xml:space="preserve"> деятельности, насыщать их жизнь событиями, </w:t>
      </w:r>
      <w:r w:rsidRPr="0031389B">
        <w:rPr>
          <w:rFonts w:eastAsia="Calibri"/>
          <w:color w:val="000000"/>
          <w:lang w:eastAsia="en-US"/>
        </w:rPr>
        <w:br/>
        <w:t>которые сплачивали бы и объединяли ребят;</w:t>
      </w:r>
    </w:p>
    <w:p w:rsidR="00253235" w:rsidRPr="0031389B" w:rsidRDefault="00253235" w:rsidP="00253235">
      <w:pPr>
        <w:numPr>
          <w:ilvl w:val="0"/>
          <w:numId w:val="28"/>
        </w:numPr>
        <w:tabs>
          <w:tab w:val="left" w:pos="993"/>
        </w:tabs>
        <w:suppressAutoHyphens/>
        <w:ind w:left="0" w:firstLine="709"/>
        <w:jc w:val="both"/>
      </w:pPr>
      <w:r w:rsidRPr="0031389B">
        <w:rPr>
          <w:rFonts w:eastAsia="Calibri"/>
          <w:color w:val="000000"/>
          <w:lang w:eastAsia="en-US"/>
        </w:rPr>
        <w:t>воспитывать в детях чувство ответственности перед группой за свое поведение.</w:t>
      </w:r>
    </w:p>
    <w:p w:rsidR="00253235" w:rsidRPr="0031389B" w:rsidRDefault="00253235" w:rsidP="00253235">
      <w:pPr>
        <w:ind w:firstLine="709"/>
        <w:jc w:val="both"/>
      </w:pPr>
      <w:r w:rsidRPr="0031389B">
        <w:rPr>
          <w:rFonts w:eastAsia="Calibri"/>
          <w:b/>
          <w:bCs/>
          <w:color w:val="000000"/>
          <w:lang w:eastAsia="en-US"/>
        </w:rPr>
        <w:t>Профессионально-родительская общность</w:t>
      </w:r>
      <w:r w:rsidRPr="0031389B">
        <w:rPr>
          <w:rFonts w:eastAsia="Calibri"/>
          <w:color w:val="000000"/>
          <w:lang w:eastAsia="en-US"/>
        </w:rPr>
        <w:t xml:space="preserve"> включает сотрудников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w:t>
      </w:r>
      <w:r w:rsidRPr="0031389B">
        <w:rPr>
          <w:rFonts w:eastAsia="Calibri"/>
          <w:color w:val="000000"/>
          <w:lang w:eastAsia="en-US"/>
        </w:rPr>
        <w:br/>
        <w:t>по воспитанию ребенка в семье и в детском саду. Зачастую поведение ребенка сильно различается</w:t>
      </w:r>
      <w:r w:rsidRPr="0031389B">
        <w:rPr>
          <w:rFonts w:eastAsia="Calibri"/>
          <w:color w:val="000000"/>
          <w:lang w:eastAsia="en-US"/>
        </w:rPr>
        <w:br/>
        <w:t>дома и в 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253235" w:rsidRPr="0031389B" w:rsidRDefault="00253235" w:rsidP="00253235">
      <w:pPr>
        <w:ind w:firstLine="709"/>
        <w:jc w:val="both"/>
      </w:pPr>
      <w:r w:rsidRPr="0031389B">
        <w:rPr>
          <w:rFonts w:eastAsia="Calibri"/>
          <w:b/>
          <w:bCs/>
          <w:color w:val="000000"/>
          <w:lang w:eastAsia="en-US"/>
        </w:rPr>
        <w:t>Детско-взрослая общность</w:t>
      </w:r>
      <w:r w:rsidRPr="0031389B">
        <w:rPr>
          <w:rFonts w:eastAsia="Calibri"/>
          <w:color w:val="000000"/>
          <w:lang w:eastAsia="en-US"/>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53235" w:rsidRPr="0031389B" w:rsidRDefault="00253235" w:rsidP="00253235">
      <w:pPr>
        <w:ind w:firstLine="709"/>
        <w:jc w:val="both"/>
      </w:pPr>
      <w:r w:rsidRPr="0031389B">
        <w:rPr>
          <w:rFonts w:eastAsia="Calibri"/>
          <w:color w:val="000000"/>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253235" w:rsidRPr="0031389B" w:rsidRDefault="00253235" w:rsidP="00253235">
      <w:pPr>
        <w:ind w:firstLine="709"/>
        <w:jc w:val="both"/>
      </w:pPr>
      <w:r w:rsidRPr="0031389B">
        <w:rPr>
          <w:rFonts w:eastAsia="Calibri"/>
          <w:color w:val="000000"/>
          <w:lang w:eastAsia="en-US"/>
        </w:rPr>
        <w:lastRenderedPageBreak/>
        <w:t xml:space="preserve">Общность строится и задается системой связей и отношений ее участников. </w:t>
      </w:r>
      <w:r w:rsidRPr="0031389B">
        <w:rPr>
          <w:rFonts w:eastAsia="Calibri"/>
          <w:color w:val="000000"/>
          <w:lang w:eastAsia="en-US"/>
        </w:rPr>
        <w:br/>
        <w:t xml:space="preserve">В каждом возрасте и каждом случае она будет обладать своей спецификой в зависимости </w:t>
      </w:r>
      <w:r w:rsidRPr="0031389B">
        <w:rPr>
          <w:rFonts w:eastAsia="Calibri"/>
          <w:color w:val="000000"/>
          <w:lang w:eastAsia="en-US"/>
        </w:rPr>
        <w:br/>
        <w:t>от решаемых воспитательных задач.</w:t>
      </w:r>
    </w:p>
    <w:p w:rsidR="00253235" w:rsidRPr="0031389B" w:rsidRDefault="00253235" w:rsidP="00253235">
      <w:pPr>
        <w:ind w:firstLine="709"/>
        <w:jc w:val="both"/>
      </w:pPr>
      <w:r w:rsidRPr="0031389B">
        <w:rPr>
          <w:rFonts w:eastAsia="Calibri"/>
          <w:b/>
          <w:bCs/>
          <w:color w:val="000000"/>
          <w:lang w:eastAsia="en-US"/>
        </w:rPr>
        <w:t xml:space="preserve">Детская общность. </w:t>
      </w:r>
      <w:r w:rsidRPr="0031389B">
        <w:rPr>
          <w:rFonts w:eastAsia="Calibri"/>
          <w:color w:val="000000"/>
          <w:lang w:eastAsia="en-US"/>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31389B">
        <w:rPr>
          <w:rFonts w:eastAsia="Calibri"/>
          <w:color w:val="000000"/>
          <w:lang w:eastAsia="en-US"/>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253235" w:rsidRPr="0031389B" w:rsidRDefault="00253235" w:rsidP="00253235">
      <w:pPr>
        <w:ind w:firstLine="709"/>
        <w:jc w:val="both"/>
      </w:pPr>
      <w:r w:rsidRPr="0031389B">
        <w:rPr>
          <w:rFonts w:eastAsia="Calibri"/>
          <w:color w:val="000000"/>
          <w:lang w:eastAsia="en-U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253235" w:rsidRPr="0031389B" w:rsidRDefault="00253235" w:rsidP="00253235">
      <w:pPr>
        <w:ind w:firstLine="709"/>
        <w:jc w:val="both"/>
      </w:pPr>
      <w:r w:rsidRPr="0031389B">
        <w:rPr>
          <w:rFonts w:eastAsia="Calibri"/>
          <w:color w:val="000000"/>
          <w:lang w:eastAsia="en-US"/>
        </w:rPr>
        <w:t xml:space="preserve">Одним из видов детских общностей являются разновозрастные детские общности. </w:t>
      </w:r>
      <w:r w:rsidRPr="0031389B">
        <w:rPr>
          <w:rFonts w:eastAsia="Calibri"/>
          <w:color w:val="000000"/>
          <w:lang w:eastAsia="en-US"/>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31389B">
        <w:rPr>
          <w:rFonts w:eastAsia="Calibri"/>
          <w:color w:val="000000"/>
          <w:lang w:eastAsia="en-US"/>
        </w:rPr>
        <w:br/>
        <w:t>и ответственности.</w:t>
      </w:r>
    </w:p>
    <w:p w:rsidR="00253235" w:rsidRPr="0031389B" w:rsidRDefault="00253235" w:rsidP="00253235">
      <w:pPr>
        <w:ind w:firstLine="709"/>
        <w:jc w:val="both"/>
      </w:pPr>
      <w:r w:rsidRPr="0031389B">
        <w:rPr>
          <w:rFonts w:eastAsia="Calibri"/>
          <w:color w:val="000000"/>
          <w:lang w:eastAsia="en-US"/>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253235" w:rsidRPr="0031389B" w:rsidRDefault="00253235" w:rsidP="00253235">
      <w:pPr>
        <w:ind w:firstLine="709"/>
        <w:jc w:val="both"/>
      </w:pPr>
      <w:r w:rsidRPr="0031389B">
        <w:rPr>
          <w:rFonts w:eastAsia="Calibri"/>
          <w:b/>
          <w:color w:val="000000"/>
          <w:lang w:eastAsia="en-US"/>
        </w:rPr>
        <w:t xml:space="preserve">Культура поведения воспитателя в общностях как значимая составляющая уклада. </w:t>
      </w:r>
      <w:r w:rsidRPr="0031389B">
        <w:rPr>
          <w:rFonts w:eastAsia="Calibri"/>
          <w:color w:val="000000"/>
          <w:lang w:eastAsia="en-US"/>
        </w:rPr>
        <w:t xml:space="preserve">Культура поведения взрослых в детском саду </w:t>
      </w:r>
      <w:proofErr w:type="gramStart"/>
      <w:r w:rsidRPr="0031389B">
        <w:rPr>
          <w:rFonts w:eastAsia="Calibri"/>
          <w:color w:val="000000"/>
          <w:lang w:eastAsia="en-US"/>
        </w:rPr>
        <w:t>направлена</w:t>
      </w:r>
      <w:proofErr w:type="gramEnd"/>
      <w:r w:rsidRPr="0031389B">
        <w:rPr>
          <w:rFonts w:eastAsia="Calibri"/>
          <w:color w:val="000000"/>
          <w:lang w:eastAsia="en-US"/>
        </w:rPr>
        <w:t xml:space="preserve"> на создание воспитывающей среды </w:t>
      </w:r>
      <w:r w:rsidRPr="0031389B">
        <w:rPr>
          <w:rFonts w:eastAsia="Calibri"/>
          <w:color w:val="000000"/>
          <w:lang w:eastAsia="en-US"/>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253235" w:rsidRPr="0031389B" w:rsidRDefault="00253235" w:rsidP="00253235">
      <w:pPr>
        <w:ind w:firstLine="709"/>
        <w:jc w:val="both"/>
      </w:pPr>
      <w:r w:rsidRPr="0031389B">
        <w:rPr>
          <w:rFonts w:eastAsia="Calibri"/>
          <w:color w:val="000000"/>
          <w:lang w:eastAsia="en-US"/>
        </w:rPr>
        <w:t>Воспитатель должен соблюдать кодекс нормы профессиональной этики и поведения:</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педагог всегда выходит навстречу родителям и приветствует родителей и детей первым;</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улыбка – всегда обязательная часть приветствия;</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педагог описывает события и ситуации, но не даёт им оценки;</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педагог не обвиняет родителей и не возлагает на них ответственность за поведение детей в детском саду;</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тон общения ровный и дружелюбный, исключается повышение голоса;</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уважительное отношение к личности воспитанника;</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умение заинтересованно слушать собеседника и сопереживать ему;</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умение видеть и слышать воспитанника, сопереживать ему;</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уравновешенность и самообладание, выдержка в отношениях с детьми;</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 xml:space="preserve">умение быстро и правильно оценивать сложившуюся обстановку и в то же время </w:t>
      </w:r>
      <w:r w:rsidRPr="0031389B">
        <w:rPr>
          <w:color w:val="000000"/>
          <w:sz w:val="24"/>
          <w:szCs w:val="24"/>
        </w:rPr>
        <w:br/>
      </w:r>
      <w:r w:rsidRPr="0031389B">
        <w:rPr>
          <w:rFonts w:eastAsia="Calibri"/>
          <w:color w:val="000000"/>
          <w:sz w:val="24"/>
          <w:szCs w:val="24"/>
          <w:lang w:eastAsia="en-US"/>
        </w:rPr>
        <w:t>не торопиться с выводами о поведении и способностях воспитанников;</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умение сочетать мягкий эмоциональный и деловой тон в отношениях с детьми;</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умение сочетать требовательность с чутким отношением к воспитанникам;</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знание возрастных и индивидуальных особенностей воспитанников;</w:t>
      </w:r>
    </w:p>
    <w:p w:rsidR="00253235" w:rsidRPr="0031389B" w:rsidRDefault="00253235" w:rsidP="00253235">
      <w:pPr>
        <w:pStyle w:val="15"/>
        <w:numPr>
          <w:ilvl w:val="0"/>
          <w:numId w:val="27"/>
        </w:numPr>
        <w:tabs>
          <w:tab w:val="right" w:pos="426"/>
          <w:tab w:val="left" w:pos="1134"/>
        </w:tabs>
        <w:ind w:left="0" w:firstLine="709"/>
        <w:jc w:val="both"/>
        <w:rPr>
          <w:sz w:val="24"/>
          <w:szCs w:val="24"/>
        </w:rPr>
      </w:pPr>
      <w:r w:rsidRPr="0031389B">
        <w:rPr>
          <w:rFonts w:eastAsia="Calibri"/>
          <w:color w:val="000000"/>
          <w:sz w:val="24"/>
          <w:szCs w:val="24"/>
          <w:lang w:eastAsia="en-US"/>
        </w:rPr>
        <w:t>соответствие внешнего вида статусу воспитателя детского сада.</w:t>
      </w:r>
    </w:p>
    <w:p w:rsidR="00253235" w:rsidRPr="0031389B" w:rsidRDefault="00253235" w:rsidP="00253235">
      <w:pPr>
        <w:keepNext/>
        <w:jc w:val="center"/>
      </w:pPr>
      <w:r w:rsidRPr="0031389B">
        <w:rPr>
          <w:rFonts w:eastAsia="Calibri"/>
          <w:b/>
          <w:bCs/>
          <w:color w:val="000000"/>
          <w:lang w:eastAsia="en-US"/>
        </w:rPr>
        <w:t>Социокультурный контекст</w:t>
      </w:r>
    </w:p>
    <w:p w:rsidR="00253235" w:rsidRPr="0031389B" w:rsidRDefault="00253235" w:rsidP="00253235">
      <w:pPr>
        <w:spacing w:line="276" w:lineRule="auto"/>
        <w:ind w:firstLine="709"/>
        <w:jc w:val="both"/>
      </w:pPr>
      <w:r w:rsidRPr="0031389B">
        <w:rPr>
          <w:rFonts w:eastAsia="Calibri"/>
          <w:bCs/>
          <w:color w:val="000000"/>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253235" w:rsidRPr="0031389B" w:rsidRDefault="00253235" w:rsidP="00253235">
      <w:pPr>
        <w:spacing w:line="276" w:lineRule="auto"/>
        <w:ind w:firstLine="709"/>
        <w:jc w:val="both"/>
      </w:pPr>
      <w:r w:rsidRPr="0031389B">
        <w:rPr>
          <w:rFonts w:eastAsia="Calibri"/>
          <w:bCs/>
          <w:color w:val="000000"/>
          <w:lang w:eastAsia="en-US"/>
        </w:rPr>
        <w:t xml:space="preserve">Социокультурные ценности являются </w:t>
      </w:r>
      <w:proofErr w:type="gramStart"/>
      <w:r w:rsidRPr="0031389B">
        <w:rPr>
          <w:rFonts w:eastAsia="Calibri"/>
          <w:bCs/>
          <w:color w:val="000000"/>
          <w:lang w:eastAsia="en-US"/>
        </w:rPr>
        <w:t>определяющими</w:t>
      </w:r>
      <w:proofErr w:type="gramEnd"/>
      <w:r w:rsidRPr="0031389B">
        <w:rPr>
          <w:rFonts w:eastAsia="Calibri"/>
          <w:bCs/>
          <w:color w:val="000000"/>
          <w:lang w:eastAsia="en-US"/>
        </w:rPr>
        <w:t xml:space="preserve"> в структурно-содержательной основе Программы воспитания.</w:t>
      </w:r>
    </w:p>
    <w:p w:rsidR="00253235" w:rsidRPr="0031389B" w:rsidRDefault="00253235" w:rsidP="00253235">
      <w:pPr>
        <w:spacing w:line="276" w:lineRule="auto"/>
        <w:ind w:firstLine="709"/>
        <w:jc w:val="both"/>
      </w:pPr>
      <w:r w:rsidRPr="0031389B">
        <w:rPr>
          <w:rFonts w:eastAsia="Calibri"/>
          <w:bCs/>
          <w:color w:val="000000"/>
          <w:lang w:eastAsia="en-US"/>
        </w:rPr>
        <w:lastRenderedPageBreak/>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253235" w:rsidRPr="0031389B" w:rsidRDefault="00253235" w:rsidP="00253235">
      <w:pPr>
        <w:spacing w:line="276" w:lineRule="auto"/>
        <w:ind w:firstLine="709"/>
        <w:jc w:val="both"/>
      </w:pPr>
      <w:r w:rsidRPr="0031389B">
        <w:rPr>
          <w:rFonts w:eastAsia="Calibri"/>
          <w:bCs/>
          <w:color w:val="000000"/>
          <w:lang w:eastAsia="en-US"/>
        </w:rPr>
        <w:t>Реализация социокультурного контекста опирается на построение социального партнерства образовательной организации.</w:t>
      </w:r>
    </w:p>
    <w:p w:rsidR="00253235" w:rsidRPr="0031389B" w:rsidRDefault="00253235" w:rsidP="00253235">
      <w:pPr>
        <w:spacing w:line="276" w:lineRule="auto"/>
        <w:ind w:firstLine="709"/>
        <w:jc w:val="both"/>
      </w:pPr>
      <w:r w:rsidRPr="0031389B">
        <w:rPr>
          <w:rFonts w:eastAsia="Calibri"/>
          <w:bCs/>
          <w:color w:val="000000"/>
          <w:lang w:eastAsia="en-US"/>
        </w:rPr>
        <w:t xml:space="preserve">В рамках социокультурного контекста повышается роль родительской общественности </w:t>
      </w:r>
      <w:r w:rsidRPr="0031389B">
        <w:rPr>
          <w:rFonts w:eastAsia="Calibri"/>
          <w:bCs/>
          <w:color w:val="000000"/>
          <w:lang w:eastAsia="en-US"/>
        </w:rPr>
        <w:br/>
        <w:t>как субъекта образовательных отношений в Программе воспитания.</w:t>
      </w:r>
    </w:p>
    <w:p w:rsidR="00253235" w:rsidRPr="0031389B" w:rsidRDefault="00253235" w:rsidP="00253235">
      <w:pPr>
        <w:jc w:val="center"/>
      </w:pPr>
      <w:r w:rsidRPr="0031389B">
        <w:rPr>
          <w:b/>
          <w:color w:val="000000"/>
        </w:rPr>
        <w:t>Деятельн</w:t>
      </w:r>
      <w:r w:rsidR="00225744">
        <w:rPr>
          <w:b/>
          <w:color w:val="000000"/>
        </w:rPr>
        <w:t>ости и культурные практики в МК</w:t>
      </w:r>
      <w:r w:rsidRPr="0031389B">
        <w:rPr>
          <w:b/>
          <w:color w:val="000000"/>
        </w:rPr>
        <w:t>ОУ</w:t>
      </w:r>
    </w:p>
    <w:p w:rsidR="00253235" w:rsidRPr="0031389B" w:rsidRDefault="00253235" w:rsidP="00253235">
      <w:pPr>
        <w:ind w:firstLine="709"/>
        <w:jc w:val="both"/>
      </w:pPr>
      <w:r w:rsidRPr="0031389B">
        <w:rPr>
          <w:color w:val="000000"/>
        </w:rPr>
        <w:t xml:space="preserve">Цели и задачи воспитания реализуются </w:t>
      </w:r>
      <w:r w:rsidRPr="0031389B">
        <w:rPr>
          <w:iCs/>
          <w:color w:val="000000"/>
        </w:rPr>
        <w:t>во всех видах деятельности</w:t>
      </w:r>
      <w:r w:rsidRPr="0031389B">
        <w:rPr>
          <w:color w:val="000000"/>
        </w:rPr>
        <w:t xml:space="preserve"> дошкольника, </w:t>
      </w:r>
      <w:proofErr w:type="gramStart"/>
      <w:r w:rsidRPr="0031389B">
        <w:rPr>
          <w:color w:val="000000"/>
        </w:rPr>
        <w:t>обозначенных</w:t>
      </w:r>
      <w:proofErr w:type="gramEnd"/>
      <w:r w:rsidRPr="0031389B">
        <w:rPr>
          <w:color w:val="000000"/>
        </w:rPr>
        <w:t xml:space="preserve"> во ФГОС ДО. В качестве средств реализации цели воспитания могут выступать следующие основные виды деятельности и культурные практики:</w:t>
      </w:r>
    </w:p>
    <w:p w:rsidR="00253235" w:rsidRPr="0031389B" w:rsidRDefault="00253235" w:rsidP="00253235">
      <w:pPr>
        <w:pStyle w:val="15"/>
        <w:numPr>
          <w:ilvl w:val="0"/>
          <w:numId w:val="29"/>
        </w:numPr>
        <w:tabs>
          <w:tab w:val="right" w:pos="993"/>
        </w:tabs>
        <w:ind w:left="0" w:firstLine="709"/>
        <w:jc w:val="both"/>
        <w:rPr>
          <w:sz w:val="24"/>
          <w:szCs w:val="24"/>
        </w:rPr>
      </w:pPr>
      <w:r w:rsidRPr="0031389B">
        <w:rPr>
          <w:color w:val="000000"/>
          <w:sz w:val="24"/>
          <w:szCs w:val="24"/>
        </w:rPr>
        <w:t xml:space="preserve">предметно-целевая (виды деятельности, организуемые взрослым, в которых </w:t>
      </w:r>
      <w:r w:rsidRPr="0031389B">
        <w:rPr>
          <w:color w:val="000000"/>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253235" w:rsidRPr="0031389B" w:rsidRDefault="00253235" w:rsidP="00253235">
      <w:pPr>
        <w:pStyle w:val="15"/>
        <w:numPr>
          <w:ilvl w:val="0"/>
          <w:numId w:val="29"/>
        </w:numPr>
        <w:tabs>
          <w:tab w:val="right" w:pos="993"/>
        </w:tabs>
        <w:ind w:left="0" w:firstLine="709"/>
        <w:jc w:val="both"/>
        <w:rPr>
          <w:sz w:val="24"/>
          <w:szCs w:val="24"/>
        </w:rPr>
      </w:pPr>
      <w:r w:rsidRPr="0031389B">
        <w:rPr>
          <w:color w:val="000000"/>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31389B">
        <w:rPr>
          <w:color w:val="000000"/>
          <w:sz w:val="24"/>
          <w:szCs w:val="24"/>
        </w:rPr>
        <w:br/>
        <w:t xml:space="preserve">их реализации </w:t>
      </w:r>
      <w:proofErr w:type="gramStart"/>
      <w:r w:rsidRPr="0031389B">
        <w:rPr>
          <w:color w:val="000000"/>
          <w:sz w:val="24"/>
          <w:szCs w:val="24"/>
        </w:rPr>
        <w:t>в</w:t>
      </w:r>
      <w:proofErr w:type="gramEnd"/>
      <w:r w:rsidRPr="0031389B">
        <w:rPr>
          <w:color w:val="000000"/>
          <w:sz w:val="24"/>
          <w:szCs w:val="24"/>
        </w:rPr>
        <w:t xml:space="preserve"> различных видах деятельности через личный опыт);</w:t>
      </w:r>
    </w:p>
    <w:p w:rsidR="00253235" w:rsidRPr="0031389B" w:rsidRDefault="00253235" w:rsidP="00253235">
      <w:pPr>
        <w:pStyle w:val="15"/>
        <w:numPr>
          <w:ilvl w:val="0"/>
          <w:numId w:val="29"/>
        </w:numPr>
        <w:tabs>
          <w:tab w:val="right" w:pos="993"/>
        </w:tabs>
        <w:ind w:left="0" w:firstLine="709"/>
        <w:jc w:val="both"/>
        <w:rPr>
          <w:sz w:val="24"/>
          <w:szCs w:val="24"/>
        </w:rPr>
      </w:pPr>
      <w:r w:rsidRPr="0031389B">
        <w:rPr>
          <w:color w:val="000000"/>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5172A" w:rsidRPr="0031389B" w:rsidRDefault="0085172A" w:rsidP="00253235">
      <w:pPr>
        <w:pStyle w:val="a5"/>
        <w:tabs>
          <w:tab w:val="left" w:pos="3855"/>
        </w:tabs>
        <w:rPr>
          <w:sz w:val="24"/>
        </w:rPr>
      </w:pPr>
    </w:p>
    <w:p w:rsidR="00B83077" w:rsidRPr="0031389B" w:rsidRDefault="00871494" w:rsidP="006B22A6">
      <w:pPr>
        <w:pStyle w:val="Heading2"/>
        <w:tabs>
          <w:tab w:val="left" w:pos="994"/>
        </w:tabs>
        <w:adjustRightInd/>
        <w:spacing w:before="0" w:after="0" w:line="276" w:lineRule="exact"/>
        <w:ind w:left="600"/>
        <w:jc w:val="both"/>
        <w:outlineLvl w:val="2"/>
        <w:rPr>
          <w:rFonts w:ascii="Times New Roman" w:hAnsi="Times New Roman" w:cs="Times New Roman"/>
          <w:sz w:val="24"/>
          <w:szCs w:val="24"/>
        </w:rPr>
      </w:pPr>
      <w:r w:rsidRPr="0031389B">
        <w:rPr>
          <w:rFonts w:ascii="Times New Roman" w:hAnsi="Times New Roman" w:cs="Times New Roman"/>
          <w:sz w:val="24"/>
          <w:szCs w:val="24"/>
        </w:rPr>
        <w:t>1.</w:t>
      </w:r>
      <w:r w:rsidR="0019726A" w:rsidRPr="0031389B">
        <w:rPr>
          <w:rFonts w:ascii="Times New Roman" w:hAnsi="Times New Roman" w:cs="Times New Roman"/>
          <w:sz w:val="24"/>
          <w:szCs w:val="24"/>
        </w:rPr>
        <w:t xml:space="preserve">3. </w:t>
      </w:r>
      <w:r w:rsidR="0085172A" w:rsidRPr="0031389B">
        <w:rPr>
          <w:rFonts w:ascii="Times New Roman" w:hAnsi="Times New Roman" w:cs="Times New Roman"/>
          <w:sz w:val="24"/>
          <w:szCs w:val="24"/>
        </w:rPr>
        <w:t>З</w:t>
      </w:r>
      <w:r w:rsidR="006B22A6" w:rsidRPr="0031389B">
        <w:rPr>
          <w:rFonts w:ascii="Times New Roman" w:hAnsi="Times New Roman" w:cs="Times New Roman"/>
          <w:sz w:val="24"/>
          <w:szCs w:val="24"/>
        </w:rPr>
        <w:t>НАЧИМЫЕ ХАРАКТЕРИСТИКИ ДЛЯ РАЗРАБОТКИ ПРОГРАММЫ</w:t>
      </w:r>
    </w:p>
    <w:p w:rsidR="0085172A" w:rsidRPr="0031389B" w:rsidRDefault="0085172A" w:rsidP="009C2E06">
      <w:pPr>
        <w:pStyle w:val="Heading3"/>
        <w:numPr>
          <w:ilvl w:val="3"/>
          <w:numId w:val="16"/>
        </w:numPr>
        <w:tabs>
          <w:tab w:val="left" w:pos="1102"/>
        </w:tabs>
        <w:adjustRightInd/>
        <w:spacing w:before="0" w:after="0"/>
        <w:ind w:right="229" w:firstLine="360"/>
        <w:jc w:val="both"/>
        <w:outlineLvl w:val="3"/>
        <w:rPr>
          <w:rFonts w:ascii="Times New Roman" w:hAnsi="Times New Roman" w:cs="Times New Roman"/>
        </w:rPr>
      </w:pPr>
      <w:r w:rsidRPr="0031389B">
        <w:rPr>
          <w:rFonts w:ascii="Times New Roman" w:hAnsi="Times New Roman" w:cs="Times New Roman"/>
        </w:rPr>
        <w:t>Современные</w:t>
      </w:r>
      <w:r w:rsidRPr="0031389B">
        <w:rPr>
          <w:rFonts w:ascii="Times New Roman" w:hAnsi="Times New Roman" w:cs="Times New Roman"/>
          <w:spacing w:val="1"/>
        </w:rPr>
        <w:t xml:space="preserve"> </w:t>
      </w:r>
      <w:r w:rsidRPr="0031389B">
        <w:rPr>
          <w:rFonts w:ascii="Times New Roman" w:hAnsi="Times New Roman" w:cs="Times New Roman"/>
        </w:rPr>
        <w:t>факторы,</w:t>
      </w:r>
      <w:r w:rsidRPr="0031389B">
        <w:rPr>
          <w:rFonts w:ascii="Times New Roman" w:hAnsi="Times New Roman" w:cs="Times New Roman"/>
          <w:spacing w:val="1"/>
        </w:rPr>
        <w:t xml:space="preserve"> </w:t>
      </w:r>
      <w:r w:rsidRPr="0031389B">
        <w:rPr>
          <w:rFonts w:ascii="Times New Roman" w:hAnsi="Times New Roman" w:cs="Times New Roman"/>
        </w:rPr>
        <w:t>оказывающие</w:t>
      </w:r>
      <w:r w:rsidRPr="0031389B">
        <w:rPr>
          <w:rFonts w:ascii="Times New Roman" w:hAnsi="Times New Roman" w:cs="Times New Roman"/>
          <w:spacing w:val="1"/>
        </w:rPr>
        <w:t xml:space="preserve"> </w:t>
      </w:r>
      <w:r w:rsidRPr="0031389B">
        <w:rPr>
          <w:rFonts w:ascii="Times New Roman" w:hAnsi="Times New Roman" w:cs="Times New Roman"/>
        </w:rPr>
        <w:t>влияние</w:t>
      </w:r>
      <w:r w:rsidRPr="0031389B">
        <w:rPr>
          <w:rFonts w:ascii="Times New Roman" w:hAnsi="Times New Roman" w:cs="Times New Roman"/>
          <w:spacing w:val="1"/>
        </w:rPr>
        <w:t xml:space="preserve"> </w:t>
      </w:r>
      <w:r w:rsidRPr="0031389B">
        <w:rPr>
          <w:rFonts w:ascii="Times New Roman" w:hAnsi="Times New Roman" w:cs="Times New Roman"/>
        </w:rPr>
        <w:t>на</w:t>
      </w:r>
      <w:r w:rsidRPr="0031389B">
        <w:rPr>
          <w:rFonts w:ascii="Times New Roman" w:hAnsi="Times New Roman" w:cs="Times New Roman"/>
          <w:spacing w:val="1"/>
        </w:rPr>
        <w:t xml:space="preserve"> </w:t>
      </w:r>
      <w:r w:rsidRPr="0031389B">
        <w:rPr>
          <w:rFonts w:ascii="Times New Roman" w:hAnsi="Times New Roman" w:cs="Times New Roman"/>
        </w:rPr>
        <w:t>воспитание</w:t>
      </w:r>
      <w:r w:rsidRPr="0031389B">
        <w:rPr>
          <w:rFonts w:ascii="Times New Roman" w:hAnsi="Times New Roman" w:cs="Times New Roman"/>
          <w:spacing w:val="1"/>
        </w:rPr>
        <w:t xml:space="preserve"> </w:t>
      </w:r>
      <w:r w:rsidRPr="0031389B">
        <w:rPr>
          <w:rFonts w:ascii="Times New Roman" w:hAnsi="Times New Roman" w:cs="Times New Roman"/>
        </w:rPr>
        <w:t>и</w:t>
      </w:r>
      <w:r w:rsidRPr="0031389B">
        <w:rPr>
          <w:rFonts w:ascii="Times New Roman" w:hAnsi="Times New Roman" w:cs="Times New Roman"/>
          <w:spacing w:val="1"/>
        </w:rPr>
        <w:t xml:space="preserve"> </w:t>
      </w:r>
      <w:r w:rsidRPr="0031389B">
        <w:rPr>
          <w:rFonts w:ascii="Times New Roman" w:hAnsi="Times New Roman" w:cs="Times New Roman"/>
        </w:rPr>
        <w:t>личностное</w:t>
      </w:r>
      <w:r w:rsidRPr="0031389B">
        <w:rPr>
          <w:rFonts w:ascii="Times New Roman" w:hAnsi="Times New Roman" w:cs="Times New Roman"/>
          <w:spacing w:val="1"/>
        </w:rPr>
        <w:t xml:space="preserve"> </w:t>
      </w:r>
      <w:r w:rsidRPr="0031389B">
        <w:rPr>
          <w:rFonts w:ascii="Times New Roman" w:hAnsi="Times New Roman" w:cs="Times New Roman"/>
        </w:rPr>
        <w:t>развитие</w:t>
      </w:r>
      <w:r w:rsidRPr="0031389B">
        <w:rPr>
          <w:rFonts w:ascii="Times New Roman" w:hAnsi="Times New Roman" w:cs="Times New Roman"/>
          <w:spacing w:val="-1"/>
        </w:rPr>
        <w:t xml:space="preserve"> </w:t>
      </w:r>
      <w:r w:rsidRPr="0031389B">
        <w:rPr>
          <w:rFonts w:ascii="Times New Roman" w:hAnsi="Times New Roman" w:cs="Times New Roman"/>
        </w:rPr>
        <w:t>ребенка</w:t>
      </w:r>
    </w:p>
    <w:p w:rsidR="0085172A" w:rsidRPr="0031389B" w:rsidRDefault="0085172A" w:rsidP="0085172A">
      <w:pPr>
        <w:pStyle w:val="a5"/>
        <w:spacing w:before="2"/>
        <w:ind w:right="229" w:firstLine="708"/>
        <w:rPr>
          <w:sz w:val="24"/>
        </w:rPr>
      </w:pPr>
      <w:r w:rsidRPr="0031389B">
        <w:rPr>
          <w:sz w:val="24"/>
        </w:rPr>
        <w:t>Всем известно, что детство является особенным и неповторимым периодом в жизни</w:t>
      </w:r>
      <w:r w:rsidRPr="0031389B">
        <w:rPr>
          <w:spacing w:val="1"/>
          <w:sz w:val="24"/>
        </w:rPr>
        <w:t xml:space="preserve"> </w:t>
      </w:r>
      <w:r w:rsidRPr="0031389B">
        <w:rPr>
          <w:sz w:val="24"/>
        </w:rPr>
        <w:t>каждого.</w:t>
      </w:r>
      <w:r w:rsidRPr="0031389B">
        <w:rPr>
          <w:spacing w:val="20"/>
          <w:sz w:val="24"/>
        </w:rPr>
        <w:t xml:space="preserve"> </w:t>
      </w:r>
      <w:r w:rsidRPr="0031389B">
        <w:rPr>
          <w:sz w:val="24"/>
        </w:rPr>
        <w:t>В</w:t>
      </w:r>
      <w:r w:rsidRPr="0031389B">
        <w:rPr>
          <w:spacing w:val="20"/>
          <w:sz w:val="24"/>
        </w:rPr>
        <w:t xml:space="preserve"> </w:t>
      </w:r>
      <w:r w:rsidRPr="0031389B">
        <w:rPr>
          <w:sz w:val="24"/>
        </w:rPr>
        <w:t>детстве</w:t>
      </w:r>
      <w:r w:rsidRPr="0031389B">
        <w:rPr>
          <w:spacing w:val="17"/>
          <w:sz w:val="24"/>
        </w:rPr>
        <w:t xml:space="preserve"> </w:t>
      </w:r>
      <w:r w:rsidRPr="0031389B">
        <w:rPr>
          <w:sz w:val="24"/>
        </w:rPr>
        <w:t>не</w:t>
      </w:r>
      <w:r w:rsidRPr="0031389B">
        <w:rPr>
          <w:spacing w:val="17"/>
          <w:sz w:val="24"/>
        </w:rPr>
        <w:t xml:space="preserve"> </w:t>
      </w:r>
      <w:r w:rsidRPr="0031389B">
        <w:rPr>
          <w:sz w:val="24"/>
        </w:rPr>
        <w:t>только</w:t>
      </w:r>
      <w:r w:rsidRPr="0031389B">
        <w:rPr>
          <w:spacing w:val="17"/>
          <w:sz w:val="24"/>
        </w:rPr>
        <w:t xml:space="preserve"> </w:t>
      </w:r>
      <w:r w:rsidRPr="0031389B">
        <w:rPr>
          <w:sz w:val="24"/>
        </w:rPr>
        <w:t>закладываются</w:t>
      </w:r>
      <w:r w:rsidRPr="0031389B">
        <w:rPr>
          <w:spacing w:val="17"/>
          <w:sz w:val="24"/>
        </w:rPr>
        <w:t xml:space="preserve"> </w:t>
      </w:r>
      <w:r w:rsidRPr="0031389B">
        <w:rPr>
          <w:sz w:val="24"/>
        </w:rPr>
        <w:t>основы</w:t>
      </w:r>
      <w:r w:rsidRPr="0031389B">
        <w:rPr>
          <w:spacing w:val="19"/>
          <w:sz w:val="24"/>
        </w:rPr>
        <w:t xml:space="preserve"> </w:t>
      </w:r>
      <w:r w:rsidRPr="0031389B">
        <w:rPr>
          <w:sz w:val="24"/>
        </w:rPr>
        <w:t>здоровья,</w:t>
      </w:r>
      <w:r w:rsidRPr="0031389B">
        <w:rPr>
          <w:spacing w:val="17"/>
          <w:sz w:val="24"/>
        </w:rPr>
        <w:t xml:space="preserve"> </w:t>
      </w:r>
      <w:r w:rsidRPr="0031389B">
        <w:rPr>
          <w:sz w:val="24"/>
        </w:rPr>
        <w:t>но</w:t>
      </w:r>
      <w:r w:rsidRPr="0031389B">
        <w:rPr>
          <w:spacing w:val="18"/>
          <w:sz w:val="24"/>
        </w:rPr>
        <w:t xml:space="preserve"> </w:t>
      </w:r>
      <w:r w:rsidRPr="0031389B">
        <w:rPr>
          <w:sz w:val="24"/>
        </w:rPr>
        <w:t>и</w:t>
      </w:r>
      <w:r w:rsidRPr="0031389B">
        <w:rPr>
          <w:spacing w:val="18"/>
          <w:sz w:val="24"/>
        </w:rPr>
        <w:t xml:space="preserve"> </w:t>
      </w:r>
      <w:r w:rsidRPr="0031389B">
        <w:rPr>
          <w:sz w:val="24"/>
        </w:rPr>
        <w:t>формируется</w:t>
      </w:r>
      <w:r w:rsidRPr="0031389B">
        <w:rPr>
          <w:spacing w:val="20"/>
          <w:sz w:val="24"/>
        </w:rPr>
        <w:t xml:space="preserve"> </w:t>
      </w:r>
      <w:r w:rsidRPr="0031389B">
        <w:rPr>
          <w:sz w:val="24"/>
        </w:rPr>
        <w:t>личность:</w:t>
      </w:r>
      <w:r w:rsidRPr="0031389B">
        <w:rPr>
          <w:spacing w:val="-58"/>
          <w:sz w:val="24"/>
        </w:rPr>
        <w:t xml:space="preserve"> </w:t>
      </w:r>
      <w:r w:rsidRPr="0031389B">
        <w:rPr>
          <w:sz w:val="24"/>
        </w:rPr>
        <w:t>её ценности, предпочтения, ориентиры. То, как проходит детство ребёнка, непосредственно</w:t>
      </w:r>
      <w:r w:rsidRPr="0031389B">
        <w:rPr>
          <w:spacing w:val="1"/>
          <w:sz w:val="24"/>
        </w:rPr>
        <w:t xml:space="preserve"> </w:t>
      </w:r>
      <w:r w:rsidRPr="0031389B">
        <w:rPr>
          <w:sz w:val="24"/>
        </w:rPr>
        <w:t>отражается</w:t>
      </w:r>
      <w:r w:rsidRPr="0031389B">
        <w:rPr>
          <w:spacing w:val="-1"/>
          <w:sz w:val="24"/>
        </w:rPr>
        <w:t xml:space="preserve"> </w:t>
      </w:r>
      <w:r w:rsidRPr="0031389B">
        <w:rPr>
          <w:sz w:val="24"/>
        </w:rPr>
        <w:t>на</w:t>
      </w:r>
      <w:r w:rsidRPr="0031389B">
        <w:rPr>
          <w:spacing w:val="-1"/>
          <w:sz w:val="24"/>
        </w:rPr>
        <w:t xml:space="preserve"> </w:t>
      </w:r>
      <w:r w:rsidRPr="0031389B">
        <w:rPr>
          <w:sz w:val="24"/>
        </w:rPr>
        <w:t>успешности</w:t>
      </w:r>
      <w:r w:rsidRPr="0031389B">
        <w:rPr>
          <w:spacing w:val="1"/>
          <w:sz w:val="24"/>
        </w:rPr>
        <w:t xml:space="preserve"> </w:t>
      </w:r>
      <w:r w:rsidRPr="0031389B">
        <w:rPr>
          <w:sz w:val="24"/>
        </w:rPr>
        <w:t>его</w:t>
      </w:r>
      <w:r w:rsidRPr="0031389B">
        <w:rPr>
          <w:spacing w:val="-1"/>
          <w:sz w:val="24"/>
        </w:rPr>
        <w:t xml:space="preserve"> </w:t>
      </w:r>
      <w:r w:rsidRPr="0031389B">
        <w:rPr>
          <w:sz w:val="24"/>
        </w:rPr>
        <w:t>будущей жизни.</w:t>
      </w:r>
    </w:p>
    <w:p w:rsidR="0085172A" w:rsidRPr="0031389B" w:rsidRDefault="0085172A" w:rsidP="0085172A">
      <w:pPr>
        <w:pStyle w:val="a5"/>
        <w:ind w:right="222" w:firstLine="708"/>
        <w:rPr>
          <w:sz w:val="24"/>
        </w:rPr>
      </w:pPr>
      <w:r w:rsidRPr="0031389B">
        <w:rPr>
          <w:sz w:val="24"/>
        </w:rPr>
        <w:t>Ценным</w:t>
      </w:r>
      <w:r w:rsidRPr="0031389B">
        <w:rPr>
          <w:spacing w:val="1"/>
          <w:sz w:val="24"/>
        </w:rPr>
        <w:t xml:space="preserve"> </w:t>
      </w:r>
      <w:r w:rsidRPr="0031389B">
        <w:rPr>
          <w:sz w:val="24"/>
        </w:rPr>
        <w:t>опытом</w:t>
      </w:r>
      <w:r w:rsidRPr="0031389B">
        <w:rPr>
          <w:spacing w:val="1"/>
          <w:sz w:val="24"/>
        </w:rPr>
        <w:t xml:space="preserve"> </w:t>
      </w:r>
      <w:r w:rsidRPr="0031389B">
        <w:rPr>
          <w:sz w:val="24"/>
        </w:rPr>
        <w:t>этого</w:t>
      </w:r>
      <w:r w:rsidRPr="0031389B">
        <w:rPr>
          <w:spacing w:val="1"/>
          <w:sz w:val="24"/>
        </w:rPr>
        <w:t xml:space="preserve"> </w:t>
      </w:r>
      <w:r w:rsidRPr="0031389B">
        <w:rPr>
          <w:sz w:val="24"/>
        </w:rPr>
        <w:t>периода</w:t>
      </w:r>
      <w:r w:rsidRPr="0031389B">
        <w:rPr>
          <w:spacing w:val="1"/>
          <w:sz w:val="24"/>
        </w:rPr>
        <w:t xml:space="preserve"> </w:t>
      </w:r>
      <w:r w:rsidRPr="0031389B">
        <w:rPr>
          <w:sz w:val="24"/>
        </w:rPr>
        <w:t>является</w:t>
      </w:r>
      <w:r w:rsidRPr="0031389B">
        <w:rPr>
          <w:spacing w:val="1"/>
          <w:sz w:val="24"/>
        </w:rPr>
        <w:t xml:space="preserve"> </w:t>
      </w:r>
      <w:r w:rsidRPr="0031389B">
        <w:rPr>
          <w:sz w:val="24"/>
        </w:rPr>
        <w:t>социальное</w:t>
      </w:r>
      <w:r w:rsidRPr="0031389B">
        <w:rPr>
          <w:spacing w:val="1"/>
          <w:sz w:val="24"/>
        </w:rPr>
        <w:t xml:space="preserve"> </w:t>
      </w:r>
      <w:r w:rsidRPr="0031389B">
        <w:rPr>
          <w:sz w:val="24"/>
        </w:rPr>
        <w:t>развитие.</w:t>
      </w:r>
      <w:r w:rsidRPr="0031389B">
        <w:rPr>
          <w:spacing w:val="1"/>
          <w:sz w:val="24"/>
        </w:rPr>
        <w:t xml:space="preserve"> </w:t>
      </w:r>
      <w:r w:rsidRPr="0031389B">
        <w:rPr>
          <w:sz w:val="24"/>
        </w:rPr>
        <w:t>Психологическая</w:t>
      </w:r>
      <w:r w:rsidRPr="0031389B">
        <w:rPr>
          <w:spacing w:val="1"/>
          <w:sz w:val="24"/>
        </w:rPr>
        <w:t xml:space="preserve"> </w:t>
      </w:r>
      <w:r w:rsidRPr="0031389B">
        <w:rPr>
          <w:sz w:val="24"/>
        </w:rPr>
        <w:t>готовность малыша к школе во многом зависит от того, умеет ли он строить общение с</w:t>
      </w:r>
      <w:r w:rsidRPr="0031389B">
        <w:rPr>
          <w:spacing w:val="1"/>
          <w:sz w:val="24"/>
        </w:rPr>
        <w:t xml:space="preserve"> </w:t>
      </w:r>
      <w:r w:rsidRPr="0031389B">
        <w:rPr>
          <w:sz w:val="24"/>
        </w:rPr>
        <w:t>другими</w:t>
      </w:r>
      <w:r w:rsidRPr="0031389B">
        <w:rPr>
          <w:spacing w:val="1"/>
          <w:sz w:val="24"/>
        </w:rPr>
        <w:t xml:space="preserve"> </w:t>
      </w:r>
      <w:r w:rsidRPr="0031389B">
        <w:rPr>
          <w:sz w:val="24"/>
        </w:rPr>
        <w:t>детьми</w:t>
      </w:r>
      <w:r w:rsidRPr="0031389B">
        <w:rPr>
          <w:spacing w:val="1"/>
          <w:sz w:val="24"/>
        </w:rPr>
        <w:t xml:space="preserve"> </w:t>
      </w:r>
      <w:r w:rsidRPr="0031389B">
        <w:rPr>
          <w:sz w:val="24"/>
        </w:rPr>
        <w:t>и</w:t>
      </w:r>
      <w:r w:rsidRPr="0031389B">
        <w:rPr>
          <w:spacing w:val="1"/>
          <w:sz w:val="24"/>
        </w:rPr>
        <w:t xml:space="preserve"> </w:t>
      </w:r>
      <w:r w:rsidRPr="0031389B">
        <w:rPr>
          <w:sz w:val="24"/>
        </w:rPr>
        <w:t>взрослыми,</w:t>
      </w:r>
      <w:r w:rsidRPr="0031389B">
        <w:rPr>
          <w:spacing w:val="1"/>
          <w:sz w:val="24"/>
        </w:rPr>
        <w:t xml:space="preserve"> </w:t>
      </w:r>
      <w:r w:rsidRPr="0031389B">
        <w:rPr>
          <w:sz w:val="24"/>
        </w:rPr>
        <w:t>правильно</w:t>
      </w:r>
      <w:r w:rsidRPr="0031389B">
        <w:rPr>
          <w:spacing w:val="1"/>
          <w:sz w:val="24"/>
        </w:rPr>
        <w:t xml:space="preserve"> </w:t>
      </w:r>
      <w:r w:rsidRPr="0031389B">
        <w:rPr>
          <w:sz w:val="24"/>
        </w:rPr>
        <w:t>с</w:t>
      </w:r>
      <w:r w:rsidRPr="0031389B">
        <w:rPr>
          <w:spacing w:val="1"/>
          <w:sz w:val="24"/>
        </w:rPr>
        <w:t xml:space="preserve"> </w:t>
      </w:r>
      <w:r w:rsidRPr="0031389B">
        <w:rPr>
          <w:sz w:val="24"/>
        </w:rPr>
        <w:t>ними</w:t>
      </w:r>
      <w:r w:rsidRPr="0031389B">
        <w:rPr>
          <w:spacing w:val="1"/>
          <w:sz w:val="24"/>
        </w:rPr>
        <w:t xml:space="preserve"> </w:t>
      </w:r>
      <w:r w:rsidRPr="0031389B">
        <w:rPr>
          <w:sz w:val="24"/>
        </w:rPr>
        <w:t>сотрудничать.</w:t>
      </w:r>
      <w:r w:rsidRPr="0031389B">
        <w:rPr>
          <w:spacing w:val="1"/>
          <w:sz w:val="24"/>
        </w:rPr>
        <w:t xml:space="preserve"> </w:t>
      </w:r>
      <w:r w:rsidRPr="0031389B">
        <w:rPr>
          <w:sz w:val="24"/>
        </w:rPr>
        <w:t>Немаловажно</w:t>
      </w:r>
      <w:r w:rsidRPr="0031389B">
        <w:rPr>
          <w:spacing w:val="1"/>
          <w:sz w:val="24"/>
        </w:rPr>
        <w:t xml:space="preserve"> </w:t>
      </w:r>
      <w:r w:rsidRPr="0031389B">
        <w:rPr>
          <w:sz w:val="24"/>
        </w:rPr>
        <w:t>для</w:t>
      </w:r>
      <w:r w:rsidRPr="0031389B">
        <w:rPr>
          <w:spacing w:val="1"/>
          <w:sz w:val="24"/>
        </w:rPr>
        <w:t xml:space="preserve"> </w:t>
      </w:r>
      <w:r w:rsidRPr="0031389B">
        <w:rPr>
          <w:sz w:val="24"/>
        </w:rPr>
        <w:t>дошкольника</w:t>
      </w:r>
      <w:r w:rsidRPr="0031389B">
        <w:rPr>
          <w:spacing w:val="-2"/>
          <w:sz w:val="24"/>
        </w:rPr>
        <w:t xml:space="preserve"> </w:t>
      </w:r>
      <w:r w:rsidRPr="0031389B">
        <w:rPr>
          <w:sz w:val="24"/>
        </w:rPr>
        <w:t>и</w:t>
      </w:r>
      <w:r w:rsidRPr="0031389B">
        <w:rPr>
          <w:spacing w:val="-3"/>
          <w:sz w:val="24"/>
        </w:rPr>
        <w:t xml:space="preserve"> </w:t>
      </w:r>
      <w:r w:rsidRPr="0031389B">
        <w:rPr>
          <w:sz w:val="24"/>
        </w:rPr>
        <w:t>то,</w:t>
      </w:r>
      <w:r w:rsidRPr="0031389B">
        <w:rPr>
          <w:spacing w:val="-1"/>
          <w:sz w:val="24"/>
        </w:rPr>
        <w:t xml:space="preserve"> </w:t>
      </w:r>
      <w:r w:rsidRPr="0031389B">
        <w:rPr>
          <w:sz w:val="24"/>
        </w:rPr>
        <w:t>как</w:t>
      </w:r>
      <w:r w:rsidRPr="0031389B">
        <w:rPr>
          <w:spacing w:val="-2"/>
          <w:sz w:val="24"/>
        </w:rPr>
        <w:t xml:space="preserve"> </w:t>
      </w:r>
      <w:r w:rsidRPr="0031389B">
        <w:rPr>
          <w:sz w:val="24"/>
        </w:rPr>
        <w:t>быстро</w:t>
      </w:r>
      <w:r w:rsidRPr="0031389B">
        <w:rPr>
          <w:spacing w:val="-1"/>
          <w:sz w:val="24"/>
        </w:rPr>
        <w:t xml:space="preserve"> </w:t>
      </w:r>
      <w:r w:rsidRPr="0031389B">
        <w:rPr>
          <w:sz w:val="24"/>
        </w:rPr>
        <w:t>он</w:t>
      </w:r>
      <w:r w:rsidRPr="0031389B">
        <w:rPr>
          <w:spacing w:val="-1"/>
          <w:sz w:val="24"/>
        </w:rPr>
        <w:t xml:space="preserve"> </w:t>
      </w:r>
      <w:r w:rsidRPr="0031389B">
        <w:rPr>
          <w:sz w:val="24"/>
        </w:rPr>
        <w:t>приобретает</w:t>
      </w:r>
      <w:r w:rsidRPr="0031389B">
        <w:rPr>
          <w:spacing w:val="-2"/>
          <w:sz w:val="24"/>
        </w:rPr>
        <w:t xml:space="preserve"> </w:t>
      </w:r>
      <w:r w:rsidRPr="0031389B">
        <w:rPr>
          <w:sz w:val="24"/>
        </w:rPr>
        <w:t>знания,</w:t>
      </w:r>
      <w:r w:rsidRPr="0031389B">
        <w:rPr>
          <w:spacing w:val="-1"/>
          <w:sz w:val="24"/>
        </w:rPr>
        <w:t xml:space="preserve"> </w:t>
      </w:r>
      <w:r w:rsidRPr="0031389B">
        <w:rPr>
          <w:sz w:val="24"/>
        </w:rPr>
        <w:t>соответствующие</w:t>
      </w:r>
      <w:r w:rsidRPr="0031389B">
        <w:rPr>
          <w:spacing w:val="-2"/>
          <w:sz w:val="24"/>
        </w:rPr>
        <w:t xml:space="preserve"> </w:t>
      </w:r>
      <w:r w:rsidRPr="0031389B">
        <w:rPr>
          <w:sz w:val="24"/>
        </w:rPr>
        <w:t>его</w:t>
      </w:r>
      <w:r w:rsidRPr="0031389B">
        <w:rPr>
          <w:spacing w:val="-1"/>
          <w:sz w:val="24"/>
        </w:rPr>
        <w:t xml:space="preserve"> </w:t>
      </w:r>
      <w:r w:rsidRPr="0031389B">
        <w:rPr>
          <w:sz w:val="24"/>
        </w:rPr>
        <w:t>возрасту.</w:t>
      </w:r>
    </w:p>
    <w:p w:rsidR="0085172A" w:rsidRPr="0031389B" w:rsidRDefault="0085172A" w:rsidP="0085172A">
      <w:pPr>
        <w:pStyle w:val="a5"/>
        <w:spacing w:before="1"/>
        <w:ind w:right="222" w:firstLine="708"/>
        <w:rPr>
          <w:sz w:val="24"/>
        </w:rPr>
      </w:pPr>
      <w:proofErr w:type="gramStart"/>
      <w:r w:rsidRPr="0031389B">
        <w:rPr>
          <w:sz w:val="24"/>
        </w:rPr>
        <w:t>Всесторонне развитая гармоничная личность – вот та цель, тот желаемый результат,</w:t>
      </w:r>
      <w:r w:rsidRPr="0031389B">
        <w:rPr>
          <w:spacing w:val="1"/>
          <w:sz w:val="24"/>
        </w:rPr>
        <w:t xml:space="preserve"> </w:t>
      </w:r>
      <w:r w:rsidRPr="0031389B">
        <w:rPr>
          <w:sz w:val="24"/>
        </w:rPr>
        <w:t>который с тех пор, как человечество стало задумываться над воспитанием подрастающего</w:t>
      </w:r>
      <w:r w:rsidRPr="0031389B">
        <w:rPr>
          <w:spacing w:val="1"/>
          <w:sz w:val="24"/>
        </w:rPr>
        <w:t xml:space="preserve"> </w:t>
      </w:r>
      <w:r w:rsidRPr="0031389B">
        <w:rPr>
          <w:sz w:val="24"/>
        </w:rPr>
        <w:t>поколения, над своим будущим, выступал в качестве ведущей</w:t>
      </w:r>
      <w:r w:rsidRPr="0031389B">
        <w:rPr>
          <w:spacing w:val="1"/>
          <w:sz w:val="24"/>
        </w:rPr>
        <w:t xml:space="preserve"> </w:t>
      </w:r>
      <w:r w:rsidRPr="0031389B">
        <w:rPr>
          <w:sz w:val="24"/>
        </w:rPr>
        <w:t>идеи, идеала, к</w:t>
      </w:r>
      <w:r w:rsidRPr="0031389B">
        <w:rPr>
          <w:spacing w:val="1"/>
          <w:sz w:val="24"/>
        </w:rPr>
        <w:t xml:space="preserve"> </w:t>
      </w:r>
      <w:r w:rsidRPr="0031389B">
        <w:rPr>
          <w:sz w:val="24"/>
        </w:rPr>
        <w:t>которому</w:t>
      </w:r>
      <w:r w:rsidRPr="0031389B">
        <w:rPr>
          <w:spacing w:val="1"/>
          <w:sz w:val="24"/>
        </w:rPr>
        <w:t xml:space="preserve"> </w:t>
      </w:r>
      <w:r w:rsidRPr="0031389B">
        <w:rPr>
          <w:sz w:val="24"/>
        </w:rPr>
        <w:t>стоило</w:t>
      </w:r>
      <w:r w:rsidRPr="0031389B">
        <w:rPr>
          <w:spacing w:val="-2"/>
          <w:sz w:val="24"/>
        </w:rPr>
        <w:t xml:space="preserve"> </w:t>
      </w:r>
      <w:r w:rsidRPr="0031389B">
        <w:rPr>
          <w:sz w:val="24"/>
        </w:rPr>
        <w:t>стремиться, и ради</w:t>
      </w:r>
      <w:r w:rsidRPr="0031389B">
        <w:rPr>
          <w:spacing w:val="1"/>
          <w:sz w:val="24"/>
        </w:rPr>
        <w:t xml:space="preserve"> </w:t>
      </w:r>
      <w:r w:rsidRPr="0031389B">
        <w:rPr>
          <w:sz w:val="24"/>
        </w:rPr>
        <w:t>которого</w:t>
      </w:r>
      <w:r w:rsidRPr="0031389B">
        <w:rPr>
          <w:spacing w:val="-1"/>
          <w:sz w:val="24"/>
        </w:rPr>
        <w:t xml:space="preserve"> </w:t>
      </w:r>
      <w:r w:rsidRPr="0031389B">
        <w:rPr>
          <w:sz w:val="24"/>
        </w:rPr>
        <w:t>стоило</w:t>
      </w:r>
      <w:r w:rsidRPr="0031389B">
        <w:rPr>
          <w:spacing w:val="-2"/>
          <w:sz w:val="24"/>
        </w:rPr>
        <w:t xml:space="preserve"> </w:t>
      </w:r>
      <w:r w:rsidRPr="0031389B">
        <w:rPr>
          <w:sz w:val="24"/>
        </w:rPr>
        <w:t>жить.</w:t>
      </w:r>
      <w:proofErr w:type="gramEnd"/>
    </w:p>
    <w:p w:rsidR="0085172A" w:rsidRPr="0031389B" w:rsidRDefault="0085172A" w:rsidP="0085172A">
      <w:pPr>
        <w:pStyle w:val="a5"/>
        <w:ind w:right="224" w:firstLine="708"/>
        <w:rPr>
          <w:sz w:val="24"/>
        </w:rPr>
      </w:pPr>
      <w:r w:rsidRPr="0031389B">
        <w:rPr>
          <w:sz w:val="24"/>
        </w:rPr>
        <w:t>Цель</w:t>
      </w:r>
      <w:r w:rsidRPr="0031389B">
        <w:rPr>
          <w:spacing w:val="1"/>
          <w:sz w:val="24"/>
        </w:rPr>
        <w:t xml:space="preserve"> </w:t>
      </w:r>
      <w:r w:rsidRPr="0031389B">
        <w:rPr>
          <w:sz w:val="24"/>
        </w:rPr>
        <w:t>–</w:t>
      </w:r>
      <w:r w:rsidRPr="0031389B">
        <w:rPr>
          <w:spacing w:val="1"/>
          <w:sz w:val="24"/>
        </w:rPr>
        <w:t xml:space="preserve"> </w:t>
      </w:r>
      <w:r w:rsidRPr="0031389B">
        <w:rPr>
          <w:sz w:val="24"/>
        </w:rPr>
        <w:t>«воспитание</w:t>
      </w:r>
      <w:r w:rsidRPr="0031389B">
        <w:rPr>
          <w:spacing w:val="1"/>
          <w:sz w:val="24"/>
        </w:rPr>
        <w:t xml:space="preserve"> </w:t>
      </w:r>
      <w:r w:rsidRPr="0031389B">
        <w:rPr>
          <w:sz w:val="24"/>
        </w:rPr>
        <w:t>всесторонне</w:t>
      </w:r>
      <w:r w:rsidRPr="0031389B">
        <w:rPr>
          <w:spacing w:val="1"/>
          <w:sz w:val="24"/>
        </w:rPr>
        <w:t xml:space="preserve"> </w:t>
      </w:r>
      <w:r w:rsidRPr="0031389B">
        <w:rPr>
          <w:sz w:val="24"/>
        </w:rPr>
        <w:t>развитой</w:t>
      </w:r>
      <w:r w:rsidRPr="0031389B">
        <w:rPr>
          <w:spacing w:val="1"/>
          <w:sz w:val="24"/>
        </w:rPr>
        <w:t xml:space="preserve"> </w:t>
      </w:r>
      <w:r w:rsidRPr="0031389B">
        <w:rPr>
          <w:sz w:val="24"/>
        </w:rPr>
        <w:t>личности»</w:t>
      </w:r>
      <w:r w:rsidRPr="0031389B">
        <w:rPr>
          <w:spacing w:val="1"/>
          <w:sz w:val="24"/>
        </w:rPr>
        <w:t xml:space="preserve"> </w:t>
      </w:r>
      <w:r w:rsidRPr="0031389B">
        <w:rPr>
          <w:sz w:val="24"/>
        </w:rPr>
        <w:t>-</w:t>
      </w:r>
      <w:r w:rsidRPr="0031389B">
        <w:rPr>
          <w:spacing w:val="1"/>
          <w:sz w:val="24"/>
        </w:rPr>
        <w:t xml:space="preserve"> </w:t>
      </w:r>
      <w:r w:rsidRPr="0031389B">
        <w:rPr>
          <w:sz w:val="24"/>
        </w:rPr>
        <w:t>является</w:t>
      </w:r>
      <w:r w:rsidRPr="0031389B">
        <w:rPr>
          <w:spacing w:val="1"/>
          <w:sz w:val="24"/>
        </w:rPr>
        <w:t xml:space="preserve"> </w:t>
      </w:r>
      <w:r w:rsidRPr="0031389B">
        <w:rPr>
          <w:sz w:val="24"/>
        </w:rPr>
        <w:t>по</w:t>
      </w:r>
      <w:r w:rsidRPr="0031389B">
        <w:rPr>
          <w:spacing w:val="1"/>
          <w:sz w:val="24"/>
        </w:rPr>
        <w:t xml:space="preserve"> </w:t>
      </w:r>
      <w:r w:rsidRPr="0031389B">
        <w:rPr>
          <w:sz w:val="24"/>
        </w:rPr>
        <w:t>сути</w:t>
      </w:r>
      <w:r w:rsidRPr="0031389B">
        <w:rPr>
          <w:spacing w:val="1"/>
          <w:sz w:val="24"/>
        </w:rPr>
        <w:t xml:space="preserve"> </w:t>
      </w:r>
      <w:r w:rsidRPr="0031389B">
        <w:rPr>
          <w:sz w:val="24"/>
        </w:rPr>
        <w:t>своей</w:t>
      </w:r>
      <w:r w:rsidRPr="0031389B">
        <w:rPr>
          <w:spacing w:val="1"/>
          <w:sz w:val="24"/>
        </w:rPr>
        <w:t xml:space="preserve"> </w:t>
      </w:r>
      <w:r w:rsidRPr="0031389B">
        <w:rPr>
          <w:sz w:val="24"/>
        </w:rPr>
        <w:t>идеальной,</w:t>
      </w:r>
      <w:r w:rsidRPr="0031389B">
        <w:rPr>
          <w:spacing w:val="1"/>
          <w:sz w:val="24"/>
        </w:rPr>
        <w:t xml:space="preserve"> </w:t>
      </w:r>
      <w:r w:rsidRPr="0031389B">
        <w:rPr>
          <w:sz w:val="24"/>
        </w:rPr>
        <w:t>нереальной</w:t>
      </w:r>
      <w:r w:rsidRPr="0031389B">
        <w:rPr>
          <w:spacing w:val="1"/>
          <w:sz w:val="24"/>
        </w:rPr>
        <w:t xml:space="preserve"> </w:t>
      </w:r>
      <w:r w:rsidRPr="0031389B">
        <w:rPr>
          <w:sz w:val="24"/>
        </w:rPr>
        <w:t>целью</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История</w:t>
      </w:r>
      <w:r w:rsidRPr="0031389B">
        <w:rPr>
          <w:spacing w:val="1"/>
          <w:sz w:val="24"/>
        </w:rPr>
        <w:t xml:space="preserve"> </w:t>
      </w:r>
      <w:r w:rsidRPr="0031389B">
        <w:rPr>
          <w:sz w:val="24"/>
        </w:rPr>
        <w:t>развития</w:t>
      </w:r>
      <w:r w:rsidRPr="0031389B">
        <w:rPr>
          <w:spacing w:val="1"/>
          <w:sz w:val="24"/>
        </w:rPr>
        <w:t xml:space="preserve"> </w:t>
      </w:r>
      <w:r w:rsidRPr="0031389B">
        <w:rPr>
          <w:sz w:val="24"/>
        </w:rPr>
        <w:t>общества,</w:t>
      </w:r>
      <w:r w:rsidRPr="0031389B">
        <w:rPr>
          <w:spacing w:val="1"/>
          <w:sz w:val="24"/>
        </w:rPr>
        <w:t xml:space="preserve"> </w:t>
      </w:r>
      <w:r w:rsidRPr="0031389B">
        <w:rPr>
          <w:sz w:val="24"/>
        </w:rPr>
        <w:t>изучение</w:t>
      </w:r>
      <w:r w:rsidRPr="0031389B">
        <w:rPr>
          <w:spacing w:val="-57"/>
          <w:sz w:val="24"/>
        </w:rPr>
        <w:t xml:space="preserve"> </w:t>
      </w:r>
      <w:r w:rsidRPr="0031389B">
        <w:rPr>
          <w:sz w:val="24"/>
        </w:rPr>
        <w:t>закономерностей</w:t>
      </w:r>
      <w:r w:rsidRPr="0031389B">
        <w:rPr>
          <w:spacing w:val="26"/>
          <w:sz w:val="24"/>
        </w:rPr>
        <w:t xml:space="preserve"> </w:t>
      </w:r>
      <w:r w:rsidRPr="0031389B">
        <w:rPr>
          <w:sz w:val="24"/>
        </w:rPr>
        <w:t>развития</w:t>
      </w:r>
      <w:r w:rsidRPr="0031389B">
        <w:rPr>
          <w:spacing w:val="26"/>
          <w:sz w:val="24"/>
        </w:rPr>
        <w:t xml:space="preserve"> </w:t>
      </w:r>
      <w:r w:rsidRPr="0031389B">
        <w:rPr>
          <w:sz w:val="24"/>
        </w:rPr>
        <w:t>индивида</w:t>
      </w:r>
      <w:r w:rsidRPr="0031389B">
        <w:rPr>
          <w:spacing w:val="24"/>
          <w:sz w:val="24"/>
        </w:rPr>
        <w:t xml:space="preserve"> </w:t>
      </w:r>
      <w:r w:rsidRPr="0031389B">
        <w:rPr>
          <w:sz w:val="24"/>
        </w:rPr>
        <w:t>показало,</w:t>
      </w:r>
      <w:r w:rsidRPr="0031389B">
        <w:rPr>
          <w:spacing w:val="26"/>
          <w:sz w:val="24"/>
        </w:rPr>
        <w:t xml:space="preserve"> </w:t>
      </w:r>
      <w:r w:rsidRPr="0031389B">
        <w:rPr>
          <w:sz w:val="24"/>
        </w:rPr>
        <w:t>что</w:t>
      </w:r>
      <w:r w:rsidRPr="0031389B">
        <w:rPr>
          <w:spacing w:val="27"/>
          <w:sz w:val="24"/>
        </w:rPr>
        <w:t xml:space="preserve"> </w:t>
      </w:r>
      <w:r w:rsidRPr="0031389B">
        <w:rPr>
          <w:sz w:val="24"/>
        </w:rPr>
        <w:t>в</w:t>
      </w:r>
      <w:r w:rsidRPr="0031389B">
        <w:rPr>
          <w:spacing w:val="25"/>
          <w:sz w:val="24"/>
        </w:rPr>
        <w:t xml:space="preserve"> </w:t>
      </w:r>
      <w:r w:rsidRPr="0031389B">
        <w:rPr>
          <w:sz w:val="24"/>
        </w:rPr>
        <w:t>равной</w:t>
      </w:r>
      <w:r w:rsidRPr="0031389B">
        <w:rPr>
          <w:spacing w:val="27"/>
          <w:sz w:val="24"/>
        </w:rPr>
        <w:t xml:space="preserve"> </w:t>
      </w:r>
      <w:r w:rsidRPr="0031389B">
        <w:rPr>
          <w:sz w:val="24"/>
        </w:rPr>
        <w:t>степени</w:t>
      </w:r>
      <w:r w:rsidRPr="0031389B">
        <w:rPr>
          <w:spacing w:val="26"/>
          <w:sz w:val="24"/>
        </w:rPr>
        <w:t xml:space="preserve"> </w:t>
      </w:r>
      <w:r w:rsidRPr="0031389B">
        <w:rPr>
          <w:sz w:val="24"/>
        </w:rPr>
        <w:t>все</w:t>
      </w:r>
      <w:r w:rsidRPr="0031389B">
        <w:rPr>
          <w:spacing w:val="28"/>
          <w:sz w:val="24"/>
        </w:rPr>
        <w:t xml:space="preserve"> </w:t>
      </w:r>
      <w:r w:rsidRPr="0031389B">
        <w:rPr>
          <w:sz w:val="24"/>
        </w:rPr>
        <w:t>стороны</w:t>
      </w:r>
      <w:r w:rsidRPr="0031389B">
        <w:rPr>
          <w:spacing w:val="25"/>
          <w:sz w:val="24"/>
        </w:rPr>
        <w:t xml:space="preserve"> </w:t>
      </w:r>
      <w:r w:rsidRPr="0031389B">
        <w:rPr>
          <w:sz w:val="24"/>
        </w:rPr>
        <w:t>личности</w:t>
      </w:r>
      <w:r w:rsidRPr="0031389B">
        <w:rPr>
          <w:spacing w:val="-57"/>
          <w:sz w:val="24"/>
        </w:rPr>
        <w:t xml:space="preserve"> </w:t>
      </w:r>
      <w:r w:rsidRPr="0031389B">
        <w:rPr>
          <w:sz w:val="24"/>
        </w:rPr>
        <w:t>не могут быть развиты. Но идеальная цель нужна, она является ориентиром на возможности</w:t>
      </w:r>
      <w:r w:rsidRPr="0031389B">
        <w:rPr>
          <w:spacing w:val="1"/>
          <w:sz w:val="24"/>
        </w:rPr>
        <w:t xml:space="preserve"> </w:t>
      </w:r>
      <w:r w:rsidRPr="0031389B">
        <w:rPr>
          <w:sz w:val="24"/>
        </w:rPr>
        <w:t>человека</w:t>
      </w:r>
      <w:r w:rsidRPr="0031389B">
        <w:rPr>
          <w:spacing w:val="1"/>
          <w:sz w:val="24"/>
        </w:rPr>
        <w:t xml:space="preserve"> </w:t>
      </w:r>
      <w:r w:rsidRPr="0031389B">
        <w:rPr>
          <w:sz w:val="24"/>
        </w:rPr>
        <w:t>и</w:t>
      </w:r>
      <w:r w:rsidRPr="0031389B">
        <w:rPr>
          <w:spacing w:val="1"/>
          <w:sz w:val="24"/>
        </w:rPr>
        <w:t xml:space="preserve"> </w:t>
      </w:r>
      <w:r w:rsidRPr="0031389B">
        <w:rPr>
          <w:sz w:val="24"/>
        </w:rPr>
        <w:t>помогает</w:t>
      </w:r>
      <w:r w:rsidRPr="0031389B">
        <w:rPr>
          <w:spacing w:val="1"/>
          <w:sz w:val="24"/>
        </w:rPr>
        <w:t xml:space="preserve"> </w:t>
      </w:r>
      <w:r w:rsidRPr="0031389B">
        <w:rPr>
          <w:sz w:val="24"/>
        </w:rPr>
        <w:t>сформулировать</w:t>
      </w:r>
      <w:r w:rsidRPr="0031389B">
        <w:rPr>
          <w:spacing w:val="1"/>
          <w:sz w:val="24"/>
        </w:rPr>
        <w:t xml:space="preserve"> </w:t>
      </w:r>
      <w:r w:rsidRPr="0031389B">
        <w:rPr>
          <w:sz w:val="24"/>
        </w:rPr>
        <w:t>задачи</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в</w:t>
      </w:r>
      <w:r w:rsidRPr="0031389B">
        <w:rPr>
          <w:spacing w:val="1"/>
          <w:sz w:val="24"/>
        </w:rPr>
        <w:t xml:space="preserve"> </w:t>
      </w:r>
      <w:r w:rsidRPr="0031389B">
        <w:rPr>
          <w:sz w:val="24"/>
        </w:rPr>
        <w:t>различных</w:t>
      </w:r>
      <w:r w:rsidRPr="0031389B">
        <w:rPr>
          <w:spacing w:val="1"/>
          <w:sz w:val="24"/>
        </w:rPr>
        <w:t xml:space="preserve"> </w:t>
      </w:r>
      <w:r w:rsidR="00CF3629" w:rsidRPr="0031389B">
        <w:rPr>
          <w:sz w:val="24"/>
        </w:rPr>
        <w:t xml:space="preserve">направлениях </w:t>
      </w:r>
      <w:r w:rsidRPr="0031389B">
        <w:rPr>
          <w:sz w:val="24"/>
        </w:rPr>
        <w:t>многогранной</w:t>
      </w:r>
      <w:r w:rsidRPr="0031389B">
        <w:rPr>
          <w:spacing w:val="-1"/>
          <w:sz w:val="24"/>
        </w:rPr>
        <w:t xml:space="preserve"> </w:t>
      </w:r>
      <w:r w:rsidRPr="0031389B">
        <w:rPr>
          <w:sz w:val="24"/>
        </w:rPr>
        <w:t>личности.</w:t>
      </w:r>
    </w:p>
    <w:p w:rsidR="00B83077" w:rsidRPr="0031389B" w:rsidRDefault="0085172A" w:rsidP="0085172A">
      <w:pPr>
        <w:pStyle w:val="a5"/>
        <w:ind w:right="225" w:firstLine="708"/>
        <w:rPr>
          <w:sz w:val="24"/>
        </w:rPr>
      </w:pPr>
      <w:r w:rsidRPr="0031389B">
        <w:rPr>
          <w:sz w:val="24"/>
        </w:rPr>
        <w:t>Известно,</w:t>
      </w:r>
      <w:r w:rsidRPr="0031389B">
        <w:rPr>
          <w:spacing w:val="1"/>
          <w:sz w:val="24"/>
        </w:rPr>
        <w:t xml:space="preserve"> </w:t>
      </w:r>
      <w:r w:rsidRPr="0031389B">
        <w:rPr>
          <w:sz w:val="24"/>
        </w:rPr>
        <w:t>что</w:t>
      </w:r>
      <w:r w:rsidRPr="0031389B">
        <w:rPr>
          <w:spacing w:val="1"/>
          <w:sz w:val="24"/>
        </w:rPr>
        <w:t xml:space="preserve"> </w:t>
      </w:r>
      <w:r w:rsidRPr="0031389B">
        <w:rPr>
          <w:sz w:val="24"/>
        </w:rPr>
        <w:t>личностями</w:t>
      </w:r>
      <w:r w:rsidRPr="0031389B">
        <w:rPr>
          <w:spacing w:val="1"/>
          <w:sz w:val="24"/>
        </w:rPr>
        <w:t xml:space="preserve"> </w:t>
      </w:r>
      <w:r w:rsidRPr="0031389B">
        <w:rPr>
          <w:sz w:val="24"/>
        </w:rPr>
        <w:t>не</w:t>
      </w:r>
      <w:r w:rsidRPr="0031389B">
        <w:rPr>
          <w:spacing w:val="1"/>
          <w:sz w:val="24"/>
        </w:rPr>
        <w:t xml:space="preserve"> </w:t>
      </w:r>
      <w:r w:rsidRPr="0031389B">
        <w:rPr>
          <w:sz w:val="24"/>
        </w:rPr>
        <w:t>рождаются,</w:t>
      </w:r>
      <w:r w:rsidRPr="0031389B">
        <w:rPr>
          <w:spacing w:val="1"/>
          <w:sz w:val="24"/>
        </w:rPr>
        <w:t xml:space="preserve"> </w:t>
      </w:r>
      <w:r w:rsidRPr="0031389B">
        <w:rPr>
          <w:sz w:val="24"/>
        </w:rPr>
        <w:t>а</w:t>
      </w:r>
      <w:r w:rsidRPr="0031389B">
        <w:rPr>
          <w:spacing w:val="1"/>
          <w:sz w:val="24"/>
        </w:rPr>
        <w:t xml:space="preserve"> </w:t>
      </w:r>
      <w:r w:rsidRPr="0031389B">
        <w:rPr>
          <w:sz w:val="24"/>
        </w:rPr>
        <w:t>становятся.</w:t>
      </w:r>
      <w:r w:rsidRPr="0031389B">
        <w:rPr>
          <w:spacing w:val="1"/>
          <w:sz w:val="24"/>
        </w:rPr>
        <w:t xml:space="preserve"> </w:t>
      </w:r>
      <w:r w:rsidRPr="0031389B">
        <w:rPr>
          <w:sz w:val="24"/>
        </w:rPr>
        <w:t>А</w:t>
      </w:r>
      <w:r w:rsidRPr="0031389B">
        <w:rPr>
          <w:spacing w:val="1"/>
          <w:sz w:val="24"/>
        </w:rPr>
        <w:t xml:space="preserve"> </w:t>
      </w:r>
      <w:r w:rsidRPr="0031389B">
        <w:rPr>
          <w:sz w:val="24"/>
        </w:rPr>
        <w:t>на</w:t>
      </w:r>
      <w:r w:rsidRPr="0031389B">
        <w:rPr>
          <w:spacing w:val="1"/>
          <w:sz w:val="24"/>
        </w:rPr>
        <w:t xml:space="preserve"> </w:t>
      </w:r>
      <w:r w:rsidRPr="0031389B">
        <w:rPr>
          <w:sz w:val="24"/>
        </w:rPr>
        <w:t>формирование</w:t>
      </w:r>
      <w:r w:rsidRPr="0031389B">
        <w:rPr>
          <w:spacing w:val="1"/>
          <w:sz w:val="24"/>
        </w:rPr>
        <w:t xml:space="preserve"> </w:t>
      </w:r>
      <w:r w:rsidRPr="0031389B">
        <w:rPr>
          <w:sz w:val="24"/>
        </w:rPr>
        <w:t>полноценно</w:t>
      </w:r>
      <w:r w:rsidRPr="0031389B">
        <w:rPr>
          <w:spacing w:val="1"/>
          <w:sz w:val="24"/>
        </w:rPr>
        <w:t xml:space="preserve"> </w:t>
      </w:r>
      <w:r w:rsidRPr="0031389B">
        <w:rPr>
          <w:sz w:val="24"/>
        </w:rPr>
        <w:t>развитой</w:t>
      </w:r>
      <w:r w:rsidRPr="0031389B">
        <w:rPr>
          <w:spacing w:val="1"/>
          <w:sz w:val="24"/>
        </w:rPr>
        <w:t xml:space="preserve"> </w:t>
      </w:r>
      <w:r w:rsidRPr="0031389B">
        <w:rPr>
          <w:sz w:val="24"/>
        </w:rPr>
        <w:t>личности</w:t>
      </w:r>
      <w:r w:rsidRPr="0031389B">
        <w:rPr>
          <w:spacing w:val="1"/>
          <w:sz w:val="24"/>
        </w:rPr>
        <w:t xml:space="preserve"> </w:t>
      </w:r>
      <w:r w:rsidRPr="0031389B">
        <w:rPr>
          <w:sz w:val="24"/>
        </w:rPr>
        <w:t>большое</w:t>
      </w:r>
      <w:r w:rsidRPr="0031389B">
        <w:rPr>
          <w:spacing w:val="1"/>
          <w:sz w:val="24"/>
        </w:rPr>
        <w:t xml:space="preserve"> </w:t>
      </w:r>
      <w:r w:rsidRPr="0031389B">
        <w:rPr>
          <w:sz w:val="24"/>
        </w:rPr>
        <w:t>влияние</w:t>
      </w:r>
      <w:r w:rsidRPr="0031389B">
        <w:rPr>
          <w:spacing w:val="1"/>
          <w:sz w:val="24"/>
        </w:rPr>
        <w:t xml:space="preserve"> </w:t>
      </w:r>
      <w:r w:rsidRPr="0031389B">
        <w:rPr>
          <w:sz w:val="24"/>
        </w:rPr>
        <w:t>оказывает</w:t>
      </w:r>
      <w:r w:rsidRPr="0031389B">
        <w:rPr>
          <w:spacing w:val="1"/>
          <w:sz w:val="24"/>
        </w:rPr>
        <w:t xml:space="preserve"> </w:t>
      </w:r>
      <w:r w:rsidRPr="0031389B">
        <w:rPr>
          <w:sz w:val="24"/>
        </w:rPr>
        <w:t>общение</w:t>
      </w:r>
      <w:r w:rsidRPr="0031389B">
        <w:rPr>
          <w:spacing w:val="1"/>
          <w:sz w:val="24"/>
        </w:rPr>
        <w:t xml:space="preserve"> </w:t>
      </w:r>
      <w:r w:rsidRPr="0031389B">
        <w:rPr>
          <w:sz w:val="24"/>
        </w:rPr>
        <w:t>с</w:t>
      </w:r>
      <w:r w:rsidRPr="0031389B">
        <w:rPr>
          <w:spacing w:val="1"/>
          <w:sz w:val="24"/>
        </w:rPr>
        <w:t xml:space="preserve"> </w:t>
      </w:r>
      <w:r w:rsidRPr="0031389B">
        <w:rPr>
          <w:sz w:val="24"/>
        </w:rPr>
        <w:t>людьми.</w:t>
      </w:r>
      <w:r w:rsidRPr="0031389B">
        <w:rPr>
          <w:spacing w:val="1"/>
          <w:sz w:val="24"/>
        </w:rPr>
        <w:t xml:space="preserve"> </w:t>
      </w:r>
      <w:r w:rsidRPr="0031389B">
        <w:rPr>
          <w:sz w:val="24"/>
        </w:rPr>
        <w:t>Именно</w:t>
      </w:r>
      <w:r w:rsidRPr="0031389B">
        <w:rPr>
          <w:spacing w:val="-57"/>
          <w:sz w:val="24"/>
        </w:rPr>
        <w:t xml:space="preserve"> </w:t>
      </w:r>
      <w:r w:rsidRPr="0031389B">
        <w:rPr>
          <w:sz w:val="24"/>
        </w:rPr>
        <w:t>поэтому</w:t>
      </w:r>
      <w:r w:rsidRPr="0031389B">
        <w:rPr>
          <w:spacing w:val="1"/>
          <w:sz w:val="24"/>
        </w:rPr>
        <w:t xml:space="preserve"> </w:t>
      </w:r>
      <w:r w:rsidRPr="0031389B">
        <w:rPr>
          <w:sz w:val="24"/>
        </w:rPr>
        <w:t>формированию</w:t>
      </w:r>
      <w:r w:rsidRPr="0031389B">
        <w:rPr>
          <w:spacing w:val="1"/>
          <w:sz w:val="24"/>
        </w:rPr>
        <w:t xml:space="preserve"> </w:t>
      </w:r>
      <w:r w:rsidRPr="0031389B">
        <w:rPr>
          <w:sz w:val="24"/>
        </w:rPr>
        <w:t>умения</w:t>
      </w:r>
      <w:r w:rsidRPr="0031389B">
        <w:rPr>
          <w:spacing w:val="1"/>
          <w:sz w:val="24"/>
        </w:rPr>
        <w:t xml:space="preserve"> </w:t>
      </w:r>
      <w:r w:rsidRPr="0031389B">
        <w:rPr>
          <w:sz w:val="24"/>
        </w:rPr>
        <w:t>ребёнка</w:t>
      </w:r>
      <w:r w:rsidRPr="0031389B">
        <w:rPr>
          <w:spacing w:val="1"/>
          <w:sz w:val="24"/>
        </w:rPr>
        <w:t xml:space="preserve"> </w:t>
      </w:r>
      <w:r w:rsidRPr="0031389B">
        <w:rPr>
          <w:sz w:val="24"/>
        </w:rPr>
        <w:t>находить</w:t>
      </w:r>
      <w:r w:rsidRPr="0031389B">
        <w:rPr>
          <w:spacing w:val="1"/>
          <w:sz w:val="24"/>
        </w:rPr>
        <w:t xml:space="preserve"> </w:t>
      </w:r>
      <w:r w:rsidRPr="0031389B">
        <w:rPr>
          <w:sz w:val="24"/>
        </w:rPr>
        <w:t>конта</w:t>
      </w:r>
      <w:proofErr w:type="gramStart"/>
      <w:r w:rsidRPr="0031389B">
        <w:rPr>
          <w:sz w:val="24"/>
        </w:rPr>
        <w:t>кт</w:t>
      </w:r>
      <w:r w:rsidRPr="0031389B">
        <w:rPr>
          <w:spacing w:val="1"/>
          <w:sz w:val="24"/>
        </w:rPr>
        <w:t xml:space="preserve"> </w:t>
      </w:r>
      <w:r w:rsidRPr="0031389B">
        <w:rPr>
          <w:sz w:val="24"/>
        </w:rPr>
        <w:t>с</w:t>
      </w:r>
      <w:r w:rsidRPr="0031389B">
        <w:rPr>
          <w:spacing w:val="1"/>
          <w:sz w:val="24"/>
        </w:rPr>
        <w:t xml:space="preserve"> </w:t>
      </w:r>
      <w:r w:rsidRPr="0031389B">
        <w:rPr>
          <w:sz w:val="24"/>
        </w:rPr>
        <w:t>др</w:t>
      </w:r>
      <w:proofErr w:type="gramEnd"/>
      <w:r w:rsidRPr="0031389B">
        <w:rPr>
          <w:sz w:val="24"/>
        </w:rPr>
        <w:t>угими</w:t>
      </w:r>
      <w:r w:rsidRPr="0031389B">
        <w:rPr>
          <w:spacing w:val="1"/>
          <w:sz w:val="24"/>
        </w:rPr>
        <w:t xml:space="preserve"> </w:t>
      </w:r>
      <w:r w:rsidRPr="0031389B">
        <w:rPr>
          <w:sz w:val="24"/>
        </w:rPr>
        <w:t>людьми</w:t>
      </w:r>
      <w:r w:rsidRPr="0031389B">
        <w:rPr>
          <w:spacing w:val="60"/>
          <w:sz w:val="24"/>
        </w:rPr>
        <w:t xml:space="preserve"> </w:t>
      </w:r>
      <w:r w:rsidRPr="0031389B">
        <w:rPr>
          <w:sz w:val="24"/>
        </w:rPr>
        <w:t>следует</w:t>
      </w:r>
      <w:r w:rsidRPr="0031389B">
        <w:rPr>
          <w:spacing w:val="1"/>
          <w:sz w:val="24"/>
        </w:rPr>
        <w:t xml:space="preserve"> </w:t>
      </w:r>
      <w:r w:rsidRPr="0031389B">
        <w:rPr>
          <w:sz w:val="24"/>
        </w:rPr>
        <w:t>уделять</w:t>
      </w:r>
      <w:r w:rsidRPr="0031389B">
        <w:rPr>
          <w:spacing w:val="-1"/>
          <w:sz w:val="24"/>
        </w:rPr>
        <w:t xml:space="preserve"> </w:t>
      </w:r>
      <w:r w:rsidRPr="0031389B">
        <w:rPr>
          <w:sz w:val="24"/>
        </w:rPr>
        <w:t>достаточно внимания.</w:t>
      </w:r>
    </w:p>
    <w:p w:rsidR="00B83077" w:rsidRPr="0031389B" w:rsidRDefault="0085172A" w:rsidP="006B22A6">
      <w:pPr>
        <w:pStyle w:val="Heading2"/>
        <w:numPr>
          <w:ilvl w:val="0"/>
          <w:numId w:val="18"/>
        </w:numPr>
        <w:spacing w:before="0" w:after="0"/>
        <w:rPr>
          <w:rFonts w:ascii="Times New Roman" w:hAnsi="Times New Roman" w:cs="Times New Roman"/>
          <w:sz w:val="24"/>
          <w:szCs w:val="24"/>
        </w:rPr>
      </w:pPr>
      <w:r w:rsidRPr="0031389B">
        <w:rPr>
          <w:rFonts w:ascii="Times New Roman" w:hAnsi="Times New Roman" w:cs="Times New Roman"/>
          <w:sz w:val="24"/>
          <w:szCs w:val="24"/>
        </w:rPr>
        <w:t>Биологические</w:t>
      </w:r>
      <w:r w:rsidRPr="0031389B">
        <w:rPr>
          <w:rFonts w:ascii="Times New Roman" w:hAnsi="Times New Roman" w:cs="Times New Roman"/>
          <w:spacing w:val="-4"/>
          <w:sz w:val="24"/>
          <w:szCs w:val="24"/>
        </w:rPr>
        <w:t xml:space="preserve"> </w:t>
      </w:r>
      <w:r w:rsidRPr="0031389B">
        <w:rPr>
          <w:rFonts w:ascii="Times New Roman" w:hAnsi="Times New Roman" w:cs="Times New Roman"/>
          <w:sz w:val="24"/>
          <w:szCs w:val="24"/>
        </w:rPr>
        <w:t>факторы</w:t>
      </w:r>
      <w:r w:rsidRPr="0031389B">
        <w:rPr>
          <w:rFonts w:ascii="Times New Roman" w:hAnsi="Times New Roman" w:cs="Times New Roman"/>
          <w:spacing w:val="-2"/>
          <w:sz w:val="24"/>
          <w:szCs w:val="24"/>
        </w:rPr>
        <w:t xml:space="preserve"> </w:t>
      </w:r>
      <w:r w:rsidRPr="0031389B">
        <w:rPr>
          <w:rFonts w:ascii="Times New Roman" w:hAnsi="Times New Roman" w:cs="Times New Roman"/>
          <w:sz w:val="24"/>
          <w:szCs w:val="24"/>
        </w:rPr>
        <w:t>в</w:t>
      </w:r>
      <w:r w:rsidRPr="0031389B">
        <w:rPr>
          <w:rFonts w:ascii="Times New Roman" w:hAnsi="Times New Roman" w:cs="Times New Roman"/>
          <w:spacing w:val="-4"/>
          <w:sz w:val="24"/>
          <w:szCs w:val="24"/>
        </w:rPr>
        <w:t xml:space="preserve"> </w:t>
      </w:r>
      <w:r w:rsidRPr="0031389B">
        <w:rPr>
          <w:rFonts w:ascii="Times New Roman" w:hAnsi="Times New Roman" w:cs="Times New Roman"/>
          <w:sz w:val="24"/>
          <w:szCs w:val="24"/>
        </w:rPr>
        <w:t>развитии</w:t>
      </w:r>
      <w:r w:rsidRPr="0031389B">
        <w:rPr>
          <w:rFonts w:ascii="Times New Roman" w:hAnsi="Times New Roman" w:cs="Times New Roman"/>
          <w:spacing w:val="-4"/>
          <w:sz w:val="24"/>
          <w:szCs w:val="24"/>
        </w:rPr>
        <w:t xml:space="preserve"> </w:t>
      </w:r>
      <w:r w:rsidRPr="0031389B">
        <w:rPr>
          <w:rFonts w:ascii="Times New Roman" w:hAnsi="Times New Roman" w:cs="Times New Roman"/>
          <w:sz w:val="24"/>
          <w:szCs w:val="24"/>
        </w:rPr>
        <w:t>ребенка</w:t>
      </w:r>
    </w:p>
    <w:p w:rsidR="0085172A" w:rsidRPr="0031389B" w:rsidRDefault="0085172A" w:rsidP="00CF3629">
      <w:pPr>
        <w:pStyle w:val="a5"/>
        <w:tabs>
          <w:tab w:val="left" w:pos="2256"/>
          <w:tab w:val="left" w:pos="2455"/>
          <w:tab w:val="left" w:pos="2940"/>
          <w:tab w:val="left" w:pos="3283"/>
          <w:tab w:val="left" w:pos="3717"/>
          <w:tab w:val="left" w:pos="4418"/>
          <w:tab w:val="left" w:pos="4665"/>
          <w:tab w:val="left" w:pos="5166"/>
          <w:tab w:val="left" w:pos="5259"/>
          <w:tab w:val="left" w:pos="5839"/>
          <w:tab w:val="left" w:pos="6181"/>
          <w:tab w:val="left" w:pos="6375"/>
          <w:tab w:val="left" w:pos="6912"/>
          <w:tab w:val="left" w:pos="7003"/>
          <w:tab w:val="left" w:pos="8148"/>
          <w:tab w:val="left" w:pos="8576"/>
          <w:tab w:val="left" w:pos="8890"/>
        </w:tabs>
        <w:ind w:right="223" w:firstLine="708"/>
        <w:rPr>
          <w:sz w:val="24"/>
        </w:rPr>
      </w:pPr>
      <w:r w:rsidRPr="0031389B">
        <w:rPr>
          <w:sz w:val="24"/>
        </w:rPr>
        <w:t>На</w:t>
      </w:r>
      <w:r w:rsidRPr="0031389B">
        <w:rPr>
          <w:spacing w:val="25"/>
          <w:sz w:val="24"/>
        </w:rPr>
        <w:t xml:space="preserve"> </w:t>
      </w:r>
      <w:r w:rsidRPr="0031389B">
        <w:rPr>
          <w:sz w:val="24"/>
        </w:rPr>
        <w:t>развитие</w:t>
      </w:r>
      <w:r w:rsidRPr="0031389B">
        <w:rPr>
          <w:spacing w:val="25"/>
          <w:sz w:val="24"/>
        </w:rPr>
        <w:t xml:space="preserve"> </w:t>
      </w:r>
      <w:r w:rsidRPr="0031389B">
        <w:rPr>
          <w:sz w:val="24"/>
        </w:rPr>
        <w:t>ребенка</w:t>
      </w:r>
      <w:r w:rsidRPr="0031389B">
        <w:rPr>
          <w:spacing w:val="23"/>
          <w:sz w:val="24"/>
        </w:rPr>
        <w:t xml:space="preserve"> </w:t>
      </w:r>
      <w:r w:rsidRPr="0031389B">
        <w:rPr>
          <w:sz w:val="24"/>
        </w:rPr>
        <w:t>оказывают</w:t>
      </w:r>
      <w:r w:rsidRPr="0031389B">
        <w:rPr>
          <w:spacing w:val="27"/>
          <w:sz w:val="24"/>
        </w:rPr>
        <w:t xml:space="preserve"> </w:t>
      </w:r>
      <w:r w:rsidRPr="0031389B">
        <w:rPr>
          <w:sz w:val="24"/>
        </w:rPr>
        <w:t>влияние</w:t>
      </w:r>
      <w:r w:rsidRPr="0031389B">
        <w:rPr>
          <w:spacing w:val="25"/>
          <w:sz w:val="24"/>
        </w:rPr>
        <w:t xml:space="preserve"> </w:t>
      </w:r>
      <w:r w:rsidRPr="0031389B">
        <w:rPr>
          <w:sz w:val="24"/>
        </w:rPr>
        <w:t>различные</w:t>
      </w:r>
      <w:r w:rsidRPr="0031389B">
        <w:rPr>
          <w:spacing w:val="25"/>
          <w:sz w:val="24"/>
        </w:rPr>
        <w:t xml:space="preserve"> </w:t>
      </w:r>
      <w:r w:rsidRPr="0031389B">
        <w:rPr>
          <w:sz w:val="24"/>
        </w:rPr>
        <w:t>факторы.</w:t>
      </w:r>
      <w:r w:rsidRPr="0031389B">
        <w:rPr>
          <w:spacing w:val="23"/>
          <w:sz w:val="24"/>
        </w:rPr>
        <w:t xml:space="preserve"> </w:t>
      </w:r>
      <w:r w:rsidRPr="0031389B">
        <w:rPr>
          <w:sz w:val="24"/>
        </w:rPr>
        <w:t>Самым</w:t>
      </w:r>
      <w:r w:rsidRPr="0031389B">
        <w:rPr>
          <w:spacing w:val="25"/>
          <w:sz w:val="24"/>
        </w:rPr>
        <w:t xml:space="preserve"> </w:t>
      </w:r>
      <w:r w:rsidRPr="0031389B">
        <w:rPr>
          <w:sz w:val="24"/>
        </w:rPr>
        <w:t>первым</w:t>
      </w:r>
      <w:r w:rsidRPr="0031389B">
        <w:rPr>
          <w:spacing w:val="25"/>
          <w:sz w:val="24"/>
        </w:rPr>
        <w:t xml:space="preserve"> </w:t>
      </w:r>
      <w:r w:rsidRPr="0031389B">
        <w:rPr>
          <w:sz w:val="24"/>
        </w:rPr>
        <w:t>и</w:t>
      </w:r>
      <w:r w:rsidR="00CF3629" w:rsidRPr="0031389B">
        <w:rPr>
          <w:spacing w:val="-57"/>
          <w:sz w:val="24"/>
        </w:rPr>
        <w:t xml:space="preserve"> </w:t>
      </w:r>
      <w:r w:rsidRPr="0031389B">
        <w:rPr>
          <w:sz w:val="24"/>
        </w:rPr>
        <w:t>значимым</w:t>
      </w:r>
      <w:r w:rsidRPr="0031389B">
        <w:rPr>
          <w:spacing w:val="55"/>
          <w:sz w:val="24"/>
        </w:rPr>
        <w:t xml:space="preserve"> </w:t>
      </w:r>
      <w:r w:rsidRPr="0031389B">
        <w:rPr>
          <w:sz w:val="24"/>
        </w:rPr>
        <w:t>фактором</w:t>
      </w:r>
      <w:r w:rsidRPr="0031389B">
        <w:rPr>
          <w:spacing w:val="58"/>
          <w:sz w:val="24"/>
        </w:rPr>
        <w:t xml:space="preserve"> </w:t>
      </w:r>
      <w:r w:rsidRPr="0031389B">
        <w:rPr>
          <w:sz w:val="24"/>
        </w:rPr>
        <w:t>до</w:t>
      </w:r>
      <w:r w:rsidRPr="0031389B">
        <w:rPr>
          <w:spacing w:val="56"/>
          <w:sz w:val="24"/>
        </w:rPr>
        <w:t xml:space="preserve"> </w:t>
      </w:r>
      <w:r w:rsidRPr="0031389B">
        <w:rPr>
          <w:sz w:val="24"/>
        </w:rPr>
        <w:t>появления</w:t>
      </w:r>
      <w:r w:rsidRPr="0031389B">
        <w:rPr>
          <w:spacing w:val="56"/>
          <w:sz w:val="24"/>
        </w:rPr>
        <w:t xml:space="preserve"> </w:t>
      </w:r>
      <w:r w:rsidRPr="0031389B">
        <w:rPr>
          <w:sz w:val="24"/>
        </w:rPr>
        <w:t>ребенка</w:t>
      </w:r>
      <w:r w:rsidRPr="0031389B">
        <w:rPr>
          <w:spacing w:val="55"/>
          <w:sz w:val="24"/>
        </w:rPr>
        <w:t xml:space="preserve"> </w:t>
      </w:r>
      <w:r w:rsidRPr="0031389B">
        <w:rPr>
          <w:sz w:val="24"/>
        </w:rPr>
        <w:t>на</w:t>
      </w:r>
      <w:r w:rsidRPr="0031389B">
        <w:rPr>
          <w:spacing w:val="57"/>
          <w:sz w:val="24"/>
        </w:rPr>
        <w:t xml:space="preserve"> </w:t>
      </w:r>
      <w:r w:rsidRPr="0031389B">
        <w:rPr>
          <w:sz w:val="24"/>
        </w:rPr>
        <w:t>свет</w:t>
      </w:r>
      <w:r w:rsidRPr="0031389B">
        <w:rPr>
          <w:spacing w:val="57"/>
          <w:sz w:val="24"/>
        </w:rPr>
        <w:t xml:space="preserve"> </w:t>
      </w:r>
      <w:r w:rsidRPr="0031389B">
        <w:rPr>
          <w:sz w:val="24"/>
        </w:rPr>
        <w:t>является</w:t>
      </w:r>
      <w:r w:rsidRPr="0031389B">
        <w:rPr>
          <w:spacing w:val="60"/>
          <w:sz w:val="24"/>
        </w:rPr>
        <w:t xml:space="preserve"> </w:t>
      </w:r>
      <w:r w:rsidRPr="0031389B">
        <w:rPr>
          <w:sz w:val="24"/>
        </w:rPr>
        <w:t>биологический</w:t>
      </w:r>
      <w:r w:rsidRPr="0031389B">
        <w:rPr>
          <w:spacing w:val="57"/>
          <w:sz w:val="24"/>
        </w:rPr>
        <w:t xml:space="preserve"> </w:t>
      </w:r>
      <w:r w:rsidRPr="0031389B">
        <w:rPr>
          <w:sz w:val="24"/>
        </w:rPr>
        <w:t>фактор.</w:t>
      </w:r>
      <w:r w:rsidRPr="0031389B">
        <w:rPr>
          <w:spacing w:val="-57"/>
          <w:sz w:val="24"/>
        </w:rPr>
        <w:t xml:space="preserve"> </w:t>
      </w:r>
      <w:r w:rsidRPr="0031389B">
        <w:rPr>
          <w:sz w:val="24"/>
        </w:rPr>
        <w:t>Биологический</w:t>
      </w:r>
      <w:r w:rsidRPr="0031389B">
        <w:rPr>
          <w:sz w:val="24"/>
        </w:rPr>
        <w:tab/>
        <w:t>фактор</w:t>
      </w:r>
      <w:r w:rsidRPr="0031389B">
        <w:rPr>
          <w:sz w:val="24"/>
        </w:rPr>
        <w:tab/>
        <w:t>находит</w:t>
      </w:r>
      <w:r w:rsidRPr="0031389B">
        <w:rPr>
          <w:sz w:val="24"/>
        </w:rPr>
        <w:tab/>
        <w:t>с</w:t>
      </w:r>
      <w:r w:rsidR="00F838EA" w:rsidRPr="0031389B">
        <w:rPr>
          <w:sz w:val="24"/>
        </w:rPr>
        <w:t>воё</w:t>
      </w:r>
      <w:r w:rsidR="00F838EA" w:rsidRPr="0031389B">
        <w:rPr>
          <w:sz w:val="24"/>
        </w:rPr>
        <w:tab/>
        <w:t>развитие</w:t>
      </w:r>
      <w:r w:rsidR="00F838EA" w:rsidRPr="0031389B">
        <w:rPr>
          <w:sz w:val="24"/>
        </w:rPr>
        <w:tab/>
      </w:r>
      <w:r w:rsidR="00F838EA" w:rsidRPr="0031389B">
        <w:rPr>
          <w:sz w:val="24"/>
        </w:rPr>
        <w:tab/>
        <w:t>во</w:t>
      </w:r>
      <w:r w:rsidR="00F838EA" w:rsidRPr="0031389B">
        <w:rPr>
          <w:sz w:val="24"/>
        </w:rPr>
        <w:tab/>
        <w:t xml:space="preserve">внутриутробном </w:t>
      </w:r>
      <w:r w:rsidRPr="0031389B">
        <w:rPr>
          <w:sz w:val="24"/>
        </w:rPr>
        <w:t>состоянии.</w:t>
      </w:r>
      <w:r w:rsidRPr="0031389B">
        <w:rPr>
          <w:spacing w:val="-57"/>
          <w:sz w:val="24"/>
        </w:rPr>
        <w:t xml:space="preserve"> </w:t>
      </w:r>
      <w:r w:rsidRPr="0031389B">
        <w:rPr>
          <w:sz w:val="24"/>
        </w:rPr>
        <w:t>Основополагающим</w:t>
      </w:r>
      <w:r w:rsidRPr="0031389B">
        <w:rPr>
          <w:sz w:val="24"/>
        </w:rPr>
        <w:tab/>
        <w:t>показа</w:t>
      </w:r>
      <w:r w:rsidR="00F838EA" w:rsidRPr="0031389B">
        <w:rPr>
          <w:sz w:val="24"/>
        </w:rPr>
        <w:t>телем</w:t>
      </w:r>
      <w:r w:rsidR="00F838EA" w:rsidRPr="0031389B">
        <w:rPr>
          <w:sz w:val="24"/>
        </w:rPr>
        <w:tab/>
      </w:r>
      <w:r w:rsidR="00F838EA" w:rsidRPr="0031389B">
        <w:rPr>
          <w:sz w:val="24"/>
        </w:rPr>
        <w:tab/>
        <w:t>выступает</w:t>
      </w:r>
      <w:r w:rsidR="00F838EA" w:rsidRPr="0031389B">
        <w:rPr>
          <w:sz w:val="24"/>
        </w:rPr>
        <w:tab/>
      </w:r>
      <w:r w:rsidR="00F838EA" w:rsidRPr="0031389B">
        <w:rPr>
          <w:sz w:val="24"/>
        </w:rPr>
        <w:tab/>
        <w:t xml:space="preserve">биологическая </w:t>
      </w:r>
      <w:r w:rsidRPr="0031389B">
        <w:rPr>
          <w:sz w:val="24"/>
        </w:rPr>
        <w:t>наследственность.</w:t>
      </w:r>
      <w:r w:rsidRPr="0031389B">
        <w:rPr>
          <w:spacing w:val="-57"/>
          <w:sz w:val="24"/>
        </w:rPr>
        <w:t xml:space="preserve"> </w:t>
      </w:r>
      <w:r w:rsidRPr="0031389B">
        <w:rPr>
          <w:sz w:val="24"/>
        </w:rPr>
        <w:t>Наследственность</w:t>
      </w:r>
      <w:r w:rsidRPr="0031389B">
        <w:rPr>
          <w:spacing w:val="-2"/>
          <w:sz w:val="24"/>
        </w:rPr>
        <w:t xml:space="preserve"> </w:t>
      </w:r>
      <w:r w:rsidRPr="0031389B">
        <w:rPr>
          <w:sz w:val="24"/>
        </w:rPr>
        <w:t>индивидуальна</w:t>
      </w:r>
      <w:r w:rsidRPr="0031389B">
        <w:rPr>
          <w:spacing w:val="-3"/>
          <w:sz w:val="24"/>
        </w:rPr>
        <w:t xml:space="preserve"> </w:t>
      </w:r>
      <w:r w:rsidRPr="0031389B">
        <w:rPr>
          <w:sz w:val="24"/>
        </w:rPr>
        <w:t>для</w:t>
      </w:r>
      <w:r w:rsidRPr="0031389B">
        <w:rPr>
          <w:spacing w:val="-3"/>
          <w:sz w:val="24"/>
        </w:rPr>
        <w:t xml:space="preserve"> </w:t>
      </w:r>
      <w:r w:rsidRPr="0031389B">
        <w:rPr>
          <w:sz w:val="24"/>
        </w:rPr>
        <w:t>каждого</w:t>
      </w:r>
      <w:r w:rsidRPr="0031389B">
        <w:rPr>
          <w:spacing w:val="-5"/>
          <w:sz w:val="24"/>
        </w:rPr>
        <w:t xml:space="preserve"> </w:t>
      </w:r>
      <w:r w:rsidRPr="0031389B">
        <w:rPr>
          <w:sz w:val="24"/>
        </w:rPr>
        <w:t>представителя</w:t>
      </w:r>
      <w:r w:rsidRPr="0031389B">
        <w:rPr>
          <w:spacing w:val="-3"/>
          <w:sz w:val="24"/>
        </w:rPr>
        <w:t xml:space="preserve"> </w:t>
      </w:r>
      <w:r w:rsidRPr="0031389B">
        <w:rPr>
          <w:sz w:val="24"/>
        </w:rPr>
        <w:t>человечества.</w:t>
      </w:r>
      <w:r w:rsidRPr="0031389B">
        <w:rPr>
          <w:sz w:val="24"/>
        </w:rPr>
        <w:tab/>
      </w:r>
      <w:r w:rsidRPr="0031389B">
        <w:rPr>
          <w:sz w:val="24"/>
        </w:rPr>
        <w:tab/>
        <w:t>Родители</w:t>
      </w:r>
      <w:r w:rsidRPr="0031389B">
        <w:rPr>
          <w:spacing w:val="1"/>
          <w:sz w:val="24"/>
        </w:rPr>
        <w:t xml:space="preserve"> </w:t>
      </w:r>
      <w:r w:rsidRPr="0031389B">
        <w:rPr>
          <w:sz w:val="24"/>
        </w:rPr>
        <w:t>по</w:t>
      </w:r>
      <w:r w:rsidRPr="0031389B">
        <w:rPr>
          <w:spacing w:val="32"/>
          <w:sz w:val="24"/>
        </w:rPr>
        <w:t xml:space="preserve"> </w:t>
      </w:r>
      <w:r w:rsidRPr="0031389B">
        <w:rPr>
          <w:sz w:val="24"/>
        </w:rPr>
        <w:t>наследству</w:t>
      </w:r>
      <w:r w:rsidRPr="0031389B">
        <w:rPr>
          <w:spacing w:val="33"/>
          <w:sz w:val="24"/>
        </w:rPr>
        <w:t xml:space="preserve"> </w:t>
      </w:r>
      <w:r w:rsidRPr="0031389B">
        <w:rPr>
          <w:sz w:val="24"/>
        </w:rPr>
        <w:t>передают</w:t>
      </w:r>
      <w:r w:rsidRPr="0031389B">
        <w:rPr>
          <w:spacing w:val="34"/>
          <w:sz w:val="24"/>
        </w:rPr>
        <w:t xml:space="preserve"> </w:t>
      </w:r>
      <w:r w:rsidRPr="0031389B">
        <w:rPr>
          <w:sz w:val="24"/>
        </w:rPr>
        <w:t>своему</w:t>
      </w:r>
      <w:r w:rsidRPr="0031389B">
        <w:rPr>
          <w:spacing w:val="32"/>
          <w:sz w:val="24"/>
        </w:rPr>
        <w:t xml:space="preserve"> </w:t>
      </w:r>
      <w:r w:rsidRPr="0031389B">
        <w:rPr>
          <w:sz w:val="24"/>
        </w:rPr>
        <w:t>ребенку</w:t>
      </w:r>
      <w:r w:rsidRPr="0031389B">
        <w:rPr>
          <w:spacing w:val="32"/>
          <w:sz w:val="24"/>
        </w:rPr>
        <w:t xml:space="preserve"> </w:t>
      </w:r>
      <w:r w:rsidRPr="0031389B">
        <w:rPr>
          <w:sz w:val="24"/>
        </w:rPr>
        <w:t>некие</w:t>
      </w:r>
      <w:r w:rsidRPr="0031389B">
        <w:rPr>
          <w:spacing w:val="32"/>
          <w:sz w:val="24"/>
        </w:rPr>
        <w:t xml:space="preserve"> </w:t>
      </w:r>
      <w:r w:rsidRPr="0031389B">
        <w:rPr>
          <w:sz w:val="24"/>
        </w:rPr>
        <w:t>особенности</w:t>
      </w:r>
      <w:r w:rsidRPr="0031389B">
        <w:rPr>
          <w:spacing w:val="34"/>
          <w:sz w:val="24"/>
        </w:rPr>
        <w:t xml:space="preserve"> </w:t>
      </w:r>
      <w:r w:rsidRPr="0031389B">
        <w:rPr>
          <w:sz w:val="24"/>
        </w:rPr>
        <w:t>и</w:t>
      </w:r>
      <w:r w:rsidRPr="0031389B">
        <w:rPr>
          <w:spacing w:val="32"/>
          <w:sz w:val="24"/>
        </w:rPr>
        <w:t xml:space="preserve"> </w:t>
      </w:r>
      <w:r w:rsidRPr="0031389B">
        <w:rPr>
          <w:sz w:val="24"/>
        </w:rPr>
        <w:t>качества</w:t>
      </w:r>
      <w:r w:rsidRPr="0031389B">
        <w:rPr>
          <w:spacing w:val="32"/>
          <w:sz w:val="24"/>
        </w:rPr>
        <w:t xml:space="preserve"> </w:t>
      </w:r>
      <w:r w:rsidRPr="0031389B">
        <w:rPr>
          <w:sz w:val="24"/>
        </w:rPr>
        <w:t>личности.</w:t>
      </w:r>
      <w:r w:rsidRPr="0031389B">
        <w:rPr>
          <w:spacing w:val="32"/>
          <w:sz w:val="24"/>
        </w:rPr>
        <w:t xml:space="preserve"> </w:t>
      </w:r>
      <w:r w:rsidRPr="0031389B">
        <w:rPr>
          <w:sz w:val="24"/>
        </w:rPr>
        <w:t>Влияние</w:t>
      </w:r>
      <w:r w:rsidRPr="0031389B">
        <w:rPr>
          <w:spacing w:val="-57"/>
          <w:sz w:val="24"/>
        </w:rPr>
        <w:t xml:space="preserve"> </w:t>
      </w:r>
      <w:r w:rsidRPr="0031389B">
        <w:rPr>
          <w:sz w:val="24"/>
        </w:rPr>
        <w:t>наследственности</w:t>
      </w:r>
      <w:r w:rsidRPr="0031389B">
        <w:rPr>
          <w:sz w:val="24"/>
        </w:rPr>
        <w:tab/>
      </w:r>
      <w:r w:rsidRPr="0031389B">
        <w:rPr>
          <w:sz w:val="24"/>
        </w:rPr>
        <w:tab/>
        <w:t>настолько</w:t>
      </w:r>
      <w:r w:rsidRPr="0031389B">
        <w:rPr>
          <w:sz w:val="24"/>
        </w:rPr>
        <w:tab/>
        <w:t>велика,</w:t>
      </w:r>
      <w:r w:rsidR="00F838EA" w:rsidRPr="0031389B">
        <w:rPr>
          <w:sz w:val="24"/>
        </w:rPr>
        <w:tab/>
        <w:t>что</w:t>
      </w:r>
      <w:r w:rsidR="00F838EA" w:rsidRPr="0031389B">
        <w:rPr>
          <w:sz w:val="24"/>
        </w:rPr>
        <w:tab/>
      </w:r>
      <w:r w:rsidR="00F838EA" w:rsidRPr="0031389B">
        <w:rPr>
          <w:sz w:val="24"/>
        </w:rPr>
        <w:tab/>
        <w:t>она</w:t>
      </w:r>
      <w:r w:rsidR="00F838EA" w:rsidRPr="0031389B">
        <w:rPr>
          <w:sz w:val="24"/>
        </w:rPr>
        <w:tab/>
        <w:t>способна</w:t>
      </w:r>
      <w:r w:rsidR="00F838EA" w:rsidRPr="0031389B">
        <w:rPr>
          <w:sz w:val="24"/>
        </w:rPr>
        <w:tab/>
      </w:r>
      <w:r w:rsidR="00F838EA" w:rsidRPr="0031389B">
        <w:rPr>
          <w:sz w:val="24"/>
        </w:rPr>
        <w:tab/>
        <w:t xml:space="preserve">формировать </w:t>
      </w:r>
      <w:r w:rsidRPr="0031389B">
        <w:rPr>
          <w:sz w:val="24"/>
        </w:rPr>
        <w:t>определенные</w:t>
      </w:r>
      <w:r w:rsidRPr="0031389B">
        <w:rPr>
          <w:spacing w:val="-57"/>
          <w:sz w:val="24"/>
        </w:rPr>
        <w:t xml:space="preserve"> </w:t>
      </w:r>
      <w:r w:rsidRPr="0031389B">
        <w:rPr>
          <w:sz w:val="24"/>
        </w:rPr>
        <w:lastRenderedPageBreak/>
        <w:t>способности</w:t>
      </w:r>
      <w:r w:rsidRPr="0031389B">
        <w:rPr>
          <w:spacing w:val="30"/>
          <w:sz w:val="24"/>
        </w:rPr>
        <w:t xml:space="preserve"> </w:t>
      </w:r>
      <w:r w:rsidRPr="0031389B">
        <w:rPr>
          <w:sz w:val="24"/>
        </w:rPr>
        <w:t>в</w:t>
      </w:r>
      <w:r w:rsidRPr="0031389B">
        <w:rPr>
          <w:spacing w:val="28"/>
          <w:sz w:val="24"/>
        </w:rPr>
        <w:t xml:space="preserve"> </w:t>
      </w:r>
      <w:proofErr w:type="gramStart"/>
      <w:r w:rsidRPr="0031389B">
        <w:rPr>
          <w:sz w:val="24"/>
        </w:rPr>
        <w:t>различных</w:t>
      </w:r>
      <w:proofErr w:type="gramEnd"/>
      <w:r w:rsidRPr="0031389B">
        <w:rPr>
          <w:spacing w:val="29"/>
          <w:sz w:val="24"/>
        </w:rPr>
        <w:t xml:space="preserve"> </w:t>
      </w:r>
      <w:r w:rsidRPr="0031389B">
        <w:rPr>
          <w:sz w:val="24"/>
        </w:rPr>
        <w:t>видах</w:t>
      </w:r>
      <w:r w:rsidRPr="0031389B">
        <w:rPr>
          <w:spacing w:val="28"/>
          <w:sz w:val="24"/>
        </w:rPr>
        <w:t xml:space="preserve"> </w:t>
      </w:r>
      <w:r w:rsidRPr="0031389B">
        <w:rPr>
          <w:sz w:val="24"/>
        </w:rPr>
        <w:t>деятельности.</w:t>
      </w:r>
      <w:r w:rsidRPr="0031389B">
        <w:rPr>
          <w:spacing w:val="28"/>
          <w:sz w:val="24"/>
        </w:rPr>
        <w:t xml:space="preserve"> </w:t>
      </w:r>
      <w:r w:rsidRPr="0031389B">
        <w:rPr>
          <w:sz w:val="24"/>
        </w:rPr>
        <w:t>Данная</w:t>
      </w:r>
      <w:r w:rsidRPr="0031389B">
        <w:rPr>
          <w:spacing w:val="35"/>
          <w:sz w:val="24"/>
        </w:rPr>
        <w:t xml:space="preserve"> </w:t>
      </w:r>
      <w:r w:rsidRPr="0031389B">
        <w:rPr>
          <w:sz w:val="24"/>
        </w:rPr>
        <w:t>способность</w:t>
      </w:r>
      <w:r w:rsidRPr="0031389B">
        <w:rPr>
          <w:spacing w:val="30"/>
          <w:sz w:val="24"/>
        </w:rPr>
        <w:t xml:space="preserve"> </w:t>
      </w:r>
      <w:r w:rsidRPr="0031389B">
        <w:rPr>
          <w:sz w:val="24"/>
        </w:rPr>
        <w:t>формируется</w:t>
      </w:r>
      <w:r w:rsidRPr="0031389B">
        <w:rPr>
          <w:spacing w:val="29"/>
          <w:sz w:val="24"/>
        </w:rPr>
        <w:t xml:space="preserve"> </w:t>
      </w:r>
      <w:r w:rsidRPr="0031389B">
        <w:rPr>
          <w:sz w:val="24"/>
        </w:rPr>
        <w:t>на</w:t>
      </w:r>
      <w:r w:rsidRPr="0031389B">
        <w:rPr>
          <w:spacing w:val="28"/>
          <w:sz w:val="24"/>
        </w:rPr>
        <w:t xml:space="preserve"> </w:t>
      </w:r>
      <w:r w:rsidRPr="0031389B">
        <w:rPr>
          <w:sz w:val="24"/>
        </w:rPr>
        <w:t>основе</w:t>
      </w:r>
      <w:r w:rsidRPr="0031389B">
        <w:rPr>
          <w:spacing w:val="-57"/>
          <w:sz w:val="24"/>
        </w:rPr>
        <w:t xml:space="preserve"> </w:t>
      </w:r>
      <w:r w:rsidRPr="0031389B">
        <w:rPr>
          <w:sz w:val="24"/>
        </w:rPr>
        <w:t>природных</w:t>
      </w:r>
      <w:r w:rsidRPr="0031389B">
        <w:rPr>
          <w:spacing w:val="-1"/>
          <w:sz w:val="24"/>
        </w:rPr>
        <w:t xml:space="preserve"> </w:t>
      </w:r>
      <w:r w:rsidRPr="0031389B">
        <w:rPr>
          <w:sz w:val="24"/>
        </w:rPr>
        <w:t>задатков.</w:t>
      </w:r>
    </w:p>
    <w:p w:rsidR="0085172A" w:rsidRPr="0031389B" w:rsidRDefault="0085172A" w:rsidP="0085172A">
      <w:pPr>
        <w:pStyle w:val="a5"/>
        <w:ind w:right="227" w:firstLine="708"/>
        <w:rPr>
          <w:sz w:val="24"/>
        </w:rPr>
      </w:pPr>
      <w:r w:rsidRPr="0031389B">
        <w:rPr>
          <w:sz w:val="24"/>
        </w:rPr>
        <w:t>Приобретенные в течение жизни навыки и свойства не передаются по наследству,</w:t>
      </w:r>
      <w:r w:rsidRPr="0031389B">
        <w:rPr>
          <w:spacing w:val="1"/>
          <w:sz w:val="24"/>
        </w:rPr>
        <w:t xml:space="preserve"> </w:t>
      </w:r>
      <w:r w:rsidRPr="0031389B">
        <w:rPr>
          <w:sz w:val="24"/>
        </w:rPr>
        <w:t>наукой не выявлено, также особых генов одаренности, однако, каждый родившийся ребенок</w:t>
      </w:r>
      <w:r w:rsidRPr="0031389B">
        <w:rPr>
          <w:spacing w:val="1"/>
          <w:sz w:val="24"/>
        </w:rPr>
        <w:t xml:space="preserve"> </w:t>
      </w:r>
      <w:r w:rsidRPr="0031389B">
        <w:rPr>
          <w:sz w:val="24"/>
        </w:rPr>
        <w:t>обладает громадным арсеналом задатков, раннее развитие и формирование которых зависит</w:t>
      </w:r>
      <w:r w:rsidRPr="0031389B">
        <w:rPr>
          <w:spacing w:val="1"/>
          <w:sz w:val="24"/>
        </w:rPr>
        <w:t xml:space="preserve"> </w:t>
      </w:r>
      <w:r w:rsidRPr="0031389B">
        <w:rPr>
          <w:sz w:val="24"/>
        </w:rPr>
        <w:t>от</w:t>
      </w:r>
      <w:r w:rsidRPr="0031389B">
        <w:rPr>
          <w:spacing w:val="1"/>
          <w:sz w:val="24"/>
        </w:rPr>
        <w:t xml:space="preserve"> </w:t>
      </w:r>
      <w:r w:rsidRPr="0031389B">
        <w:rPr>
          <w:sz w:val="24"/>
        </w:rPr>
        <w:t>социальной</w:t>
      </w:r>
      <w:r w:rsidRPr="0031389B">
        <w:rPr>
          <w:spacing w:val="1"/>
          <w:sz w:val="24"/>
        </w:rPr>
        <w:t xml:space="preserve"> </w:t>
      </w:r>
      <w:r w:rsidRPr="0031389B">
        <w:rPr>
          <w:sz w:val="24"/>
        </w:rPr>
        <w:t>структуры</w:t>
      </w:r>
      <w:r w:rsidRPr="0031389B">
        <w:rPr>
          <w:spacing w:val="1"/>
          <w:sz w:val="24"/>
        </w:rPr>
        <w:t xml:space="preserve"> </w:t>
      </w:r>
      <w:r w:rsidRPr="0031389B">
        <w:rPr>
          <w:sz w:val="24"/>
        </w:rPr>
        <w:t>общества,</w:t>
      </w:r>
      <w:r w:rsidRPr="0031389B">
        <w:rPr>
          <w:spacing w:val="1"/>
          <w:sz w:val="24"/>
        </w:rPr>
        <w:t xml:space="preserve"> </w:t>
      </w:r>
      <w:r w:rsidRPr="0031389B">
        <w:rPr>
          <w:sz w:val="24"/>
        </w:rPr>
        <w:t>от</w:t>
      </w:r>
      <w:r w:rsidRPr="0031389B">
        <w:rPr>
          <w:spacing w:val="1"/>
          <w:sz w:val="24"/>
        </w:rPr>
        <w:t xml:space="preserve"> </w:t>
      </w:r>
      <w:r w:rsidRPr="0031389B">
        <w:rPr>
          <w:sz w:val="24"/>
        </w:rPr>
        <w:t>условий</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и</w:t>
      </w:r>
      <w:r w:rsidRPr="0031389B">
        <w:rPr>
          <w:spacing w:val="1"/>
          <w:sz w:val="24"/>
        </w:rPr>
        <w:t xml:space="preserve"> </w:t>
      </w:r>
      <w:r w:rsidRPr="0031389B">
        <w:rPr>
          <w:sz w:val="24"/>
        </w:rPr>
        <w:t>обучения,</w:t>
      </w:r>
      <w:r w:rsidRPr="0031389B">
        <w:rPr>
          <w:spacing w:val="1"/>
          <w:sz w:val="24"/>
        </w:rPr>
        <w:t xml:space="preserve"> </w:t>
      </w:r>
      <w:r w:rsidRPr="0031389B">
        <w:rPr>
          <w:sz w:val="24"/>
        </w:rPr>
        <w:t>забот</w:t>
      </w:r>
      <w:r w:rsidRPr="0031389B">
        <w:rPr>
          <w:spacing w:val="1"/>
          <w:sz w:val="24"/>
        </w:rPr>
        <w:t xml:space="preserve"> </w:t>
      </w:r>
      <w:r w:rsidRPr="0031389B">
        <w:rPr>
          <w:sz w:val="24"/>
        </w:rPr>
        <w:t>и</w:t>
      </w:r>
      <w:r w:rsidRPr="0031389B">
        <w:rPr>
          <w:spacing w:val="1"/>
          <w:sz w:val="24"/>
        </w:rPr>
        <w:t xml:space="preserve"> </w:t>
      </w:r>
      <w:r w:rsidRPr="0031389B">
        <w:rPr>
          <w:sz w:val="24"/>
        </w:rPr>
        <w:t>усилий</w:t>
      </w:r>
      <w:r w:rsidR="00CF3629" w:rsidRPr="0031389B">
        <w:rPr>
          <w:sz w:val="24"/>
        </w:rPr>
        <w:t xml:space="preserve">  </w:t>
      </w:r>
      <w:r w:rsidRPr="0031389B">
        <w:rPr>
          <w:spacing w:val="-57"/>
          <w:sz w:val="24"/>
        </w:rPr>
        <w:t xml:space="preserve"> </w:t>
      </w:r>
      <w:r w:rsidRPr="0031389B">
        <w:rPr>
          <w:sz w:val="24"/>
        </w:rPr>
        <w:t>родителей</w:t>
      </w:r>
      <w:r w:rsidRPr="0031389B">
        <w:rPr>
          <w:spacing w:val="-1"/>
          <w:sz w:val="24"/>
        </w:rPr>
        <w:t xml:space="preserve"> </w:t>
      </w:r>
      <w:r w:rsidRPr="0031389B">
        <w:rPr>
          <w:sz w:val="24"/>
        </w:rPr>
        <w:t>и желания самого маленького человека.</w:t>
      </w:r>
    </w:p>
    <w:p w:rsidR="00B83077" w:rsidRPr="0031389B" w:rsidRDefault="0085172A" w:rsidP="0085172A">
      <w:pPr>
        <w:pStyle w:val="a5"/>
        <w:ind w:right="229" w:firstLine="708"/>
        <w:rPr>
          <w:sz w:val="24"/>
        </w:rPr>
      </w:pPr>
      <w:r w:rsidRPr="0031389B">
        <w:rPr>
          <w:sz w:val="24"/>
        </w:rPr>
        <w:t>Биологический</w:t>
      </w:r>
      <w:r w:rsidRPr="0031389B">
        <w:rPr>
          <w:spacing w:val="1"/>
          <w:sz w:val="24"/>
        </w:rPr>
        <w:t xml:space="preserve"> </w:t>
      </w:r>
      <w:r w:rsidRPr="0031389B">
        <w:rPr>
          <w:sz w:val="24"/>
        </w:rPr>
        <w:t>фактор</w:t>
      </w:r>
      <w:r w:rsidRPr="0031389B">
        <w:rPr>
          <w:spacing w:val="1"/>
          <w:sz w:val="24"/>
        </w:rPr>
        <w:t xml:space="preserve"> </w:t>
      </w:r>
      <w:r w:rsidRPr="0031389B">
        <w:rPr>
          <w:sz w:val="24"/>
        </w:rPr>
        <w:t>необходимо</w:t>
      </w:r>
      <w:r w:rsidRPr="0031389B">
        <w:rPr>
          <w:spacing w:val="1"/>
          <w:sz w:val="24"/>
        </w:rPr>
        <w:t xml:space="preserve"> </w:t>
      </w:r>
      <w:r w:rsidRPr="0031389B">
        <w:rPr>
          <w:sz w:val="24"/>
        </w:rPr>
        <w:t>учитывать,</w:t>
      </w:r>
      <w:r w:rsidRPr="0031389B">
        <w:rPr>
          <w:spacing w:val="1"/>
          <w:sz w:val="24"/>
        </w:rPr>
        <w:t xml:space="preserve"> </w:t>
      </w:r>
      <w:r w:rsidRPr="0031389B">
        <w:rPr>
          <w:sz w:val="24"/>
        </w:rPr>
        <w:t>так</w:t>
      </w:r>
      <w:r w:rsidRPr="0031389B">
        <w:rPr>
          <w:spacing w:val="1"/>
          <w:sz w:val="24"/>
        </w:rPr>
        <w:t xml:space="preserve"> </w:t>
      </w:r>
      <w:r w:rsidRPr="0031389B">
        <w:rPr>
          <w:sz w:val="24"/>
        </w:rPr>
        <w:t>как</w:t>
      </w:r>
      <w:r w:rsidRPr="0031389B">
        <w:rPr>
          <w:spacing w:val="1"/>
          <w:sz w:val="24"/>
        </w:rPr>
        <w:t xml:space="preserve"> </w:t>
      </w:r>
      <w:r w:rsidRPr="0031389B">
        <w:rPr>
          <w:sz w:val="24"/>
        </w:rPr>
        <w:t>благодаря</w:t>
      </w:r>
      <w:r w:rsidRPr="0031389B">
        <w:rPr>
          <w:spacing w:val="1"/>
          <w:sz w:val="24"/>
        </w:rPr>
        <w:t xml:space="preserve"> </w:t>
      </w:r>
      <w:r w:rsidRPr="0031389B">
        <w:rPr>
          <w:sz w:val="24"/>
        </w:rPr>
        <w:t>биологическому</w:t>
      </w:r>
      <w:r w:rsidRPr="0031389B">
        <w:rPr>
          <w:spacing w:val="1"/>
          <w:sz w:val="24"/>
        </w:rPr>
        <w:t xml:space="preserve"> </w:t>
      </w:r>
      <w:r w:rsidRPr="0031389B">
        <w:rPr>
          <w:sz w:val="24"/>
        </w:rPr>
        <w:t>фактору</w:t>
      </w:r>
      <w:r w:rsidRPr="0031389B">
        <w:rPr>
          <w:spacing w:val="1"/>
          <w:sz w:val="24"/>
        </w:rPr>
        <w:t xml:space="preserve"> </w:t>
      </w:r>
      <w:r w:rsidRPr="0031389B">
        <w:rPr>
          <w:sz w:val="24"/>
        </w:rPr>
        <w:t>создается</w:t>
      </w:r>
      <w:r w:rsidRPr="0031389B">
        <w:rPr>
          <w:spacing w:val="1"/>
          <w:sz w:val="24"/>
        </w:rPr>
        <w:t xml:space="preserve"> </w:t>
      </w:r>
      <w:r w:rsidRPr="0031389B">
        <w:rPr>
          <w:sz w:val="24"/>
        </w:rPr>
        <w:t>бесконечное</w:t>
      </w:r>
      <w:r w:rsidRPr="0031389B">
        <w:rPr>
          <w:spacing w:val="1"/>
          <w:sz w:val="24"/>
        </w:rPr>
        <w:t xml:space="preserve"> </w:t>
      </w:r>
      <w:r w:rsidRPr="0031389B">
        <w:rPr>
          <w:sz w:val="24"/>
        </w:rPr>
        <w:t>разнообразие</w:t>
      </w:r>
      <w:r w:rsidRPr="0031389B">
        <w:rPr>
          <w:spacing w:val="1"/>
          <w:sz w:val="24"/>
        </w:rPr>
        <w:t xml:space="preserve"> </w:t>
      </w:r>
      <w:r w:rsidRPr="0031389B">
        <w:rPr>
          <w:sz w:val="24"/>
        </w:rPr>
        <w:t>темпераментов,</w:t>
      </w:r>
      <w:r w:rsidRPr="0031389B">
        <w:rPr>
          <w:spacing w:val="1"/>
          <w:sz w:val="24"/>
        </w:rPr>
        <w:t xml:space="preserve"> </w:t>
      </w:r>
      <w:r w:rsidRPr="0031389B">
        <w:rPr>
          <w:sz w:val="24"/>
        </w:rPr>
        <w:t>характеров,</w:t>
      </w:r>
      <w:r w:rsidRPr="0031389B">
        <w:rPr>
          <w:spacing w:val="1"/>
          <w:sz w:val="24"/>
        </w:rPr>
        <w:t xml:space="preserve"> </w:t>
      </w:r>
      <w:r w:rsidRPr="0031389B">
        <w:rPr>
          <w:sz w:val="24"/>
        </w:rPr>
        <w:t>способностей,</w:t>
      </w:r>
      <w:r w:rsidRPr="0031389B">
        <w:rPr>
          <w:spacing w:val="1"/>
          <w:sz w:val="24"/>
        </w:rPr>
        <w:t xml:space="preserve"> </w:t>
      </w:r>
      <w:r w:rsidRPr="0031389B">
        <w:rPr>
          <w:sz w:val="24"/>
        </w:rPr>
        <w:t>которые</w:t>
      </w:r>
      <w:r w:rsidRPr="0031389B">
        <w:rPr>
          <w:spacing w:val="-2"/>
          <w:sz w:val="24"/>
        </w:rPr>
        <w:t xml:space="preserve"> </w:t>
      </w:r>
      <w:r w:rsidRPr="0031389B">
        <w:rPr>
          <w:sz w:val="24"/>
        </w:rPr>
        <w:t>делают из</w:t>
      </w:r>
      <w:r w:rsidRPr="0031389B">
        <w:rPr>
          <w:spacing w:val="-3"/>
          <w:sz w:val="24"/>
        </w:rPr>
        <w:t xml:space="preserve"> </w:t>
      </w:r>
      <w:r w:rsidRPr="0031389B">
        <w:rPr>
          <w:sz w:val="24"/>
        </w:rPr>
        <w:t>каждой человеческой личности индивидуальность.</w:t>
      </w:r>
    </w:p>
    <w:p w:rsidR="0085172A" w:rsidRPr="0031389B" w:rsidRDefault="0085172A" w:rsidP="009C2E06">
      <w:pPr>
        <w:pStyle w:val="Heading2"/>
        <w:numPr>
          <w:ilvl w:val="0"/>
          <w:numId w:val="18"/>
        </w:numPr>
        <w:spacing w:before="0" w:after="0"/>
        <w:rPr>
          <w:rFonts w:ascii="Times New Roman" w:hAnsi="Times New Roman" w:cs="Times New Roman"/>
          <w:sz w:val="24"/>
          <w:szCs w:val="24"/>
        </w:rPr>
      </w:pPr>
      <w:r w:rsidRPr="0031389B">
        <w:rPr>
          <w:rFonts w:ascii="Times New Roman" w:hAnsi="Times New Roman" w:cs="Times New Roman"/>
          <w:sz w:val="24"/>
          <w:szCs w:val="24"/>
        </w:rPr>
        <w:t>Социальные</w:t>
      </w:r>
      <w:r w:rsidRPr="0031389B">
        <w:rPr>
          <w:rFonts w:ascii="Times New Roman" w:hAnsi="Times New Roman" w:cs="Times New Roman"/>
          <w:spacing w:val="-3"/>
          <w:sz w:val="24"/>
          <w:szCs w:val="24"/>
        </w:rPr>
        <w:t xml:space="preserve"> </w:t>
      </w:r>
      <w:r w:rsidRPr="0031389B">
        <w:rPr>
          <w:rFonts w:ascii="Times New Roman" w:hAnsi="Times New Roman" w:cs="Times New Roman"/>
          <w:sz w:val="24"/>
          <w:szCs w:val="24"/>
        </w:rPr>
        <w:t>факторы</w:t>
      </w:r>
      <w:r w:rsidRPr="0031389B">
        <w:rPr>
          <w:rFonts w:ascii="Times New Roman" w:hAnsi="Times New Roman" w:cs="Times New Roman"/>
          <w:spacing w:val="-4"/>
          <w:sz w:val="24"/>
          <w:szCs w:val="24"/>
        </w:rPr>
        <w:t xml:space="preserve"> </w:t>
      </w:r>
      <w:r w:rsidRPr="0031389B">
        <w:rPr>
          <w:rFonts w:ascii="Times New Roman" w:hAnsi="Times New Roman" w:cs="Times New Roman"/>
          <w:sz w:val="24"/>
          <w:szCs w:val="24"/>
        </w:rPr>
        <w:t>в</w:t>
      </w:r>
      <w:r w:rsidRPr="0031389B">
        <w:rPr>
          <w:rFonts w:ascii="Times New Roman" w:hAnsi="Times New Roman" w:cs="Times New Roman"/>
          <w:spacing w:val="-2"/>
          <w:sz w:val="24"/>
          <w:szCs w:val="24"/>
        </w:rPr>
        <w:t xml:space="preserve"> </w:t>
      </w:r>
      <w:r w:rsidRPr="0031389B">
        <w:rPr>
          <w:rFonts w:ascii="Times New Roman" w:hAnsi="Times New Roman" w:cs="Times New Roman"/>
          <w:sz w:val="24"/>
          <w:szCs w:val="24"/>
        </w:rPr>
        <w:t>развитии</w:t>
      </w:r>
      <w:r w:rsidRPr="0031389B">
        <w:rPr>
          <w:rFonts w:ascii="Times New Roman" w:hAnsi="Times New Roman" w:cs="Times New Roman"/>
          <w:spacing w:val="-2"/>
          <w:sz w:val="24"/>
          <w:szCs w:val="24"/>
        </w:rPr>
        <w:t xml:space="preserve"> </w:t>
      </w:r>
      <w:r w:rsidRPr="0031389B">
        <w:rPr>
          <w:rFonts w:ascii="Times New Roman" w:hAnsi="Times New Roman" w:cs="Times New Roman"/>
          <w:sz w:val="24"/>
          <w:szCs w:val="24"/>
        </w:rPr>
        <w:t>ребенка</w:t>
      </w:r>
    </w:p>
    <w:p w:rsidR="0085172A" w:rsidRPr="0031389B" w:rsidRDefault="0085172A" w:rsidP="00CF3629">
      <w:pPr>
        <w:pStyle w:val="a5"/>
        <w:ind w:right="222" w:firstLine="768"/>
        <w:rPr>
          <w:sz w:val="24"/>
        </w:rPr>
      </w:pPr>
      <w:r w:rsidRPr="0031389B">
        <w:rPr>
          <w:sz w:val="24"/>
        </w:rPr>
        <w:t>Социальное развитие ребенка подразумевает под собой процесс усвоения традиций,</w:t>
      </w:r>
      <w:r w:rsidRPr="0031389B">
        <w:rPr>
          <w:spacing w:val="1"/>
          <w:sz w:val="24"/>
        </w:rPr>
        <w:t xml:space="preserve"> </w:t>
      </w:r>
      <w:r w:rsidRPr="0031389B">
        <w:rPr>
          <w:sz w:val="24"/>
        </w:rPr>
        <w:t>культуры</w:t>
      </w:r>
      <w:r w:rsidRPr="0031389B">
        <w:rPr>
          <w:spacing w:val="-1"/>
          <w:sz w:val="24"/>
        </w:rPr>
        <w:t xml:space="preserve"> </w:t>
      </w:r>
      <w:r w:rsidRPr="0031389B">
        <w:rPr>
          <w:sz w:val="24"/>
        </w:rPr>
        <w:t>и</w:t>
      </w:r>
      <w:r w:rsidRPr="0031389B">
        <w:rPr>
          <w:spacing w:val="-2"/>
          <w:sz w:val="24"/>
        </w:rPr>
        <w:t xml:space="preserve"> </w:t>
      </w:r>
      <w:r w:rsidRPr="0031389B">
        <w:rPr>
          <w:sz w:val="24"/>
        </w:rPr>
        <w:t>правил,</w:t>
      </w:r>
      <w:r w:rsidRPr="0031389B">
        <w:rPr>
          <w:spacing w:val="-1"/>
          <w:sz w:val="24"/>
        </w:rPr>
        <w:t xml:space="preserve"> </w:t>
      </w:r>
      <w:r w:rsidRPr="0031389B">
        <w:rPr>
          <w:sz w:val="24"/>
        </w:rPr>
        <w:t>принятых в</w:t>
      </w:r>
      <w:r w:rsidRPr="0031389B">
        <w:rPr>
          <w:spacing w:val="-1"/>
          <w:sz w:val="24"/>
        </w:rPr>
        <w:t xml:space="preserve"> </w:t>
      </w:r>
      <w:r w:rsidRPr="0031389B">
        <w:rPr>
          <w:sz w:val="24"/>
        </w:rPr>
        <w:t>определенном</w:t>
      </w:r>
      <w:r w:rsidRPr="0031389B">
        <w:rPr>
          <w:spacing w:val="-5"/>
          <w:sz w:val="24"/>
        </w:rPr>
        <w:t xml:space="preserve"> </w:t>
      </w:r>
      <w:r w:rsidRPr="0031389B">
        <w:rPr>
          <w:sz w:val="24"/>
        </w:rPr>
        <w:t>обществе.</w:t>
      </w:r>
      <w:r w:rsidR="00CF3629" w:rsidRPr="0031389B">
        <w:rPr>
          <w:sz w:val="24"/>
        </w:rPr>
        <w:t xml:space="preserve"> </w:t>
      </w:r>
      <w:r w:rsidRPr="0031389B">
        <w:rPr>
          <w:sz w:val="24"/>
        </w:rPr>
        <w:t>Для</w:t>
      </w:r>
      <w:r w:rsidRPr="0031389B">
        <w:rPr>
          <w:spacing w:val="1"/>
          <w:sz w:val="24"/>
        </w:rPr>
        <w:t xml:space="preserve"> </w:t>
      </w:r>
      <w:r w:rsidRPr="0031389B">
        <w:rPr>
          <w:sz w:val="24"/>
        </w:rPr>
        <w:t>осуществления</w:t>
      </w:r>
      <w:r w:rsidRPr="0031389B">
        <w:rPr>
          <w:spacing w:val="1"/>
          <w:sz w:val="24"/>
        </w:rPr>
        <w:t xml:space="preserve"> </w:t>
      </w:r>
      <w:r w:rsidRPr="0031389B">
        <w:rPr>
          <w:sz w:val="24"/>
        </w:rPr>
        <w:t>данного</w:t>
      </w:r>
      <w:r w:rsidRPr="0031389B">
        <w:rPr>
          <w:spacing w:val="1"/>
          <w:sz w:val="24"/>
        </w:rPr>
        <w:t xml:space="preserve"> </w:t>
      </w:r>
      <w:r w:rsidRPr="0031389B">
        <w:rPr>
          <w:sz w:val="24"/>
        </w:rPr>
        <w:t>процесса</w:t>
      </w:r>
      <w:r w:rsidRPr="0031389B">
        <w:rPr>
          <w:spacing w:val="1"/>
          <w:sz w:val="24"/>
        </w:rPr>
        <w:t xml:space="preserve"> </w:t>
      </w:r>
      <w:r w:rsidRPr="0031389B">
        <w:rPr>
          <w:sz w:val="24"/>
        </w:rPr>
        <w:t>должны</w:t>
      </w:r>
      <w:r w:rsidRPr="0031389B">
        <w:rPr>
          <w:spacing w:val="1"/>
          <w:sz w:val="24"/>
        </w:rPr>
        <w:t xml:space="preserve"> </w:t>
      </w:r>
      <w:r w:rsidRPr="0031389B">
        <w:rPr>
          <w:sz w:val="24"/>
        </w:rPr>
        <w:t>присутствовать</w:t>
      </w:r>
      <w:r w:rsidRPr="0031389B">
        <w:rPr>
          <w:spacing w:val="1"/>
          <w:sz w:val="24"/>
        </w:rPr>
        <w:t xml:space="preserve"> </w:t>
      </w:r>
      <w:r w:rsidRPr="0031389B">
        <w:rPr>
          <w:sz w:val="24"/>
        </w:rPr>
        <w:t>определенные</w:t>
      </w:r>
      <w:r w:rsidRPr="0031389B">
        <w:rPr>
          <w:spacing w:val="1"/>
          <w:sz w:val="24"/>
        </w:rPr>
        <w:t xml:space="preserve"> </w:t>
      </w:r>
      <w:r w:rsidRPr="0031389B">
        <w:rPr>
          <w:sz w:val="24"/>
        </w:rPr>
        <w:t>социальные</w:t>
      </w:r>
      <w:r w:rsidRPr="0031389B">
        <w:rPr>
          <w:spacing w:val="-57"/>
          <w:sz w:val="24"/>
        </w:rPr>
        <w:t xml:space="preserve"> </w:t>
      </w:r>
      <w:r w:rsidRPr="0031389B">
        <w:rPr>
          <w:sz w:val="24"/>
        </w:rPr>
        <w:t>факторы развития ребенка. В качестве них выступают всевозможные объекты окружающей</w:t>
      </w:r>
      <w:r w:rsidRPr="0031389B">
        <w:rPr>
          <w:spacing w:val="1"/>
          <w:sz w:val="24"/>
        </w:rPr>
        <w:t xml:space="preserve"> </w:t>
      </w:r>
      <w:r w:rsidRPr="0031389B">
        <w:rPr>
          <w:sz w:val="24"/>
        </w:rPr>
        <w:t>среды.</w:t>
      </w:r>
      <w:r w:rsidRPr="0031389B">
        <w:rPr>
          <w:spacing w:val="-2"/>
          <w:sz w:val="24"/>
        </w:rPr>
        <w:t xml:space="preserve"> </w:t>
      </w:r>
      <w:r w:rsidRPr="0031389B">
        <w:rPr>
          <w:sz w:val="24"/>
        </w:rPr>
        <w:t>Кооперация</w:t>
      </w:r>
      <w:r w:rsidRPr="0031389B">
        <w:rPr>
          <w:spacing w:val="-1"/>
          <w:sz w:val="24"/>
        </w:rPr>
        <w:t xml:space="preserve"> </w:t>
      </w:r>
      <w:r w:rsidRPr="0031389B">
        <w:rPr>
          <w:sz w:val="24"/>
        </w:rPr>
        <w:t>всех</w:t>
      </w:r>
      <w:r w:rsidRPr="0031389B">
        <w:rPr>
          <w:spacing w:val="-1"/>
          <w:sz w:val="24"/>
        </w:rPr>
        <w:t xml:space="preserve"> </w:t>
      </w:r>
      <w:r w:rsidRPr="0031389B">
        <w:rPr>
          <w:sz w:val="24"/>
        </w:rPr>
        <w:t>факторов</w:t>
      </w:r>
      <w:r w:rsidRPr="0031389B">
        <w:rPr>
          <w:spacing w:val="-1"/>
          <w:sz w:val="24"/>
        </w:rPr>
        <w:t xml:space="preserve"> </w:t>
      </w:r>
      <w:r w:rsidRPr="0031389B">
        <w:rPr>
          <w:sz w:val="24"/>
        </w:rPr>
        <w:t>составляет</w:t>
      </w:r>
      <w:r w:rsidRPr="0031389B">
        <w:rPr>
          <w:spacing w:val="1"/>
          <w:sz w:val="24"/>
        </w:rPr>
        <w:t xml:space="preserve"> </w:t>
      </w:r>
      <w:r w:rsidRPr="0031389B">
        <w:rPr>
          <w:sz w:val="24"/>
        </w:rPr>
        <w:t xml:space="preserve">особенности </w:t>
      </w:r>
      <w:proofErr w:type="gramStart"/>
      <w:r w:rsidRPr="0031389B">
        <w:rPr>
          <w:sz w:val="24"/>
        </w:rPr>
        <w:t>социального</w:t>
      </w:r>
      <w:proofErr w:type="gramEnd"/>
      <w:r w:rsidRPr="0031389B">
        <w:rPr>
          <w:spacing w:val="-2"/>
          <w:sz w:val="24"/>
        </w:rPr>
        <w:t xml:space="preserve"> </w:t>
      </w:r>
      <w:r w:rsidRPr="0031389B">
        <w:rPr>
          <w:sz w:val="24"/>
        </w:rPr>
        <w:t>развития</w:t>
      </w:r>
      <w:r w:rsidRPr="0031389B">
        <w:rPr>
          <w:spacing w:val="-1"/>
          <w:sz w:val="24"/>
        </w:rPr>
        <w:t xml:space="preserve"> </w:t>
      </w:r>
      <w:r w:rsidRPr="0031389B">
        <w:rPr>
          <w:sz w:val="24"/>
        </w:rPr>
        <w:t>детей.</w:t>
      </w:r>
      <w:r w:rsidR="00CF3629" w:rsidRPr="0031389B">
        <w:rPr>
          <w:sz w:val="24"/>
        </w:rPr>
        <w:t xml:space="preserve"> </w:t>
      </w:r>
      <w:r w:rsidRPr="0031389B">
        <w:rPr>
          <w:sz w:val="24"/>
        </w:rPr>
        <w:t>Данные</w:t>
      </w:r>
      <w:r w:rsidRPr="0031389B">
        <w:rPr>
          <w:spacing w:val="-4"/>
          <w:sz w:val="24"/>
        </w:rPr>
        <w:t xml:space="preserve"> </w:t>
      </w:r>
      <w:r w:rsidRPr="0031389B">
        <w:rPr>
          <w:sz w:val="24"/>
        </w:rPr>
        <w:t>факторы</w:t>
      </w:r>
      <w:r w:rsidRPr="0031389B">
        <w:rPr>
          <w:spacing w:val="-2"/>
          <w:sz w:val="24"/>
        </w:rPr>
        <w:t xml:space="preserve"> </w:t>
      </w:r>
      <w:r w:rsidRPr="0031389B">
        <w:rPr>
          <w:sz w:val="24"/>
        </w:rPr>
        <w:t>можно</w:t>
      </w:r>
      <w:r w:rsidRPr="0031389B">
        <w:rPr>
          <w:spacing w:val="-2"/>
          <w:sz w:val="24"/>
        </w:rPr>
        <w:t xml:space="preserve"> </w:t>
      </w:r>
      <w:r w:rsidRPr="0031389B">
        <w:rPr>
          <w:sz w:val="24"/>
        </w:rPr>
        <w:t>подразделить</w:t>
      </w:r>
      <w:r w:rsidRPr="0031389B">
        <w:rPr>
          <w:spacing w:val="-1"/>
          <w:sz w:val="24"/>
        </w:rPr>
        <w:t xml:space="preserve"> </w:t>
      </w:r>
      <w:r w:rsidRPr="0031389B">
        <w:rPr>
          <w:sz w:val="24"/>
        </w:rPr>
        <w:t>на:</w:t>
      </w:r>
      <w:r w:rsidR="00CF3629" w:rsidRPr="0031389B">
        <w:rPr>
          <w:sz w:val="24"/>
        </w:rPr>
        <w:t xml:space="preserve">  </w:t>
      </w:r>
      <w:proofErr w:type="spellStart"/>
      <w:r w:rsidRPr="0031389B">
        <w:rPr>
          <w:sz w:val="24"/>
        </w:rPr>
        <w:t>микрофакторы</w:t>
      </w:r>
      <w:proofErr w:type="spellEnd"/>
      <w:r w:rsidRPr="0031389B">
        <w:rPr>
          <w:spacing w:val="46"/>
          <w:sz w:val="24"/>
        </w:rPr>
        <w:t xml:space="preserve"> </w:t>
      </w:r>
      <w:r w:rsidRPr="0031389B">
        <w:rPr>
          <w:sz w:val="24"/>
        </w:rPr>
        <w:t>(к</w:t>
      </w:r>
      <w:r w:rsidRPr="0031389B">
        <w:rPr>
          <w:spacing w:val="44"/>
          <w:sz w:val="24"/>
        </w:rPr>
        <w:t xml:space="preserve"> </w:t>
      </w:r>
      <w:r w:rsidRPr="0031389B">
        <w:rPr>
          <w:sz w:val="24"/>
        </w:rPr>
        <w:t>ним</w:t>
      </w:r>
      <w:r w:rsidRPr="0031389B">
        <w:rPr>
          <w:spacing w:val="46"/>
          <w:sz w:val="24"/>
        </w:rPr>
        <w:t xml:space="preserve"> </w:t>
      </w:r>
      <w:r w:rsidRPr="0031389B">
        <w:rPr>
          <w:sz w:val="24"/>
        </w:rPr>
        <w:t>относится</w:t>
      </w:r>
      <w:r w:rsidRPr="0031389B">
        <w:rPr>
          <w:spacing w:val="46"/>
          <w:sz w:val="24"/>
        </w:rPr>
        <w:t xml:space="preserve"> </w:t>
      </w:r>
      <w:r w:rsidRPr="0031389B">
        <w:rPr>
          <w:sz w:val="24"/>
        </w:rPr>
        <w:t>семья,</w:t>
      </w:r>
      <w:r w:rsidRPr="0031389B">
        <w:rPr>
          <w:spacing w:val="46"/>
          <w:sz w:val="24"/>
        </w:rPr>
        <w:t xml:space="preserve"> </w:t>
      </w:r>
      <w:r w:rsidRPr="0031389B">
        <w:rPr>
          <w:sz w:val="24"/>
        </w:rPr>
        <w:t>школа,</w:t>
      </w:r>
      <w:r w:rsidRPr="0031389B">
        <w:rPr>
          <w:spacing w:val="46"/>
          <w:sz w:val="24"/>
        </w:rPr>
        <w:t xml:space="preserve"> </w:t>
      </w:r>
      <w:r w:rsidRPr="0031389B">
        <w:rPr>
          <w:sz w:val="24"/>
        </w:rPr>
        <w:t>друзья,</w:t>
      </w:r>
      <w:r w:rsidRPr="0031389B">
        <w:rPr>
          <w:spacing w:val="46"/>
          <w:sz w:val="24"/>
        </w:rPr>
        <w:t xml:space="preserve"> </w:t>
      </w:r>
      <w:r w:rsidRPr="0031389B">
        <w:rPr>
          <w:sz w:val="24"/>
        </w:rPr>
        <w:t>ближайшее</w:t>
      </w:r>
      <w:r w:rsidRPr="0031389B">
        <w:rPr>
          <w:spacing w:val="45"/>
          <w:sz w:val="24"/>
        </w:rPr>
        <w:t xml:space="preserve"> </w:t>
      </w:r>
      <w:r w:rsidRPr="0031389B">
        <w:rPr>
          <w:sz w:val="24"/>
        </w:rPr>
        <w:t>социальное</w:t>
      </w:r>
      <w:r w:rsidRPr="0031389B">
        <w:rPr>
          <w:spacing w:val="-57"/>
          <w:sz w:val="24"/>
        </w:rPr>
        <w:t xml:space="preserve"> </w:t>
      </w:r>
      <w:r w:rsidRPr="0031389B">
        <w:rPr>
          <w:sz w:val="24"/>
        </w:rPr>
        <w:t>окружение)</w:t>
      </w:r>
      <w:r w:rsidR="00CF3629" w:rsidRPr="0031389B">
        <w:rPr>
          <w:sz w:val="24"/>
        </w:rPr>
        <w:t xml:space="preserve">; </w:t>
      </w:r>
      <w:proofErr w:type="spellStart"/>
      <w:r w:rsidRPr="0031389B">
        <w:rPr>
          <w:sz w:val="24"/>
        </w:rPr>
        <w:t>мезофакт</w:t>
      </w:r>
      <w:r w:rsidR="00CF3629" w:rsidRPr="0031389B">
        <w:rPr>
          <w:sz w:val="24"/>
        </w:rPr>
        <w:t>о</w:t>
      </w:r>
      <w:r w:rsidRPr="0031389B">
        <w:rPr>
          <w:sz w:val="24"/>
        </w:rPr>
        <w:t>ры</w:t>
      </w:r>
      <w:proofErr w:type="spellEnd"/>
      <w:r w:rsidRPr="0031389B">
        <w:rPr>
          <w:spacing w:val="23"/>
          <w:sz w:val="24"/>
        </w:rPr>
        <w:t xml:space="preserve"> </w:t>
      </w:r>
      <w:r w:rsidRPr="0031389B">
        <w:rPr>
          <w:sz w:val="24"/>
        </w:rPr>
        <w:t>(к</w:t>
      </w:r>
      <w:r w:rsidRPr="0031389B">
        <w:rPr>
          <w:spacing w:val="22"/>
          <w:sz w:val="24"/>
        </w:rPr>
        <w:t xml:space="preserve"> </w:t>
      </w:r>
      <w:r w:rsidRPr="0031389B">
        <w:rPr>
          <w:sz w:val="24"/>
        </w:rPr>
        <w:t>ним</w:t>
      </w:r>
      <w:r w:rsidRPr="0031389B">
        <w:rPr>
          <w:spacing w:val="24"/>
          <w:sz w:val="24"/>
        </w:rPr>
        <w:t xml:space="preserve"> </w:t>
      </w:r>
      <w:r w:rsidRPr="0031389B">
        <w:rPr>
          <w:sz w:val="24"/>
        </w:rPr>
        <w:t>относятся</w:t>
      </w:r>
      <w:r w:rsidRPr="0031389B">
        <w:rPr>
          <w:spacing w:val="23"/>
          <w:sz w:val="24"/>
        </w:rPr>
        <w:t xml:space="preserve"> </w:t>
      </w:r>
      <w:r w:rsidRPr="0031389B">
        <w:rPr>
          <w:sz w:val="24"/>
        </w:rPr>
        <w:t>условия,</w:t>
      </w:r>
      <w:r w:rsidRPr="0031389B">
        <w:rPr>
          <w:spacing w:val="25"/>
          <w:sz w:val="24"/>
        </w:rPr>
        <w:t xml:space="preserve"> </w:t>
      </w:r>
      <w:r w:rsidRPr="0031389B">
        <w:rPr>
          <w:sz w:val="24"/>
        </w:rPr>
        <w:t>в</w:t>
      </w:r>
      <w:r w:rsidRPr="0031389B">
        <w:rPr>
          <w:spacing w:val="23"/>
          <w:sz w:val="24"/>
        </w:rPr>
        <w:t xml:space="preserve"> </w:t>
      </w:r>
      <w:r w:rsidRPr="0031389B">
        <w:rPr>
          <w:sz w:val="24"/>
        </w:rPr>
        <w:t>которых</w:t>
      </w:r>
      <w:r w:rsidRPr="0031389B">
        <w:rPr>
          <w:spacing w:val="24"/>
          <w:sz w:val="24"/>
        </w:rPr>
        <w:t xml:space="preserve"> </w:t>
      </w:r>
      <w:r w:rsidRPr="0031389B">
        <w:rPr>
          <w:sz w:val="24"/>
        </w:rPr>
        <w:t>растет</w:t>
      </w:r>
      <w:r w:rsidRPr="0031389B">
        <w:rPr>
          <w:spacing w:val="24"/>
          <w:sz w:val="24"/>
        </w:rPr>
        <w:t xml:space="preserve"> </w:t>
      </w:r>
      <w:r w:rsidRPr="0031389B">
        <w:rPr>
          <w:sz w:val="24"/>
        </w:rPr>
        <w:t>ребенок,</w:t>
      </w:r>
      <w:r w:rsidRPr="0031389B">
        <w:rPr>
          <w:spacing w:val="24"/>
          <w:sz w:val="24"/>
        </w:rPr>
        <w:t xml:space="preserve"> </w:t>
      </w:r>
      <w:r w:rsidRPr="0031389B">
        <w:rPr>
          <w:sz w:val="24"/>
        </w:rPr>
        <w:t>средства</w:t>
      </w:r>
      <w:r w:rsidRPr="0031389B">
        <w:rPr>
          <w:spacing w:val="24"/>
          <w:sz w:val="24"/>
        </w:rPr>
        <w:t xml:space="preserve"> </w:t>
      </w:r>
      <w:r w:rsidRPr="0031389B">
        <w:rPr>
          <w:sz w:val="24"/>
        </w:rPr>
        <w:t>массовой</w:t>
      </w:r>
      <w:r w:rsidRPr="0031389B">
        <w:rPr>
          <w:spacing w:val="-57"/>
          <w:sz w:val="24"/>
        </w:rPr>
        <w:t xml:space="preserve"> </w:t>
      </w:r>
      <w:r w:rsidR="00CF3629" w:rsidRPr="0031389B">
        <w:rPr>
          <w:spacing w:val="-57"/>
          <w:sz w:val="24"/>
        </w:rPr>
        <w:t xml:space="preserve">                                                             </w:t>
      </w:r>
      <w:r w:rsidRPr="0031389B">
        <w:rPr>
          <w:sz w:val="24"/>
        </w:rPr>
        <w:t>коммуникации,</w:t>
      </w:r>
      <w:r w:rsidRPr="0031389B">
        <w:rPr>
          <w:spacing w:val="-1"/>
          <w:sz w:val="24"/>
        </w:rPr>
        <w:t xml:space="preserve"> </w:t>
      </w:r>
      <w:r w:rsidRPr="0031389B">
        <w:rPr>
          <w:sz w:val="24"/>
        </w:rPr>
        <w:t>региональные</w:t>
      </w:r>
      <w:r w:rsidRPr="0031389B">
        <w:rPr>
          <w:spacing w:val="-2"/>
          <w:sz w:val="24"/>
        </w:rPr>
        <w:t xml:space="preserve"> </w:t>
      </w:r>
      <w:r w:rsidRPr="0031389B">
        <w:rPr>
          <w:sz w:val="24"/>
        </w:rPr>
        <w:t>условия и другие)</w:t>
      </w:r>
      <w:r w:rsidR="00CF3629" w:rsidRPr="0031389B">
        <w:rPr>
          <w:sz w:val="24"/>
        </w:rPr>
        <w:t xml:space="preserve">;  </w:t>
      </w:r>
      <w:proofErr w:type="spellStart"/>
      <w:r w:rsidRPr="0031389B">
        <w:rPr>
          <w:sz w:val="24"/>
        </w:rPr>
        <w:t>макрофакторы</w:t>
      </w:r>
      <w:proofErr w:type="spellEnd"/>
      <w:r w:rsidRPr="0031389B">
        <w:rPr>
          <w:spacing w:val="42"/>
          <w:sz w:val="24"/>
        </w:rPr>
        <w:t xml:space="preserve"> </w:t>
      </w:r>
      <w:r w:rsidRPr="0031389B">
        <w:rPr>
          <w:sz w:val="24"/>
        </w:rPr>
        <w:t>(здесь</w:t>
      </w:r>
      <w:r w:rsidRPr="0031389B">
        <w:rPr>
          <w:spacing w:val="46"/>
          <w:sz w:val="24"/>
        </w:rPr>
        <w:t xml:space="preserve"> </w:t>
      </w:r>
      <w:r w:rsidRPr="0031389B">
        <w:rPr>
          <w:sz w:val="24"/>
        </w:rPr>
        <w:t>играют</w:t>
      </w:r>
      <w:r w:rsidRPr="0031389B">
        <w:rPr>
          <w:spacing w:val="45"/>
          <w:sz w:val="24"/>
        </w:rPr>
        <w:t xml:space="preserve"> </w:t>
      </w:r>
      <w:r w:rsidRPr="0031389B">
        <w:rPr>
          <w:sz w:val="24"/>
        </w:rPr>
        <w:t>роль</w:t>
      </w:r>
      <w:r w:rsidRPr="0031389B">
        <w:rPr>
          <w:spacing w:val="44"/>
          <w:sz w:val="24"/>
        </w:rPr>
        <w:t xml:space="preserve"> </w:t>
      </w:r>
      <w:r w:rsidRPr="0031389B">
        <w:rPr>
          <w:sz w:val="24"/>
        </w:rPr>
        <w:t>процессы</w:t>
      </w:r>
      <w:r w:rsidRPr="0031389B">
        <w:rPr>
          <w:spacing w:val="43"/>
          <w:sz w:val="24"/>
        </w:rPr>
        <w:t xml:space="preserve"> </w:t>
      </w:r>
      <w:r w:rsidRPr="0031389B">
        <w:rPr>
          <w:sz w:val="24"/>
        </w:rPr>
        <w:t>и</w:t>
      </w:r>
      <w:r w:rsidRPr="0031389B">
        <w:rPr>
          <w:spacing w:val="44"/>
          <w:sz w:val="24"/>
        </w:rPr>
        <w:t xml:space="preserve"> </w:t>
      </w:r>
      <w:r w:rsidRPr="0031389B">
        <w:rPr>
          <w:sz w:val="24"/>
        </w:rPr>
        <w:t>вещи</w:t>
      </w:r>
      <w:r w:rsidRPr="0031389B">
        <w:rPr>
          <w:spacing w:val="45"/>
          <w:sz w:val="24"/>
        </w:rPr>
        <w:t xml:space="preserve"> </w:t>
      </w:r>
      <w:r w:rsidRPr="0031389B">
        <w:rPr>
          <w:sz w:val="24"/>
        </w:rPr>
        <w:t>мирового</w:t>
      </w:r>
      <w:r w:rsidRPr="0031389B">
        <w:rPr>
          <w:spacing w:val="45"/>
          <w:sz w:val="24"/>
        </w:rPr>
        <w:t xml:space="preserve"> </w:t>
      </w:r>
      <w:r w:rsidRPr="0031389B">
        <w:rPr>
          <w:sz w:val="24"/>
        </w:rPr>
        <w:t>масштаба:</w:t>
      </w:r>
      <w:r w:rsidRPr="0031389B">
        <w:rPr>
          <w:spacing w:val="44"/>
          <w:sz w:val="24"/>
        </w:rPr>
        <w:t xml:space="preserve"> </w:t>
      </w:r>
      <w:r w:rsidRPr="0031389B">
        <w:rPr>
          <w:sz w:val="24"/>
        </w:rPr>
        <w:t>экология,</w:t>
      </w:r>
      <w:r w:rsidRPr="0031389B">
        <w:rPr>
          <w:spacing w:val="-57"/>
          <w:sz w:val="24"/>
        </w:rPr>
        <w:t xml:space="preserve"> </w:t>
      </w:r>
      <w:r w:rsidRPr="0031389B">
        <w:rPr>
          <w:sz w:val="24"/>
        </w:rPr>
        <w:t>политика,</w:t>
      </w:r>
      <w:r w:rsidRPr="0031389B">
        <w:rPr>
          <w:spacing w:val="-1"/>
          <w:sz w:val="24"/>
        </w:rPr>
        <w:t xml:space="preserve"> </w:t>
      </w:r>
      <w:r w:rsidRPr="0031389B">
        <w:rPr>
          <w:sz w:val="24"/>
        </w:rPr>
        <w:t>демография,</w:t>
      </w:r>
      <w:r w:rsidRPr="0031389B">
        <w:rPr>
          <w:spacing w:val="-3"/>
          <w:sz w:val="24"/>
        </w:rPr>
        <w:t xml:space="preserve"> </w:t>
      </w:r>
      <w:r w:rsidRPr="0031389B">
        <w:rPr>
          <w:sz w:val="24"/>
        </w:rPr>
        <w:t>экономика, государство</w:t>
      </w:r>
      <w:r w:rsidRPr="0031389B">
        <w:rPr>
          <w:spacing w:val="1"/>
          <w:sz w:val="24"/>
        </w:rPr>
        <w:t xml:space="preserve"> </w:t>
      </w:r>
      <w:r w:rsidRPr="0031389B">
        <w:rPr>
          <w:sz w:val="24"/>
        </w:rPr>
        <w:t>и общество)</w:t>
      </w:r>
      <w:r w:rsidR="00CF3629" w:rsidRPr="0031389B">
        <w:rPr>
          <w:sz w:val="24"/>
        </w:rPr>
        <w:t>.</w:t>
      </w:r>
    </w:p>
    <w:p w:rsidR="0085172A" w:rsidRPr="0031389B" w:rsidRDefault="0085172A" w:rsidP="0085172A">
      <w:pPr>
        <w:pStyle w:val="a5"/>
        <w:ind w:right="222" w:firstLine="708"/>
        <w:rPr>
          <w:sz w:val="24"/>
        </w:rPr>
      </w:pPr>
      <w:r w:rsidRPr="0031389B">
        <w:rPr>
          <w:sz w:val="24"/>
        </w:rPr>
        <w:t>Социализация</w:t>
      </w:r>
      <w:r w:rsidRPr="0031389B">
        <w:rPr>
          <w:spacing w:val="1"/>
          <w:sz w:val="24"/>
        </w:rPr>
        <w:t xml:space="preserve"> </w:t>
      </w:r>
      <w:r w:rsidRPr="0031389B">
        <w:rPr>
          <w:sz w:val="24"/>
        </w:rPr>
        <w:t>представляет</w:t>
      </w:r>
      <w:r w:rsidRPr="0031389B">
        <w:rPr>
          <w:spacing w:val="1"/>
          <w:sz w:val="24"/>
        </w:rPr>
        <w:t xml:space="preserve"> </w:t>
      </w:r>
      <w:r w:rsidRPr="0031389B">
        <w:rPr>
          <w:sz w:val="24"/>
        </w:rPr>
        <w:t>собой</w:t>
      </w:r>
      <w:r w:rsidRPr="0031389B">
        <w:rPr>
          <w:spacing w:val="1"/>
          <w:sz w:val="24"/>
        </w:rPr>
        <w:t xml:space="preserve"> </w:t>
      </w:r>
      <w:r w:rsidRPr="0031389B">
        <w:rPr>
          <w:sz w:val="24"/>
        </w:rPr>
        <w:t>процесс</w:t>
      </w:r>
      <w:r w:rsidRPr="0031389B">
        <w:rPr>
          <w:spacing w:val="1"/>
          <w:sz w:val="24"/>
        </w:rPr>
        <w:t xml:space="preserve"> </w:t>
      </w:r>
      <w:r w:rsidRPr="0031389B">
        <w:rPr>
          <w:sz w:val="24"/>
        </w:rPr>
        <w:t>становления</w:t>
      </w:r>
      <w:r w:rsidRPr="0031389B">
        <w:rPr>
          <w:spacing w:val="1"/>
          <w:sz w:val="24"/>
        </w:rPr>
        <w:t xml:space="preserve"> </w:t>
      </w:r>
      <w:r w:rsidRPr="0031389B">
        <w:rPr>
          <w:sz w:val="24"/>
        </w:rPr>
        <w:t>личности,</w:t>
      </w:r>
      <w:r w:rsidRPr="0031389B">
        <w:rPr>
          <w:spacing w:val="1"/>
          <w:sz w:val="24"/>
        </w:rPr>
        <w:t xml:space="preserve"> </w:t>
      </w:r>
      <w:r w:rsidRPr="0031389B">
        <w:rPr>
          <w:sz w:val="24"/>
        </w:rPr>
        <w:t>постепенное</w:t>
      </w:r>
      <w:r w:rsidRPr="0031389B">
        <w:rPr>
          <w:spacing w:val="-57"/>
          <w:sz w:val="24"/>
        </w:rPr>
        <w:t xml:space="preserve"> </w:t>
      </w:r>
      <w:r w:rsidRPr="0031389B">
        <w:rPr>
          <w:sz w:val="24"/>
        </w:rPr>
        <w:t>усвоение требований общества приобретение социально значимых характеристик сознания и</w:t>
      </w:r>
      <w:r w:rsidRPr="0031389B">
        <w:rPr>
          <w:spacing w:val="-57"/>
          <w:sz w:val="24"/>
        </w:rPr>
        <w:t xml:space="preserve"> </w:t>
      </w:r>
      <w:r w:rsidRPr="0031389B">
        <w:rPr>
          <w:sz w:val="24"/>
        </w:rPr>
        <w:t>поведения, которые регулируют ее взаимоотношения с обществом. Социализация личности</w:t>
      </w:r>
      <w:r w:rsidRPr="0031389B">
        <w:rPr>
          <w:spacing w:val="1"/>
          <w:sz w:val="24"/>
        </w:rPr>
        <w:t xml:space="preserve"> </w:t>
      </w:r>
      <w:r w:rsidRPr="0031389B">
        <w:rPr>
          <w:sz w:val="24"/>
        </w:rPr>
        <w:t>начинается с первых лет жизни и заканчивается к периоду гражданской зрелости человека,</w:t>
      </w:r>
      <w:r w:rsidRPr="0031389B">
        <w:rPr>
          <w:spacing w:val="1"/>
          <w:sz w:val="24"/>
        </w:rPr>
        <w:t xml:space="preserve"> </w:t>
      </w:r>
      <w:r w:rsidRPr="0031389B">
        <w:rPr>
          <w:sz w:val="24"/>
        </w:rPr>
        <w:t>хотя, разумеется, полномочия, права и обязанности, приобретенные им, не говорят о том, что</w:t>
      </w:r>
      <w:r w:rsidRPr="0031389B">
        <w:rPr>
          <w:spacing w:val="-57"/>
          <w:sz w:val="24"/>
        </w:rPr>
        <w:t xml:space="preserve"> </w:t>
      </w:r>
      <w:r w:rsidRPr="0031389B">
        <w:rPr>
          <w:sz w:val="24"/>
        </w:rPr>
        <w:t>процесс социализации полностью завершен: по некоторым аспектам он продолжается всю</w:t>
      </w:r>
      <w:r w:rsidRPr="0031389B">
        <w:rPr>
          <w:spacing w:val="1"/>
          <w:sz w:val="24"/>
        </w:rPr>
        <w:t xml:space="preserve"> </w:t>
      </w:r>
      <w:r w:rsidRPr="0031389B">
        <w:rPr>
          <w:sz w:val="24"/>
        </w:rPr>
        <w:t>жизнь.</w:t>
      </w:r>
      <w:r w:rsidRPr="0031389B">
        <w:rPr>
          <w:spacing w:val="1"/>
          <w:sz w:val="24"/>
        </w:rPr>
        <w:t xml:space="preserve"> </w:t>
      </w:r>
      <w:r w:rsidRPr="0031389B">
        <w:rPr>
          <w:sz w:val="24"/>
        </w:rPr>
        <w:t>Первые элементарные сведения человек получает в семье, закладывающей основы и</w:t>
      </w:r>
      <w:r w:rsidRPr="0031389B">
        <w:rPr>
          <w:spacing w:val="1"/>
          <w:sz w:val="24"/>
        </w:rPr>
        <w:t xml:space="preserve"> </w:t>
      </w:r>
      <w:r w:rsidRPr="0031389B">
        <w:rPr>
          <w:sz w:val="24"/>
        </w:rPr>
        <w:t>сознания,</w:t>
      </w:r>
      <w:r w:rsidRPr="0031389B">
        <w:rPr>
          <w:spacing w:val="-4"/>
          <w:sz w:val="24"/>
        </w:rPr>
        <w:t xml:space="preserve"> </w:t>
      </w:r>
      <w:r w:rsidRPr="0031389B">
        <w:rPr>
          <w:sz w:val="24"/>
        </w:rPr>
        <w:t>и поведения.</w:t>
      </w:r>
      <w:r w:rsidRPr="0031389B">
        <w:rPr>
          <w:spacing w:val="58"/>
          <w:sz w:val="24"/>
        </w:rPr>
        <w:t xml:space="preserve"> </w:t>
      </w:r>
      <w:r w:rsidRPr="0031389B">
        <w:rPr>
          <w:sz w:val="24"/>
        </w:rPr>
        <w:t>Этапы социального развития ребёнка:</w:t>
      </w:r>
    </w:p>
    <w:p w:rsidR="0085172A" w:rsidRPr="0031389B" w:rsidRDefault="0085172A" w:rsidP="0085172A">
      <w:pPr>
        <w:pStyle w:val="a5"/>
        <w:spacing w:before="1"/>
        <w:ind w:right="226" w:firstLine="708"/>
        <w:rPr>
          <w:sz w:val="24"/>
        </w:rPr>
      </w:pPr>
      <w:r w:rsidRPr="0031389B">
        <w:rPr>
          <w:b/>
          <w:sz w:val="24"/>
        </w:rPr>
        <w:t xml:space="preserve">Младенчество. </w:t>
      </w:r>
      <w:r w:rsidRPr="0031389B">
        <w:rPr>
          <w:sz w:val="24"/>
        </w:rPr>
        <w:t>Социальное развитие начинается у дошкольника ещё в младенческом</w:t>
      </w:r>
      <w:r w:rsidRPr="0031389B">
        <w:rPr>
          <w:spacing w:val="1"/>
          <w:sz w:val="24"/>
        </w:rPr>
        <w:t xml:space="preserve"> </w:t>
      </w:r>
      <w:r w:rsidRPr="0031389B">
        <w:rPr>
          <w:sz w:val="24"/>
        </w:rPr>
        <w:t>возрасте.</w:t>
      </w:r>
      <w:r w:rsidRPr="0031389B">
        <w:rPr>
          <w:spacing w:val="1"/>
          <w:sz w:val="24"/>
        </w:rPr>
        <w:t xml:space="preserve"> </w:t>
      </w:r>
      <w:r w:rsidRPr="0031389B">
        <w:rPr>
          <w:sz w:val="24"/>
        </w:rPr>
        <w:t>При</w:t>
      </w:r>
      <w:r w:rsidRPr="0031389B">
        <w:rPr>
          <w:spacing w:val="1"/>
          <w:sz w:val="24"/>
        </w:rPr>
        <w:t xml:space="preserve"> </w:t>
      </w:r>
      <w:r w:rsidRPr="0031389B">
        <w:rPr>
          <w:sz w:val="24"/>
        </w:rPr>
        <w:t>помощи</w:t>
      </w:r>
      <w:r w:rsidRPr="0031389B">
        <w:rPr>
          <w:spacing w:val="1"/>
          <w:sz w:val="24"/>
        </w:rPr>
        <w:t xml:space="preserve"> </w:t>
      </w:r>
      <w:r w:rsidRPr="0031389B">
        <w:rPr>
          <w:sz w:val="24"/>
        </w:rPr>
        <w:t>мамы</w:t>
      </w:r>
      <w:r w:rsidRPr="0031389B">
        <w:rPr>
          <w:spacing w:val="1"/>
          <w:sz w:val="24"/>
        </w:rPr>
        <w:t xml:space="preserve"> </w:t>
      </w:r>
      <w:r w:rsidRPr="0031389B">
        <w:rPr>
          <w:sz w:val="24"/>
        </w:rPr>
        <w:t>или</w:t>
      </w:r>
      <w:r w:rsidRPr="0031389B">
        <w:rPr>
          <w:spacing w:val="1"/>
          <w:sz w:val="24"/>
        </w:rPr>
        <w:t xml:space="preserve"> </w:t>
      </w:r>
      <w:r w:rsidRPr="0031389B">
        <w:rPr>
          <w:sz w:val="24"/>
        </w:rPr>
        <w:t>другого</w:t>
      </w:r>
      <w:r w:rsidRPr="0031389B">
        <w:rPr>
          <w:spacing w:val="1"/>
          <w:sz w:val="24"/>
        </w:rPr>
        <w:t xml:space="preserve"> </w:t>
      </w:r>
      <w:r w:rsidRPr="0031389B">
        <w:rPr>
          <w:sz w:val="24"/>
        </w:rPr>
        <w:t>человека,</w:t>
      </w:r>
      <w:r w:rsidRPr="0031389B">
        <w:rPr>
          <w:spacing w:val="1"/>
          <w:sz w:val="24"/>
        </w:rPr>
        <w:t xml:space="preserve"> </w:t>
      </w:r>
      <w:r w:rsidRPr="0031389B">
        <w:rPr>
          <w:sz w:val="24"/>
        </w:rPr>
        <w:t>который</w:t>
      </w:r>
      <w:r w:rsidRPr="0031389B">
        <w:rPr>
          <w:spacing w:val="1"/>
          <w:sz w:val="24"/>
        </w:rPr>
        <w:t xml:space="preserve"> </w:t>
      </w:r>
      <w:r w:rsidRPr="0031389B">
        <w:rPr>
          <w:sz w:val="24"/>
        </w:rPr>
        <w:t>часто</w:t>
      </w:r>
      <w:r w:rsidRPr="0031389B">
        <w:rPr>
          <w:spacing w:val="1"/>
          <w:sz w:val="24"/>
        </w:rPr>
        <w:t xml:space="preserve"> </w:t>
      </w:r>
      <w:r w:rsidRPr="0031389B">
        <w:rPr>
          <w:sz w:val="24"/>
        </w:rPr>
        <w:t>проводит</w:t>
      </w:r>
      <w:r w:rsidRPr="0031389B">
        <w:rPr>
          <w:spacing w:val="1"/>
          <w:sz w:val="24"/>
        </w:rPr>
        <w:t xml:space="preserve"> </w:t>
      </w:r>
      <w:r w:rsidRPr="0031389B">
        <w:rPr>
          <w:sz w:val="24"/>
        </w:rPr>
        <w:t>время</w:t>
      </w:r>
      <w:r w:rsidRPr="0031389B">
        <w:rPr>
          <w:spacing w:val="1"/>
          <w:sz w:val="24"/>
        </w:rPr>
        <w:t xml:space="preserve"> </w:t>
      </w:r>
      <w:r w:rsidRPr="0031389B">
        <w:rPr>
          <w:sz w:val="24"/>
        </w:rPr>
        <w:t>с</w:t>
      </w:r>
      <w:r w:rsidRPr="0031389B">
        <w:rPr>
          <w:spacing w:val="1"/>
          <w:sz w:val="24"/>
        </w:rPr>
        <w:t xml:space="preserve"> </w:t>
      </w:r>
      <w:r w:rsidRPr="0031389B">
        <w:rPr>
          <w:sz w:val="24"/>
        </w:rPr>
        <w:t>новорождённым, малыш постигает азы общения, используя средства общения, как мимика и</w:t>
      </w:r>
      <w:r w:rsidRPr="0031389B">
        <w:rPr>
          <w:spacing w:val="1"/>
          <w:sz w:val="24"/>
        </w:rPr>
        <w:t xml:space="preserve"> </w:t>
      </w:r>
      <w:r w:rsidRPr="0031389B">
        <w:rPr>
          <w:sz w:val="24"/>
        </w:rPr>
        <w:t>движения,</w:t>
      </w:r>
      <w:r w:rsidRPr="0031389B">
        <w:rPr>
          <w:spacing w:val="-1"/>
          <w:sz w:val="24"/>
        </w:rPr>
        <w:t xml:space="preserve"> </w:t>
      </w:r>
      <w:r w:rsidRPr="0031389B">
        <w:rPr>
          <w:sz w:val="24"/>
        </w:rPr>
        <w:t>а</w:t>
      </w:r>
      <w:r w:rsidRPr="0031389B">
        <w:rPr>
          <w:spacing w:val="-1"/>
          <w:sz w:val="24"/>
        </w:rPr>
        <w:t xml:space="preserve"> </w:t>
      </w:r>
      <w:r w:rsidRPr="0031389B">
        <w:rPr>
          <w:sz w:val="24"/>
        </w:rPr>
        <w:t>также звуки.</w:t>
      </w:r>
    </w:p>
    <w:p w:rsidR="0085172A" w:rsidRPr="0031389B" w:rsidRDefault="0085172A" w:rsidP="0085172A">
      <w:pPr>
        <w:pStyle w:val="a5"/>
        <w:ind w:right="227" w:firstLine="708"/>
        <w:rPr>
          <w:sz w:val="24"/>
        </w:rPr>
      </w:pPr>
      <w:r w:rsidRPr="0031389B">
        <w:rPr>
          <w:b/>
          <w:sz w:val="24"/>
        </w:rPr>
        <w:t>От</w:t>
      </w:r>
      <w:r w:rsidRPr="0031389B">
        <w:rPr>
          <w:b/>
          <w:spacing w:val="1"/>
          <w:sz w:val="24"/>
        </w:rPr>
        <w:t xml:space="preserve"> </w:t>
      </w:r>
      <w:r w:rsidRPr="0031389B">
        <w:rPr>
          <w:b/>
          <w:sz w:val="24"/>
        </w:rPr>
        <w:t>шести</w:t>
      </w:r>
      <w:r w:rsidRPr="0031389B">
        <w:rPr>
          <w:b/>
          <w:spacing w:val="1"/>
          <w:sz w:val="24"/>
        </w:rPr>
        <w:t xml:space="preserve"> </w:t>
      </w:r>
      <w:r w:rsidRPr="0031389B">
        <w:rPr>
          <w:b/>
          <w:sz w:val="24"/>
        </w:rPr>
        <w:t>месяцев</w:t>
      </w:r>
      <w:r w:rsidRPr="0031389B">
        <w:rPr>
          <w:b/>
          <w:spacing w:val="1"/>
          <w:sz w:val="24"/>
        </w:rPr>
        <w:t xml:space="preserve"> </w:t>
      </w:r>
      <w:r w:rsidRPr="0031389B">
        <w:rPr>
          <w:b/>
          <w:sz w:val="24"/>
        </w:rPr>
        <w:t>до</w:t>
      </w:r>
      <w:r w:rsidRPr="0031389B">
        <w:rPr>
          <w:b/>
          <w:spacing w:val="1"/>
          <w:sz w:val="24"/>
        </w:rPr>
        <w:t xml:space="preserve"> </w:t>
      </w:r>
      <w:r w:rsidRPr="0031389B">
        <w:rPr>
          <w:b/>
          <w:sz w:val="24"/>
        </w:rPr>
        <w:t>двух</w:t>
      </w:r>
      <w:r w:rsidRPr="0031389B">
        <w:rPr>
          <w:b/>
          <w:spacing w:val="1"/>
          <w:sz w:val="24"/>
        </w:rPr>
        <w:t xml:space="preserve"> </w:t>
      </w:r>
      <w:r w:rsidRPr="0031389B">
        <w:rPr>
          <w:b/>
          <w:sz w:val="24"/>
        </w:rPr>
        <w:t xml:space="preserve">лет. </w:t>
      </w:r>
      <w:r w:rsidRPr="0031389B">
        <w:rPr>
          <w:sz w:val="24"/>
        </w:rPr>
        <w:t>Общение</w:t>
      </w:r>
      <w:r w:rsidRPr="0031389B">
        <w:rPr>
          <w:spacing w:val="1"/>
          <w:sz w:val="24"/>
        </w:rPr>
        <w:t xml:space="preserve"> </w:t>
      </w:r>
      <w:r w:rsidRPr="0031389B">
        <w:rPr>
          <w:sz w:val="24"/>
        </w:rPr>
        <w:t>малыша</w:t>
      </w:r>
      <w:r w:rsidRPr="0031389B">
        <w:rPr>
          <w:spacing w:val="1"/>
          <w:sz w:val="24"/>
        </w:rPr>
        <w:t xml:space="preserve"> </w:t>
      </w:r>
      <w:r w:rsidRPr="0031389B">
        <w:rPr>
          <w:sz w:val="24"/>
        </w:rPr>
        <w:t>с</w:t>
      </w:r>
      <w:r w:rsidRPr="0031389B">
        <w:rPr>
          <w:spacing w:val="1"/>
          <w:sz w:val="24"/>
        </w:rPr>
        <w:t xml:space="preserve"> </w:t>
      </w:r>
      <w:r w:rsidRPr="0031389B">
        <w:rPr>
          <w:sz w:val="24"/>
        </w:rPr>
        <w:t>взрослыми</w:t>
      </w:r>
      <w:r w:rsidRPr="0031389B">
        <w:rPr>
          <w:spacing w:val="1"/>
          <w:sz w:val="24"/>
        </w:rPr>
        <w:t xml:space="preserve"> </w:t>
      </w:r>
      <w:r w:rsidRPr="0031389B">
        <w:rPr>
          <w:sz w:val="24"/>
        </w:rPr>
        <w:t>становится</w:t>
      </w:r>
      <w:r w:rsidRPr="0031389B">
        <w:rPr>
          <w:spacing w:val="1"/>
          <w:sz w:val="24"/>
        </w:rPr>
        <w:t xml:space="preserve"> </w:t>
      </w:r>
      <w:r w:rsidRPr="0031389B">
        <w:rPr>
          <w:sz w:val="24"/>
        </w:rPr>
        <w:t>ситуативным, что проявляется в виде практического взаимодействия. Ребёнку нередко нужна</w:t>
      </w:r>
      <w:r w:rsidRPr="0031389B">
        <w:rPr>
          <w:spacing w:val="-57"/>
          <w:sz w:val="24"/>
        </w:rPr>
        <w:t xml:space="preserve"> </w:t>
      </w:r>
      <w:r w:rsidRPr="0031389B">
        <w:rPr>
          <w:sz w:val="24"/>
        </w:rPr>
        <w:t>помощь</w:t>
      </w:r>
      <w:r w:rsidRPr="0031389B">
        <w:rPr>
          <w:spacing w:val="-1"/>
          <w:sz w:val="24"/>
        </w:rPr>
        <w:t xml:space="preserve"> </w:t>
      </w:r>
      <w:r w:rsidRPr="0031389B">
        <w:rPr>
          <w:sz w:val="24"/>
        </w:rPr>
        <w:t>родителей,</w:t>
      </w:r>
      <w:r w:rsidRPr="0031389B">
        <w:rPr>
          <w:spacing w:val="-3"/>
          <w:sz w:val="24"/>
        </w:rPr>
        <w:t xml:space="preserve"> </w:t>
      </w:r>
      <w:r w:rsidRPr="0031389B">
        <w:rPr>
          <w:sz w:val="24"/>
        </w:rPr>
        <w:t>какие-то</w:t>
      </w:r>
      <w:r w:rsidRPr="0031389B">
        <w:rPr>
          <w:spacing w:val="-1"/>
          <w:sz w:val="24"/>
        </w:rPr>
        <w:t xml:space="preserve"> </w:t>
      </w:r>
      <w:r w:rsidRPr="0031389B">
        <w:rPr>
          <w:sz w:val="24"/>
        </w:rPr>
        <w:t>совместные</w:t>
      </w:r>
      <w:r w:rsidRPr="0031389B">
        <w:rPr>
          <w:spacing w:val="-2"/>
          <w:sz w:val="24"/>
        </w:rPr>
        <w:t xml:space="preserve"> </w:t>
      </w:r>
      <w:r w:rsidRPr="0031389B">
        <w:rPr>
          <w:sz w:val="24"/>
        </w:rPr>
        <w:t>действия,</w:t>
      </w:r>
      <w:r w:rsidRPr="0031389B">
        <w:rPr>
          <w:spacing w:val="-1"/>
          <w:sz w:val="24"/>
        </w:rPr>
        <w:t xml:space="preserve"> </w:t>
      </w:r>
      <w:r w:rsidRPr="0031389B">
        <w:rPr>
          <w:sz w:val="24"/>
        </w:rPr>
        <w:t>за</w:t>
      </w:r>
      <w:r w:rsidRPr="0031389B">
        <w:rPr>
          <w:spacing w:val="-1"/>
          <w:sz w:val="24"/>
        </w:rPr>
        <w:t xml:space="preserve"> </w:t>
      </w:r>
      <w:r w:rsidRPr="0031389B">
        <w:rPr>
          <w:sz w:val="24"/>
        </w:rPr>
        <w:t>которыми</w:t>
      </w:r>
      <w:r w:rsidRPr="0031389B">
        <w:rPr>
          <w:spacing w:val="-1"/>
          <w:sz w:val="24"/>
        </w:rPr>
        <w:t xml:space="preserve"> </w:t>
      </w:r>
      <w:r w:rsidRPr="0031389B">
        <w:rPr>
          <w:sz w:val="24"/>
        </w:rPr>
        <w:t>он обращается.</w:t>
      </w:r>
    </w:p>
    <w:p w:rsidR="0085172A" w:rsidRPr="0031389B" w:rsidRDefault="0085172A" w:rsidP="0085172A">
      <w:pPr>
        <w:pStyle w:val="a5"/>
        <w:ind w:right="226" w:firstLine="708"/>
        <w:rPr>
          <w:sz w:val="24"/>
        </w:rPr>
      </w:pPr>
      <w:r w:rsidRPr="0031389B">
        <w:rPr>
          <w:b/>
          <w:sz w:val="24"/>
        </w:rPr>
        <w:t>Три</w:t>
      </w:r>
      <w:r w:rsidRPr="0031389B">
        <w:rPr>
          <w:b/>
          <w:spacing w:val="1"/>
          <w:sz w:val="24"/>
        </w:rPr>
        <w:t xml:space="preserve"> </w:t>
      </w:r>
      <w:r w:rsidRPr="0031389B">
        <w:rPr>
          <w:b/>
          <w:sz w:val="24"/>
        </w:rPr>
        <w:t xml:space="preserve">года. </w:t>
      </w:r>
      <w:r w:rsidRPr="0031389B">
        <w:rPr>
          <w:sz w:val="24"/>
        </w:rPr>
        <w:t>В</w:t>
      </w:r>
      <w:r w:rsidRPr="0031389B">
        <w:rPr>
          <w:spacing w:val="1"/>
          <w:sz w:val="24"/>
        </w:rPr>
        <w:t xml:space="preserve"> </w:t>
      </w:r>
      <w:r w:rsidRPr="0031389B">
        <w:rPr>
          <w:sz w:val="24"/>
        </w:rPr>
        <w:t>этом</w:t>
      </w:r>
      <w:r w:rsidRPr="0031389B">
        <w:rPr>
          <w:spacing w:val="1"/>
          <w:sz w:val="24"/>
        </w:rPr>
        <w:t xml:space="preserve"> </w:t>
      </w:r>
      <w:r w:rsidRPr="0031389B">
        <w:rPr>
          <w:sz w:val="24"/>
        </w:rPr>
        <w:t>возрастном</w:t>
      </w:r>
      <w:r w:rsidRPr="0031389B">
        <w:rPr>
          <w:spacing w:val="1"/>
          <w:sz w:val="24"/>
        </w:rPr>
        <w:t xml:space="preserve"> </w:t>
      </w:r>
      <w:r w:rsidRPr="0031389B">
        <w:rPr>
          <w:sz w:val="24"/>
        </w:rPr>
        <w:t>периоде</w:t>
      </w:r>
      <w:r w:rsidRPr="0031389B">
        <w:rPr>
          <w:spacing w:val="1"/>
          <w:sz w:val="24"/>
        </w:rPr>
        <w:t xml:space="preserve"> </w:t>
      </w:r>
      <w:r w:rsidRPr="0031389B">
        <w:rPr>
          <w:sz w:val="24"/>
        </w:rPr>
        <w:t>малыш</w:t>
      </w:r>
      <w:r w:rsidRPr="0031389B">
        <w:rPr>
          <w:spacing w:val="1"/>
          <w:sz w:val="24"/>
        </w:rPr>
        <w:t xml:space="preserve"> </w:t>
      </w:r>
      <w:r w:rsidRPr="0031389B">
        <w:rPr>
          <w:sz w:val="24"/>
        </w:rPr>
        <w:t>уже</w:t>
      </w:r>
      <w:r w:rsidRPr="0031389B">
        <w:rPr>
          <w:spacing w:val="1"/>
          <w:sz w:val="24"/>
        </w:rPr>
        <w:t xml:space="preserve"> </w:t>
      </w:r>
      <w:r w:rsidRPr="0031389B">
        <w:rPr>
          <w:sz w:val="24"/>
        </w:rPr>
        <w:t>требует</w:t>
      </w:r>
      <w:r w:rsidRPr="0031389B">
        <w:rPr>
          <w:spacing w:val="1"/>
          <w:sz w:val="24"/>
        </w:rPr>
        <w:t xml:space="preserve"> </w:t>
      </w:r>
      <w:r w:rsidRPr="0031389B">
        <w:rPr>
          <w:sz w:val="24"/>
        </w:rPr>
        <w:t>общества:</w:t>
      </w:r>
      <w:r w:rsidRPr="0031389B">
        <w:rPr>
          <w:spacing w:val="1"/>
          <w:sz w:val="24"/>
        </w:rPr>
        <w:t xml:space="preserve"> </w:t>
      </w:r>
      <w:r w:rsidRPr="0031389B">
        <w:rPr>
          <w:sz w:val="24"/>
        </w:rPr>
        <w:t>он</w:t>
      </w:r>
      <w:r w:rsidRPr="0031389B">
        <w:rPr>
          <w:spacing w:val="1"/>
          <w:sz w:val="24"/>
        </w:rPr>
        <w:t xml:space="preserve"> </w:t>
      </w:r>
      <w:r w:rsidRPr="0031389B">
        <w:rPr>
          <w:sz w:val="24"/>
        </w:rPr>
        <w:t>хочет</w:t>
      </w:r>
      <w:r w:rsidRPr="0031389B">
        <w:rPr>
          <w:spacing w:val="1"/>
          <w:sz w:val="24"/>
        </w:rPr>
        <w:t xml:space="preserve"> </w:t>
      </w:r>
      <w:r w:rsidRPr="0031389B">
        <w:rPr>
          <w:sz w:val="24"/>
        </w:rPr>
        <w:t>общаться в коллективе сверстников. Ребёнок входит в детскую среду, приспосабливается в</w:t>
      </w:r>
      <w:r w:rsidRPr="0031389B">
        <w:rPr>
          <w:spacing w:val="1"/>
          <w:sz w:val="24"/>
        </w:rPr>
        <w:t xml:space="preserve"> </w:t>
      </w:r>
      <w:r w:rsidRPr="0031389B">
        <w:rPr>
          <w:sz w:val="24"/>
        </w:rPr>
        <w:t>ней,</w:t>
      </w:r>
      <w:r w:rsidRPr="0031389B">
        <w:rPr>
          <w:spacing w:val="1"/>
          <w:sz w:val="24"/>
        </w:rPr>
        <w:t xml:space="preserve"> </w:t>
      </w:r>
      <w:r w:rsidRPr="0031389B">
        <w:rPr>
          <w:sz w:val="24"/>
        </w:rPr>
        <w:t>принимает</w:t>
      </w:r>
      <w:r w:rsidRPr="0031389B">
        <w:rPr>
          <w:spacing w:val="1"/>
          <w:sz w:val="24"/>
        </w:rPr>
        <w:t xml:space="preserve"> </w:t>
      </w:r>
      <w:r w:rsidRPr="0031389B">
        <w:rPr>
          <w:sz w:val="24"/>
        </w:rPr>
        <w:t>её</w:t>
      </w:r>
      <w:r w:rsidRPr="0031389B">
        <w:rPr>
          <w:spacing w:val="1"/>
          <w:sz w:val="24"/>
        </w:rPr>
        <w:t xml:space="preserve"> </w:t>
      </w:r>
      <w:r w:rsidRPr="0031389B">
        <w:rPr>
          <w:sz w:val="24"/>
        </w:rPr>
        <w:t>нормы</w:t>
      </w:r>
      <w:r w:rsidRPr="0031389B">
        <w:rPr>
          <w:spacing w:val="1"/>
          <w:sz w:val="24"/>
        </w:rPr>
        <w:t xml:space="preserve"> </w:t>
      </w:r>
      <w:r w:rsidRPr="0031389B">
        <w:rPr>
          <w:sz w:val="24"/>
        </w:rPr>
        <w:t>и</w:t>
      </w:r>
      <w:r w:rsidRPr="0031389B">
        <w:rPr>
          <w:spacing w:val="1"/>
          <w:sz w:val="24"/>
        </w:rPr>
        <w:t xml:space="preserve"> </w:t>
      </w:r>
      <w:r w:rsidRPr="0031389B">
        <w:rPr>
          <w:sz w:val="24"/>
        </w:rPr>
        <w:t>правила,</w:t>
      </w:r>
      <w:r w:rsidRPr="0031389B">
        <w:rPr>
          <w:spacing w:val="1"/>
          <w:sz w:val="24"/>
        </w:rPr>
        <w:t xml:space="preserve"> </w:t>
      </w:r>
      <w:r w:rsidRPr="0031389B">
        <w:rPr>
          <w:sz w:val="24"/>
        </w:rPr>
        <w:t>а</w:t>
      </w:r>
      <w:r w:rsidRPr="0031389B">
        <w:rPr>
          <w:spacing w:val="1"/>
          <w:sz w:val="24"/>
        </w:rPr>
        <w:t xml:space="preserve"> </w:t>
      </w:r>
      <w:r w:rsidRPr="0031389B">
        <w:rPr>
          <w:sz w:val="24"/>
        </w:rPr>
        <w:t>родители</w:t>
      </w:r>
      <w:r w:rsidRPr="0031389B">
        <w:rPr>
          <w:spacing w:val="1"/>
          <w:sz w:val="24"/>
        </w:rPr>
        <w:t xml:space="preserve"> </w:t>
      </w:r>
      <w:r w:rsidRPr="0031389B">
        <w:rPr>
          <w:sz w:val="24"/>
        </w:rPr>
        <w:t>в</w:t>
      </w:r>
      <w:r w:rsidRPr="0031389B">
        <w:rPr>
          <w:spacing w:val="1"/>
          <w:sz w:val="24"/>
        </w:rPr>
        <w:t xml:space="preserve"> </w:t>
      </w:r>
      <w:r w:rsidRPr="0031389B">
        <w:rPr>
          <w:sz w:val="24"/>
        </w:rPr>
        <w:t>этом</w:t>
      </w:r>
      <w:r w:rsidRPr="0031389B">
        <w:rPr>
          <w:spacing w:val="1"/>
          <w:sz w:val="24"/>
        </w:rPr>
        <w:t xml:space="preserve"> </w:t>
      </w:r>
      <w:r w:rsidRPr="0031389B">
        <w:rPr>
          <w:sz w:val="24"/>
        </w:rPr>
        <w:t>активно</w:t>
      </w:r>
      <w:r w:rsidRPr="0031389B">
        <w:rPr>
          <w:spacing w:val="1"/>
          <w:sz w:val="24"/>
        </w:rPr>
        <w:t xml:space="preserve"> </w:t>
      </w:r>
      <w:r w:rsidRPr="0031389B">
        <w:rPr>
          <w:sz w:val="24"/>
        </w:rPr>
        <w:t>помогают.</w:t>
      </w:r>
      <w:r w:rsidRPr="0031389B">
        <w:rPr>
          <w:spacing w:val="61"/>
          <w:sz w:val="24"/>
        </w:rPr>
        <w:t xml:space="preserve"> </w:t>
      </w:r>
      <w:r w:rsidRPr="0031389B">
        <w:rPr>
          <w:sz w:val="24"/>
        </w:rPr>
        <w:t>Они</w:t>
      </w:r>
      <w:r w:rsidRPr="0031389B">
        <w:rPr>
          <w:spacing w:val="1"/>
          <w:sz w:val="24"/>
        </w:rPr>
        <w:t xml:space="preserve"> </w:t>
      </w:r>
      <w:r w:rsidRPr="0031389B">
        <w:rPr>
          <w:sz w:val="24"/>
        </w:rPr>
        <w:t>подсказывают дошкольнику, как нужно поступать, а как не следует: стоит ли брать чужие</w:t>
      </w:r>
      <w:r w:rsidRPr="0031389B">
        <w:rPr>
          <w:spacing w:val="1"/>
          <w:sz w:val="24"/>
        </w:rPr>
        <w:t xml:space="preserve"> </w:t>
      </w:r>
      <w:r w:rsidRPr="0031389B">
        <w:rPr>
          <w:sz w:val="24"/>
        </w:rPr>
        <w:t>игрушки, хорошо ли жадничать, нужно ли делиться, можно ли обижать детей, как быть</w:t>
      </w:r>
      <w:r w:rsidRPr="0031389B">
        <w:rPr>
          <w:spacing w:val="1"/>
          <w:sz w:val="24"/>
        </w:rPr>
        <w:t xml:space="preserve"> </w:t>
      </w:r>
      <w:r w:rsidRPr="0031389B">
        <w:rPr>
          <w:sz w:val="24"/>
        </w:rPr>
        <w:t>терпеливым</w:t>
      </w:r>
      <w:r w:rsidRPr="0031389B">
        <w:rPr>
          <w:spacing w:val="-2"/>
          <w:sz w:val="24"/>
        </w:rPr>
        <w:t xml:space="preserve"> </w:t>
      </w:r>
      <w:r w:rsidRPr="0031389B">
        <w:rPr>
          <w:sz w:val="24"/>
        </w:rPr>
        <w:t>и вежливым, и прочее.</w:t>
      </w:r>
    </w:p>
    <w:p w:rsidR="0085172A" w:rsidRPr="0031389B" w:rsidRDefault="0085172A" w:rsidP="0085172A">
      <w:pPr>
        <w:pStyle w:val="a5"/>
        <w:ind w:right="228" w:firstLine="708"/>
        <w:rPr>
          <w:sz w:val="24"/>
        </w:rPr>
      </w:pPr>
      <w:r w:rsidRPr="0031389B">
        <w:rPr>
          <w:b/>
          <w:sz w:val="24"/>
        </w:rPr>
        <w:t xml:space="preserve">От четырёх до пяти лет. </w:t>
      </w:r>
      <w:r w:rsidRPr="0031389B">
        <w:rPr>
          <w:sz w:val="24"/>
        </w:rPr>
        <w:t>Этот возрастной отрезок характеризуется тем, что малыши</w:t>
      </w:r>
      <w:r w:rsidRPr="0031389B">
        <w:rPr>
          <w:spacing w:val="1"/>
          <w:sz w:val="24"/>
        </w:rPr>
        <w:t xml:space="preserve"> </w:t>
      </w:r>
      <w:r w:rsidRPr="0031389B">
        <w:rPr>
          <w:sz w:val="24"/>
        </w:rPr>
        <w:t>начинают задавать бесконечно большое количество вопросов обо всём на свете (на которые</w:t>
      </w:r>
      <w:r w:rsidRPr="0031389B">
        <w:rPr>
          <w:spacing w:val="1"/>
          <w:sz w:val="24"/>
        </w:rPr>
        <w:t xml:space="preserve"> </w:t>
      </w:r>
      <w:r w:rsidRPr="0031389B">
        <w:rPr>
          <w:sz w:val="24"/>
        </w:rPr>
        <w:t>не</w:t>
      </w:r>
      <w:r w:rsidRPr="0031389B">
        <w:rPr>
          <w:spacing w:val="1"/>
          <w:sz w:val="24"/>
        </w:rPr>
        <w:t xml:space="preserve"> </w:t>
      </w:r>
      <w:r w:rsidRPr="0031389B">
        <w:rPr>
          <w:sz w:val="24"/>
        </w:rPr>
        <w:t>всегда</w:t>
      </w:r>
      <w:r w:rsidRPr="0031389B">
        <w:rPr>
          <w:spacing w:val="1"/>
          <w:sz w:val="24"/>
        </w:rPr>
        <w:t xml:space="preserve"> </w:t>
      </w:r>
      <w:r w:rsidRPr="0031389B">
        <w:rPr>
          <w:sz w:val="24"/>
        </w:rPr>
        <w:t>находится</w:t>
      </w:r>
      <w:r w:rsidRPr="0031389B">
        <w:rPr>
          <w:spacing w:val="1"/>
          <w:sz w:val="24"/>
        </w:rPr>
        <w:t xml:space="preserve"> </w:t>
      </w:r>
      <w:r w:rsidRPr="0031389B">
        <w:rPr>
          <w:sz w:val="24"/>
        </w:rPr>
        <w:t>ответ</w:t>
      </w:r>
      <w:r w:rsidRPr="0031389B">
        <w:rPr>
          <w:spacing w:val="1"/>
          <w:sz w:val="24"/>
        </w:rPr>
        <w:t xml:space="preserve"> </w:t>
      </w:r>
      <w:r w:rsidRPr="0031389B">
        <w:rPr>
          <w:sz w:val="24"/>
        </w:rPr>
        <w:t>и</w:t>
      </w:r>
      <w:r w:rsidRPr="0031389B">
        <w:rPr>
          <w:spacing w:val="1"/>
          <w:sz w:val="24"/>
        </w:rPr>
        <w:t xml:space="preserve"> </w:t>
      </w:r>
      <w:r w:rsidRPr="0031389B">
        <w:rPr>
          <w:sz w:val="24"/>
        </w:rPr>
        <w:t>у</w:t>
      </w:r>
      <w:r w:rsidRPr="0031389B">
        <w:rPr>
          <w:spacing w:val="1"/>
          <w:sz w:val="24"/>
        </w:rPr>
        <w:t xml:space="preserve"> </w:t>
      </w:r>
      <w:r w:rsidRPr="0031389B">
        <w:rPr>
          <w:sz w:val="24"/>
        </w:rPr>
        <w:t>взрослых!).</w:t>
      </w:r>
      <w:r w:rsidRPr="0031389B">
        <w:rPr>
          <w:spacing w:val="1"/>
          <w:sz w:val="24"/>
        </w:rPr>
        <w:t xml:space="preserve"> </w:t>
      </w:r>
      <w:r w:rsidRPr="0031389B">
        <w:rPr>
          <w:sz w:val="24"/>
        </w:rPr>
        <w:t>Общение</w:t>
      </w:r>
      <w:r w:rsidRPr="0031389B">
        <w:rPr>
          <w:spacing w:val="1"/>
          <w:sz w:val="24"/>
        </w:rPr>
        <w:t xml:space="preserve"> </w:t>
      </w:r>
      <w:r w:rsidRPr="0031389B">
        <w:rPr>
          <w:sz w:val="24"/>
        </w:rPr>
        <w:t>дошкольника</w:t>
      </w:r>
      <w:r w:rsidRPr="0031389B">
        <w:rPr>
          <w:spacing w:val="1"/>
          <w:sz w:val="24"/>
        </w:rPr>
        <w:t xml:space="preserve"> </w:t>
      </w:r>
      <w:r w:rsidRPr="0031389B">
        <w:rPr>
          <w:sz w:val="24"/>
        </w:rPr>
        <w:t>становится</w:t>
      </w:r>
      <w:r w:rsidRPr="0031389B">
        <w:rPr>
          <w:spacing w:val="1"/>
          <w:sz w:val="24"/>
        </w:rPr>
        <w:t xml:space="preserve"> </w:t>
      </w:r>
      <w:r w:rsidRPr="0031389B">
        <w:rPr>
          <w:sz w:val="24"/>
        </w:rPr>
        <w:t>ярко</w:t>
      </w:r>
      <w:r w:rsidRPr="0031389B">
        <w:rPr>
          <w:spacing w:val="-57"/>
          <w:sz w:val="24"/>
        </w:rPr>
        <w:t xml:space="preserve"> </w:t>
      </w:r>
      <w:r w:rsidRPr="0031389B">
        <w:rPr>
          <w:sz w:val="24"/>
        </w:rPr>
        <w:t>эмоционально окрашенным, направленным на познание. Речь малыша становится главным</w:t>
      </w:r>
      <w:r w:rsidRPr="0031389B">
        <w:rPr>
          <w:spacing w:val="1"/>
          <w:sz w:val="24"/>
        </w:rPr>
        <w:t xml:space="preserve"> </w:t>
      </w:r>
      <w:r w:rsidRPr="0031389B">
        <w:rPr>
          <w:sz w:val="24"/>
        </w:rPr>
        <w:t>способом</w:t>
      </w:r>
      <w:r w:rsidRPr="0031389B">
        <w:rPr>
          <w:spacing w:val="1"/>
          <w:sz w:val="24"/>
        </w:rPr>
        <w:t xml:space="preserve"> </w:t>
      </w:r>
      <w:r w:rsidRPr="0031389B">
        <w:rPr>
          <w:sz w:val="24"/>
        </w:rPr>
        <w:t>его</w:t>
      </w:r>
      <w:r w:rsidRPr="0031389B">
        <w:rPr>
          <w:spacing w:val="1"/>
          <w:sz w:val="24"/>
        </w:rPr>
        <w:t xml:space="preserve"> </w:t>
      </w:r>
      <w:r w:rsidRPr="0031389B">
        <w:rPr>
          <w:sz w:val="24"/>
        </w:rPr>
        <w:t>общения:</w:t>
      </w:r>
      <w:r w:rsidRPr="0031389B">
        <w:rPr>
          <w:spacing w:val="1"/>
          <w:sz w:val="24"/>
        </w:rPr>
        <w:t xml:space="preserve"> </w:t>
      </w:r>
      <w:r w:rsidRPr="0031389B">
        <w:rPr>
          <w:sz w:val="24"/>
        </w:rPr>
        <w:t>используя</w:t>
      </w:r>
      <w:r w:rsidRPr="0031389B">
        <w:rPr>
          <w:spacing w:val="1"/>
          <w:sz w:val="24"/>
        </w:rPr>
        <w:t xml:space="preserve"> </w:t>
      </w:r>
      <w:r w:rsidRPr="0031389B">
        <w:rPr>
          <w:sz w:val="24"/>
        </w:rPr>
        <w:t>её,</w:t>
      </w:r>
      <w:r w:rsidRPr="0031389B">
        <w:rPr>
          <w:spacing w:val="1"/>
          <w:sz w:val="24"/>
        </w:rPr>
        <w:t xml:space="preserve"> </w:t>
      </w:r>
      <w:r w:rsidRPr="0031389B">
        <w:rPr>
          <w:sz w:val="24"/>
        </w:rPr>
        <w:t>он</w:t>
      </w:r>
      <w:r w:rsidRPr="0031389B">
        <w:rPr>
          <w:spacing w:val="1"/>
          <w:sz w:val="24"/>
        </w:rPr>
        <w:t xml:space="preserve"> </w:t>
      </w:r>
      <w:r w:rsidRPr="0031389B">
        <w:rPr>
          <w:sz w:val="24"/>
        </w:rPr>
        <w:t>обменивается</w:t>
      </w:r>
      <w:r w:rsidRPr="0031389B">
        <w:rPr>
          <w:spacing w:val="1"/>
          <w:sz w:val="24"/>
        </w:rPr>
        <w:t xml:space="preserve"> </w:t>
      </w:r>
      <w:r w:rsidRPr="0031389B">
        <w:rPr>
          <w:sz w:val="24"/>
        </w:rPr>
        <w:t>информацией</w:t>
      </w:r>
      <w:r w:rsidRPr="0031389B">
        <w:rPr>
          <w:spacing w:val="1"/>
          <w:sz w:val="24"/>
        </w:rPr>
        <w:t xml:space="preserve"> </w:t>
      </w:r>
      <w:r w:rsidRPr="0031389B">
        <w:rPr>
          <w:sz w:val="24"/>
        </w:rPr>
        <w:t>и</w:t>
      </w:r>
      <w:r w:rsidRPr="0031389B">
        <w:rPr>
          <w:spacing w:val="1"/>
          <w:sz w:val="24"/>
        </w:rPr>
        <w:t xml:space="preserve"> </w:t>
      </w:r>
      <w:r w:rsidRPr="0031389B">
        <w:rPr>
          <w:sz w:val="24"/>
        </w:rPr>
        <w:t>обсуждает</w:t>
      </w:r>
      <w:r w:rsidRPr="0031389B">
        <w:rPr>
          <w:spacing w:val="1"/>
          <w:sz w:val="24"/>
        </w:rPr>
        <w:t xml:space="preserve"> </w:t>
      </w:r>
      <w:r w:rsidRPr="0031389B">
        <w:rPr>
          <w:sz w:val="24"/>
        </w:rPr>
        <w:t>с</w:t>
      </w:r>
      <w:r w:rsidRPr="0031389B">
        <w:rPr>
          <w:spacing w:val="1"/>
          <w:sz w:val="24"/>
        </w:rPr>
        <w:t xml:space="preserve"> </w:t>
      </w:r>
      <w:r w:rsidRPr="0031389B">
        <w:rPr>
          <w:sz w:val="24"/>
        </w:rPr>
        <w:t>взрослыми</w:t>
      </w:r>
      <w:r w:rsidRPr="0031389B">
        <w:rPr>
          <w:spacing w:val="-1"/>
          <w:sz w:val="24"/>
        </w:rPr>
        <w:t xml:space="preserve"> </w:t>
      </w:r>
      <w:r w:rsidRPr="0031389B">
        <w:rPr>
          <w:sz w:val="24"/>
        </w:rPr>
        <w:t>явления окружающего</w:t>
      </w:r>
      <w:r w:rsidRPr="0031389B">
        <w:rPr>
          <w:spacing w:val="-1"/>
          <w:sz w:val="24"/>
        </w:rPr>
        <w:t xml:space="preserve"> </w:t>
      </w:r>
      <w:r w:rsidRPr="0031389B">
        <w:rPr>
          <w:sz w:val="24"/>
        </w:rPr>
        <w:t>мира.</w:t>
      </w:r>
    </w:p>
    <w:p w:rsidR="0085172A" w:rsidRPr="0031389B" w:rsidRDefault="0085172A" w:rsidP="0085172A">
      <w:pPr>
        <w:pStyle w:val="a5"/>
        <w:ind w:right="227" w:firstLine="708"/>
        <w:rPr>
          <w:sz w:val="24"/>
        </w:rPr>
      </w:pPr>
      <w:r w:rsidRPr="0031389B">
        <w:rPr>
          <w:b/>
          <w:sz w:val="24"/>
        </w:rPr>
        <w:t xml:space="preserve">От шести до семи лет. </w:t>
      </w:r>
      <w:r w:rsidRPr="0031389B">
        <w:rPr>
          <w:sz w:val="24"/>
        </w:rPr>
        <w:t>Коммуникация ребёнка приобретает личностную форму. В</w:t>
      </w:r>
      <w:r w:rsidRPr="0031389B">
        <w:rPr>
          <w:spacing w:val="1"/>
          <w:sz w:val="24"/>
        </w:rPr>
        <w:t xml:space="preserve"> </w:t>
      </w:r>
      <w:r w:rsidRPr="0031389B">
        <w:rPr>
          <w:sz w:val="24"/>
        </w:rPr>
        <w:t>этом</w:t>
      </w:r>
      <w:r w:rsidRPr="0031389B">
        <w:rPr>
          <w:spacing w:val="1"/>
          <w:sz w:val="24"/>
        </w:rPr>
        <w:t xml:space="preserve"> </w:t>
      </w:r>
      <w:r w:rsidRPr="0031389B">
        <w:rPr>
          <w:sz w:val="24"/>
        </w:rPr>
        <w:t>возрасте</w:t>
      </w:r>
      <w:r w:rsidRPr="0031389B">
        <w:rPr>
          <w:spacing w:val="1"/>
          <w:sz w:val="24"/>
        </w:rPr>
        <w:t xml:space="preserve"> </w:t>
      </w:r>
      <w:r w:rsidRPr="0031389B">
        <w:rPr>
          <w:sz w:val="24"/>
        </w:rPr>
        <w:t>детей</w:t>
      </w:r>
      <w:r w:rsidRPr="0031389B">
        <w:rPr>
          <w:spacing w:val="1"/>
          <w:sz w:val="24"/>
        </w:rPr>
        <w:t xml:space="preserve"> </w:t>
      </w:r>
      <w:r w:rsidRPr="0031389B">
        <w:rPr>
          <w:sz w:val="24"/>
        </w:rPr>
        <w:t>уже</w:t>
      </w:r>
      <w:r w:rsidRPr="0031389B">
        <w:rPr>
          <w:spacing w:val="1"/>
          <w:sz w:val="24"/>
        </w:rPr>
        <w:t xml:space="preserve"> </w:t>
      </w:r>
      <w:r w:rsidRPr="0031389B">
        <w:rPr>
          <w:sz w:val="24"/>
        </w:rPr>
        <w:t>интересуют</w:t>
      </w:r>
      <w:r w:rsidRPr="0031389B">
        <w:rPr>
          <w:spacing w:val="1"/>
          <w:sz w:val="24"/>
        </w:rPr>
        <w:t xml:space="preserve"> </w:t>
      </w:r>
      <w:r w:rsidRPr="0031389B">
        <w:rPr>
          <w:sz w:val="24"/>
        </w:rPr>
        <w:t>вопросы</w:t>
      </w:r>
      <w:r w:rsidRPr="0031389B">
        <w:rPr>
          <w:spacing w:val="1"/>
          <w:sz w:val="24"/>
        </w:rPr>
        <w:t xml:space="preserve"> </w:t>
      </w:r>
      <w:r w:rsidRPr="0031389B">
        <w:rPr>
          <w:sz w:val="24"/>
        </w:rPr>
        <w:t>о</w:t>
      </w:r>
      <w:r w:rsidRPr="0031389B">
        <w:rPr>
          <w:spacing w:val="1"/>
          <w:sz w:val="24"/>
        </w:rPr>
        <w:t xml:space="preserve"> </w:t>
      </w:r>
      <w:r w:rsidRPr="0031389B">
        <w:rPr>
          <w:sz w:val="24"/>
        </w:rPr>
        <w:t>сути</w:t>
      </w:r>
      <w:r w:rsidRPr="0031389B">
        <w:rPr>
          <w:spacing w:val="1"/>
          <w:sz w:val="24"/>
        </w:rPr>
        <w:t xml:space="preserve"> </w:t>
      </w:r>
      <w:r w:rsidRPr="0031389B">
        <w:rPr>
          <w:sz w:val="24"/>
        </w:rPr>
        <w:t>человека.</w:t>
      </w:r>
      <w:r w:rsidRPr="0031389B">
        <w:rPr>
          <w:spacing w:val="1"/>
          <w:sz w:val="24"/>
        </w:rPr>
        <w:t xml:space="preserve"> </w:t>
      </w:r>
      <w:r w:rsidRPr="0031389B">
        <w:rPr>
          <w:sz w:val="24"/>
        </w:rPr>
        <w:t>Этот</w:t>
      </w:r>
      <w:r w:rsidRPr="0031389B">
        <w:rPr>
          <w:spacing w:val="1"/>
          <w:sz w:val="24"/>
        </w:rPr>
        <w:t xml:space="preserve"> </w:t>
      </w:r>
      <w:r w:rsidRPr="0031389B">
        <w:rPr>
          <w:sz w:val="24"/>
        </w:rPr>
        <w:t>период</w:t>
      </w:r>
      <w:r w:rsidRPr="0031389B">
        <w:rPr>
          <w:spacing w:val="1"/>
          <w:sz w:val="24"/>
        </w:rPr>
        <w:t xml:space="preserve"> </w:t>
      </w:r>
      <w:r w:rsidRPr="0031389B">
        <w:rPr>
          <w:sz w:val="24"/>
        </w:rPr>
        <w:t>считается</w:t>
      </w:r>
      <w:r w:rsidRPr="0031389B">
        <w:rPr>
          <w:spacing w:val="1"/>
          <w:sz w:val="24"/>
        </w:rPr>
        <w:t xml:space="preserve"> </w:t>
      </w:r>
      <w:r w:rsidRPr="0031389B">
        <w:rPr>
          <w:sz w:val="24"/>
        </w:rPr>
        <w:t>наиболее</w:t>
      </w:r>
      <w:r w:rsidRPr="0031389B">
        <w:rPr>
          <w:spacing w:val="1"/>
          <w:sz w:val="24"/>
        </w:rPr>
        <w:t xml:space="preserve"> </w:t>
      </w:r>
      <w:r w:rsidRPr="0031389B">
        <w:rPr>
          <w:sz w:val="24"/>
        </w:rPr>
        <w:t>важным</w:t>
      </w:r>
      <w:r w:rsidRPr="0031389B">
        <w:rPr>
          <w:spacing w:val="1"/>
          <w:sz w:val="24"/>
        </w:rPr>
        <w:t xml:space="preserve"> </w:t>
      </w:r>
      <w:r w:rsidRPr="0031389B">
        <w:rPr>
          <w:sz w:val="24"/>
        </w:rPr>
        <w:t>в</w:t>
      </w:r>
      <w:r w:rsidRPr="0031389B">
        <w:rPr>
          <w:spacing w:val="1"/>
          <w:sz w:val="24"/>
        </w:rPr>
        <w:t xml:space="preserve"> </w:t>
      </w:r>
      <w:r w:rsidRPr="0031389B">
        <w:rPr>
          <w:sz w:val="24"/>
        </w:rPr>
        <w:t>вопросе</w:t>
      </w:r>
      <w:r w:rsidRPr="0031389B">
        <w:rPr>
          <w:spacing w:val="1"/>
          <w:sz w:val="24"/>
        </w:rPr>
        <w:t xml:space="preserve"> </w:t>
      </w:r>
      <w:r w:rsidRPr="0031389B">
        <w:rPr>
          <w:sz w:val="24"/>
        </w:rPr>
        <w:t>становления</w:t>
      </w:r>
      <w:r w:rsidRPr="0031389B">
        <w:rPr>
          <w:spacing w:val="1"/>
          <w:sz w:val="24"/>
        </w:rPr>
        <w:t xml:space="preserve"> </w:t>
      </w:r>
      <w:r w:rsidRPr="0031389B">
        <w:rPr>
          <w:sz w:val="24"/>
        </w:rPr>
        <w:t>личности</w:t>
      </w:r>
      <w:r w:rsidRPr="0031389B">
        <w:rPr>
          <w:spacing w:val="1"/>
          <w:sz w:val="24"/>
        </w:rPr>
        <w:t xml:space="preserve"> </w:t>
      </w:r>
      <w:r w:rsidRPr="0031389B">
        <w:rPr>
          <w:sz w:val="24"/>
        </w:rPr>
        <w:t>и</w:t>
      </w:r>
      <w:r w:rsidRPr="0031389B">
        <w:rPr>
          <w:spacing w:val="1"/>
          <w:sz w:val="24"/>
        </w:rPr>
        <w:t xml:space="preserve"> </w:t>
      </w:r>
      <w:r w:rsidRPr="0031389B">
        <w:rPr>
          <w:sz w:val="24"/>
        </w:rPr>
        <w:t>гражданственности</w:t>
      </w:r>
      <w:r w:rsidRPr="0031389B">
        <w:rPr>
          <w:spacing w:val="1"/>
          <w:sz w:val="24"/>
        </w:rPr>
        <w:t xml:space="preserve"> </w:t>
      </w:r>
      <w:r w:rsidRPr="0031389B">
        <w:rPr>
          <w:sz w:val="24"/>
        </w:rPr>
        <w:t>ребёнка.</w:t>
      </w:r>
      <w:r w:rsidRPr="0031389B">
        <w:rPr>
          <w:spacing w:val="1"/>
          <w:sz w:val="24"/>
        </w:rPr>
        <w:t xml:space="preserve"> </w:t>
      </w:r>
      <w:r w:rsidRPr="0031389B">
        <w:rPr>
          <w:sz w:val="24"/>
        </w:rPr>
        <w:t>Дошкольник нуждается в объяснении многих жизненных моментов, советах, поддержке и</w:t>
      </w:r>
      <w:r w:rsidRPr="0031389B">
        <w:rPr>
          <w:spacing w:val="1"/>
          <w:sz w:val="24"/>
        </w:rPr>
        <w:t xml:space="preserve"> </w:t>
      </w:r>
      <w:r w:rsidRPr="0031389B">
        <w:rPr>
          <w:sz w:val="24"/>
        </w:rPr>
        <w:t>понимании взрослых, ведь они — образец для подражания. Глядя на взрослых, шестилетки</w:t>
      </w:r>
      <w:r w:rsidRPr="0031389B">
        <w:rPr>
          <w:spacing w:val="1"/>
          <w:sz w:val="24"/>
        </w:rPr>
        <w:t xml:space="preserve"> </w:t>
      </w:r>
      <w:r w:rsidRPr="0031389B">
        <w:rPr>
          <w:sz w:val="24"/>
        </w:rPr>
        <w:t>копируют</w:t>
      </w:r>
      <w:r w:rsidRPr="0031389B">
        <w:rPr>
          <w:spacing w:val="1"/>
          <w:sz w:val="24"/>
        </w:rPr>
        <w:t xml:space="preserve"> </w:t>
      </w:r>
      <w:r w:rsidRPr="0031389B">
        <w:rPr>
          <w:sz w:val="24"/>
        </w:rPr>
        <w:t>их</w:t>
      </w:r>
      <w:r w:rsidRPr="0031389B">
        <w:rPr>
          <w:spacing w:val="1"/>
          <w:sz w:val="24"/>
        </w:rPr>
        <w:t xml:space="preserve"> </w:t>
      </w:r>
      <w:r w:rsidRPr="0031389B">
        <w:rPr>
          <w:sz w:val="24"/>
        </w:rPr>
        <w:t>стиль</w:t>
      </w:r>
      <w:r w:rsidRPr="0031389B">
        <w:rPr>
          <w:spacing w:val="1"/>
          <w:sz w:val="24"/>
        </w:rPr>
        <w:t xml:space="preserve"> </w:t>
      </w:r>
      <w:r w:rsidRPr="0031389B">
        <w:rPr>
          <w:sz w:val="24"/>
        </w:rPr>
        <w:t>общения,</w:t>
      </w:r>
      <w:r w:rsidRPr="0031389B">
        <w:rPr>
          <w:spacing w:val="1"/>
          <w:sz w:val="24"/>
        </w:rPr>
        <w:t xml:space="preserve"> </w:t>
      </w:r>
      <w:r w:rsidRPr="0031389B">
        <w:rPr>
          <w:sz w:val="24"/>
        </w:rPr>
        <w:t>взаимоотношений</w:t>
      </w:r>
      <w:r w:rsidRPr="0031389B">
        <w:rPr>
          <w:spacing w:val="1"/>
          <w:sz w:val="24"/>
        </w:rPr>
        <w:t xml:space="preserve"> </w:t>
      </w:r>
      <w:r w:rsidRPr="0031389B">
        <w:rPr>
          <w:sz w:val="24"/>
        </w:rPr>
        <w:t>с</w:t>
      </w:r>
      <w:r w:rsidRPr="0031389B">
        <w:rPr>
          <w:spacing w:val="1"/>
          <w:sz w:val="24"/>
        </w:rPr>
        <w:t xml:space="preserve"> </w:t>
      </w:r>
      <w:r w:rsidRPr="0031389B">
        <w:rPr>
          <w:sz w:val="24"/>
        </w:rPr>
        <w:t>другими</w:t>
      </w:r>
      <w:r w:rsidRPr="0031389B">
        <w:rPr>
          <w:spacing w:val="1"/>
          <w:sz w:val="24"/>
        </w:rPr>
        <w:t xml:space="preserve"> </w:t>
      </w:r>
      <w:r w:rsidRPr="0031389B">
        <w:rPr>
          <w:sz w:val="24"/>
        </w:rPr>
        <w:t>людьми,</w:t>
      </w:r>
      <w:r w:rsidRPr="0031389B">
        <w:rPr>
          <w:spacing w:val="1"/>
          <w:sz w:val="24"/>
        </w:rPr>
        <w:t xml:space="preserve"> </w:t>
      </w:r>
      <w:r w:rsidRPr="0031389B">
        <w:rPr>
          <w:sz w:val="24"/>
        </w:rPr>
        <w:t>особенности</w:t>
      </w:r>
      <w:r w:rsidRPr="0031389B">
        <w:rPr>
          <w:spacing w:val="1"/>
          <w:sz w:val="24"/>
        </w:rPr>
        <w:t xml:space="preserve"> </w:t>
      </w:r>
      <w:r w:rsidRPr="0031389B">
        <w:rPr>
          <w:sz w:val="24"/>
        </w:rPr>
        <w:t>их</w:t>
      </w:r>
      <w:r w:rsidRPr="0031389B">
        <w:rPr>
          <w:spacing w:val="1"/>
          <w:sz w:val="24"/>
        </w:rPr>
        <w:t xml:space="preserve"> </w:t>
      </w:r>
      <w:r w:rsidRPr="0031389B">
        <w:rPr>
          <w:sz w:val="24"/>
        </w:rPr>
        <w:t>поведения.</w:t>
      </w:r>
      <w:r w:rsidRPr="0031389B">
        <w:rPr>
          <w:spacing w:val="-1"/>
          <w:sz w:val="24"/>
        </w:rPr>
        <w:t xml:space="preserve"> </w:t>
      </w:r>
      <w:r w:rsidRPr="0031389B">
        <w:rPr>
          <w:sz w:val="24"/>
        </w:rPr>
        <w:t>Это начало</w:t>
      </w:r>
      <w:r w:rsidRPr="0031389B">
        <w:rPr>
          <w:spacing w:val="-2"/>
          <w:sz w:val="24"/>
        </w:rPr>
        <w:t xml:space="preserve"> </w:t>
      </w:r>
      <w:r w:rsidRPr="0031389B">
        <w:rPr>
          <w:sz w:val="24"/>
        </w:rPr>
        <w:t>формирования своей индивидуальности.</w:t>
      </w:r>
    </w:p>
    <w:p w:rsidR="00B83077" w:rsidRPr="0031389B" w:rsidRDefault="0085172A" w:rsidP="0085172A">
      <w:pPr>
        <w:pStyle w:val="a5"/>
        <w:spacing w:before="1"/>
        <w:ind w:right="224" w:firstLine="708"/>
        <w:rPr>
          <w:sz w:val="24"/>
        </w:rPr>
      </w:pPr>
      <w:r w:rsidRPr="0031389B">
        <w:rPr>
          <w:sz w:val="24"/>
        </w:rPr>
        <w:lastRenderedPageBreak/>
        <w:t>Мощным</w:t>
      </w:r>
      <w:r w:rsidRPr="0031389B">
        <w:rPr>
          <w:spacing w:val="1"/>
          <w:sz w:val="24"/>
        </w:rPr>
        <w:t xml:space="preserve"> </w:t>
      </w:r>
      <w:r w:rsidRPr="0031389B">
        <w:rPr>
          <w:sz w:val="24"/>
        </w:rPr>
        <w:t>инструментом</w:t>
      </w:r>
      <w:r w:rsidRPr="0031389B">
        <w:rPr>
          <w:spacing w:val="1"/>
          <w:sz w:val="24"/>
        </w:rPr>
        <w:t xml:space="preserve"> </w:t>
      </w:r>
      <w:r w:rsidRPr="0031389B">
        <w:rPr>
          <w:sz w:val="24"/>
        </w:rPr>
        <w:t>социализации</w:t>
      </w:r>
      <w:r w:rsidRPr="0031389B">
        <w:rPr>
          <w:spacing w:val="1"/>
          <w:sz w:val="24"/>
        </w:rPr>
        <w:t xml:space="preserve"> </w:t>
      </w:r>
      <w:r w:rsidRPr="0031389B">
        <w:rPr>
          <w:sz w:val="24"/>
        </w:rPr>
        <w:t>личности</w:t>
      </w:r>
      <w:r w:rsidRPr="0031389B">
        <w:rPr>
          <w:spacing w:val="1"/>
          <w:sz w:val="24"/>
        </w:rPr>
        <w:t xml:space="preserve"> </w:t>
      </w:r>
      <w:r w:rsidRPr="0031389B">
        <w:rPr>
          <w:sz w:val="24"/>
        </w:rPr>
        <w:t>выступают</w:t>
      </w:r>
      <w:r w:rsidRPr="0031389B">
        <w:rPr>
          <w:spacing w:val="1"/>
          <w:sz w:val="24"/>
        </w:rPr>
        <w:t xml:space="preserve"> </w:t>
      </w:r>
      <w:r w:rsidRPr="0031389B">
        <w:rPr>
          <w:sz w:val="24"/>
        </w:rPr>
        <w:t>средства</w:t>
      </w:r>
      <w:r w:rsidRPr="0031389B">
        <w:rPr>
          <w:spacing w:val="1"/>
          <w:sz w:val="24"/>
        </w:rPr>
        <w:t xml:space="preserve"> </w:t>
      </w:r>
      <w:r w:rsidRPr="0031389B">
        <w:rPr>
          <w:sz w:val="24"/>
        </w:rPr>
        <w:t>массовой</w:t>
      </w:r>
      <w:r w:rsidRPr="0031389B">
        <w:rPr>
          <w:spacing w:val="1"/>
          <w:sz w:val="24"/>
        </w:rPr>
        <w:t xml:space="preserve"> </w:t>
      </w:r>
      <w:r w:rsidRPr="0031389B">
        <w:rPr>
          <w:sz w:val="24"/>
        </w:rPr>
        <w:t>информации</w:t>
      </w:r>
      <w:r w:rsidRPr="0031389B">
        <w:rPr>
          <w:spacing w:val="1"/>
          <w:sz w:val="24"/>
        </w:rPr>
        <w:t xml:space="preserve"> </w:t>
      </w:r>
      <w:r w:rsidRPr="0031389B">
        <w:rPr>
          <w:sz w:val="24"/>
        </w:rPr>
        <w:t>— печать,</w:t>
      </w:r>
      <w:r w:rsidRPr="0031389B">
        <w:rPr>
          <w:spacing w:val="1"/>
          <w:sz w:val="24"/>
        </w:rPr>
        <w:t xml:space="preserve"> </w:t>
      </w:r>
      <w:r w:rsidRPr="0031389B">
        <w:rPr>
          <w:sz w:val="24"/>
        </w:rPr>
        <w:t>радио,</w:t>
      </w:r>
      <w:r w:rsidRPr="0031389B">
        <w:rPr>
          <w:spacing w:val="1"/>
          <w:sz w:val="24"/>
        </w:rPr>
        <w:t xml:space="preserve"> </w:t>
      </w:r>
      <w:r w:rsidRPr="0031389B">
        <w:rPr>
          <w:sz w:val="24"/>
        </w:rPr>
        <w:t>телевидение.</w:t>
      </w:r>
      <w:r w:rsidRPr="0031389B">
        <w:rPr>
          <w:spacing w:val="1"/>
          <w:sz w:val="24"/>
        </w:rPr>
        <w:t xml:space="preserve"> </w:t>
      </w:r>
      <w:r w:rsidRPr="0031389B">
        <w:rPr>
          <w:sz w:val="24"/>
        </w:rPr>
        <w:t>Ими осуществляются</w:t>
      </w:r>
      <w:r w:rsidRPr="0031389B">
        <w:rPr>
          <w:spacing w:val="1"/>
          <w:sz w:val="24"/>
        </w:rPr>
        <w:t xml:space="preserve"> </w:t>
      </w:r>
      <w:r w:rsidRPr="0031389B">
        <w:rPr>
          <w:sz w:val="24"/>
        </w:rPr>
        <w:t>интенсивная</w:t>
      </w:r>
      <w:r w:rsidRPr="0031389B">
        <w:rPr>
          <w:spacing w:val="1"/>
          <w:sz w:val="24"/>
        </w:rPr>
        <w:t xml:space="preserve"> </w:t>
      </w:r>
      <w:r w:rsidRPr="0031389B">
        <w:rPr>
          <w:sz w:val="24"/>
        </w:rPr>
        <w:t>обработка</w:t>
      </w:r>
      <w:r w:rsidRPr="0031389B">
        <w:rPr>
          <w:spacing w:val="1"/>
          <w:sz w:val="24"/>
        </w:rPr>
        <w:t xml:space="preserve"> </w:t>
      </w:r>
      <w:r w:rsidRPr="0031389B">
        <w:rPr>
          <w:sz w:val="24"/>
        </w:rPr>
        <w:t>общественного</w:t>
      </w:r>
      <w:r w:rsidRPr="0031389B">
        <w:rPr>
          <w:spacing w:val="1"/>
          <w:sz w:val="24"/>
        </w:rPr>
        <w:t xml:space="preserve"> </w:t>
      </w:r>
      <w:r w:rsidRPr="0031389B">
        <w:rPr>
          <w:sz w:val="24"/>
        </w:rPr>
        <w:t>мнения,</w:t>
      </w:r>
      <w:r w:rsidRPr="0031389B">
        <w:rPr>
          <w:spacing w:val="1"/>
          <w:sz w:val="24"/>
        </w:rPr>
        <w:t xml:space="preserve"> </w:t>
      </w:r>
      <w:r w:rsidRPr="0031389B">
        <w:rPr>
          <w:sz w:val="24"/>
        </w:rPr>
        <w:t>его</w:t>
      </w:r>
      <w:r w:rsidRPr="0031389B">
        <w:rPr>
          <w:spacing w:val="1"/>
          <w:sz w:val="24"/>
        </w:rPr>
        <w:t xml:space="preserve"> </w:t>
      </w:r>
      <w:r w:rsidRPr="0031389B">
        <w:rPr>
          <w:sz w:val="24"/>
        </w:rPr>
        <w:t>формирование.</w:t>
      </w:r>
      <w:r w:rsidRPr="0031389B">
        <w:rPr>
          <w:spacing w:val="1"/>
          <w:sz w:val="24"/>
        </w:rPr>
        <w:t xml:space="preserve"> </w:t>
      </w:r>
      <w:r w:rsidRPr="0031389B">
        <w:rPr>
          <w:sz w:val="24"/>
        </w:rPr>
        <w:t>При</w:t>
      </w:r>
      <w:r w:rsidRPr="0031389B">
        <w:rPr>
          <w:spacing w:val="1"/>
          <w:sz w:val="24"/>
        </w:rPr>
        <w:t xml:space="preserve"> </w:t>
      </w:r>
      <w:r w:rsidRPr="0031389B">
        <w:rPr>
          <w:sz w:val="24"/>
        </w:rPr>
        <w:t>этом</w:t>
      </w:r>
      <w:r w:rsidRPr="0031389B">
        <w:rPr>
          <w:spacing w:val="1"/>
          <w:sz w:val="24"/>
        </w:rPr>
        <w:t xml:space="preserve"> </w:t>
      </w:r>
      <w:r w:rsidRPr="0031389B">
        <w:rPr>
          <w:sz w:val="24"/>
        </w:rPr>
        <w:t>в</w:t>
      </w:r>
      <w:r w:rsidRPr="0031389B">
        <w:rPr>
          <w:spacing w:val="1"/>
          <w:sz w:val="24"/>
        </w:rPr>
        <w:t xml:space="preserve"> </w:t>
      </w:r>
      <w:r w:rsidRPr="0031389B">
        <w:rPr>
          <w:sz w:val="24"/>
        </w:rPr>
        <w:t>одинаковой</w:t>
      </w:r>
      <w:r w:rsidRPr="0031389B">
        <w:rPr>
          <w:spacing w:val="1"/>
          <w:sz w:val="24"/>
        </w:rPr>
        <w:t xml:space="preserve"> </w:t>
      </w:r>
      <w:r w:rsidRPr="0031389B">
        <w:rPr>
          <w:sz w:val="24"/>
        </w:rPr>
        <w:t>степени</w:t>
      </w:r>
      <w:r w:rsidRPr="0031389B">
        <w:rPr>
          <w:spacing w:val="1"/>
          <w:sz w:val="24"/>
        </w:rPr>
        <w:t xml:space="preserve"> </w:t>
      </w:r>
      <w:r w:rsidRPr="0031389B">
        <w:rPr>
          <w:sz w:val="24"/>
        </w:rPr>
        <w:t>возможна</w:t>
      </w:r>
      <w:r w:rsidRPr="0031389B">
        <w:rPr>
          <w:spacing w:val="1"/>
          <w:sz w:val="24"/>
        </w:rPr>
        <w:t xml:space="preserve"> </w:t>
      </w:r>
      <w:r w:rsidRPr="0031389B">
        <w:rPr>
          <w:sz w:val="24"/>
        </w:rPr>
        <w:t>реализация</w:t>
      </w:r>
      <w:r w:rsidRPr="0031389B">
        <w:rPr>
          <w:spacing w:val="-1"/>
          <w:sz w:val="24"/>
        </w:rPr>
        <w:t xml:space="preserve"> </w:t>
      </w:r>
      <w:r w:rsidRPr="0031389B">
        <w:rPr>
          <w:sz w:val="24"/>
        </w:rPr>
        <w:t>как созидательных, так</w:t>
      </w:r>
      <w:r w:rsidRPr="0031389B">
        <w:rPr>
          <w:spacing w:val="-1"/>
          <w:sz w:val="24"/>
        </w:rPr>
        <w:t xml:space="preserve"> </w:t>
      </w:r>
      <w:r w:rsidRPr="0031389B">
        <w:rPr>
          <w:sz w:val="24"/>
        </w:rPr>
        <w:t>и</w:t>
      </w:r>
      <w:r w:rsidRPr="0031389B">
        <w:rPr>
          <w:spacing w:val="1"/>
          <w:sz w:val="24"/>
        </w:rPr>
        <w:t xml:space="preserve"> </w:t>
      </w:r>
      <w:r w:rsidRPr="0031389B">
        <w:rPr>
          <w:sz w:val="24"/>
        </w:rPr>
        <w:t>разрушительных задач.</w:t>
      </w:r>
    </w:p>
    <w:p w:rsidR="0085172A" w:rsidRPr="0031389B" w:rsidRDefault="0085172A" w:rsidP="009C2E06">
      <w:pPr>
        <w:pStyle w:val="Heading2"/>
        <w:numPr>
          <w:ilvl w:val="0"/>
          <w:numId w:val="18"/>
        </w:numPr>
        <w:spacing w:before="0" w:after="0"/>
        <w:rPr>
          <w:rFonts w:ascii="Times New Roman" w:hAnsi="Times New Roman" w:cs="Times New Roman"/>
          <w:sz w:val="24"/>
          <w:szCs w:val="24"/>
        </w:rPr>
      </w:pPr>
      <w:r w:rsidRPr="0031389B">
        <w:rPr>
          <w:rFonts w:ascii="Times New Roman" w:hAnsi="Times New Roman" w:cs="Times New Roman"/>
          <w:sz w:val="24"/>
          <w:szCs w:val="24"/>
        </w:rPr>
        <w:t>Личностный</w:t>
      </w:r>
      <w:r w:rsidRPr="0031389B">
        <w:rPr>
          <w:rFonts w:ascii="Times New Roman" w:hAnsi="Times New Roman" w:cs="Times New Roman"/>
          <w:spacing w:val="-1"/>
          <w:sz w:val="24"/>
          <w:szCs w:val="24"/>
        </w:rPr>
        <w:t xml:space="preserve"> </w:t>
      </w:r>
      <w:r w:rsidRPr="0031389B">
        <w:rPr>
          <w:rFonts w:ascii="Times New Roman" w:hAnsi="Times New Roman" w:cs="Times New Roman"/>
          <w:sz w:val="24"/>
          <w:szCs w:val="24"/>
        </w:rPr>
        <w:t>фактор</w:t>
      </w:r>
      <w:r w:rsidRPr="0031389B">
        <w:rPr>
          <w:rFonts w:ascii="Times New Roman" w:hAnsi="Times New Roman" w:cs="Times New Roman"/>
          <w:spacing w:val="56"/>
          <w:sz w:val="24"/>
          <w:szCs w:val="24"/>
        </w:rPr>
        <w:t xml:space="preserve"> </w:t>
      </w:r>
      <w:r w:rsidRPr="0031389B">
        <w:rPr>
          <w:rFonts w:ascii="Times New Roman" w:hAnsi="Times New Roman" w:cs="Times New Roman"/>
          <w:sz w:val="24"/>
          <w:szCs w:val="24"/>
        </w:rPr>
        <w:t>в</w:t>
      </w:r>
      <w:r w:rsidRPr="0031389B">
        <w:rPr>
          <w:rFonts w:ascii="Times New Roman" w:hAnsi="Times New Roman" w:cs="Times New Roman"/>
          <w:spacing w:val="-1"/>
          <w:sz w:val="24"/>
          <w:szCs w:val="24"/>
        </w:rPr>
        <w:t xml:space="preserve"> </w:t>
      </w:r>
      <w:r w:rsidRPr="0031389B">
        <w:rPr>
          <w:rFonts w:ascii="Times New Roman" w:hAnsi="Times New Roman" w:cs="Times New Roman"/>
          <w:sz w:val="24"/>
          <w:szCs w:val="24"/>
        </w:rPr>
        <w:t>развитии</w:t>
      </w:r>
      <w:r w:rsidRPr="0031389B">
        <w:rPr>
          <w:rFonts w:ascii="Times New Roman" w:hAnsi="Times New Roman" w:cs="Times New Roman"/>
          <w:spacing w:val="-2"/>
          <w:sz w:val="24"/>
          <w:szCs w:val="24"/>
        </w:rPr>
        <w:t xml:space="preserve"> </w:t>
      </w:r>
      <w:r w:rsidRPr="0031389B">
        <w:rPr>
          <w:rFonts w:ascii="Times New Roman" w:hAnsi="Times New Roman" w:cs="Times New Roman"/>
          <w:sz w:val="24"/>
          <w:szCs w:val="24"/>
        </w:rPr>
        <w:t>ребёнка</w:t>
      </w:r>
      <w:r w:rsidR="00CF3629" w:rsidRPr="0031389B">
        <w:rPr>
          <w:rFonts w:ascii="Times New Roman" w:hAnsi="Times New Roman" w:cs="Times New Roman"/>
          <w:sz w:val="24"/>
          <w:szCs w:val="24"/>
        </w:rPr>
        <w:t>.</w:t>
      </w:r>
    </w:p>
    <w:p w:rsidR="0085172A" w:rsidRPr="0031389B" w:rsidRDefault="0085172A" w:rsidP="0085172A">
      <w:pPr>
        <w:pStyle w:val="a5"/>
        <w:ind w:right="227" w:firstLine="708"/>
        <w:rPr>
          <w:sz w:val="24"/>
        </w:rPr>
      </w:pPr>
      <w:r w:rsidRPr="0031389B">
        <w:rPr>
          <w:sz w:val="24"/>
        </w:rPr>
        <w:t>Личностное</w:t>
      </w:r>
      <w:r w:rsidRPr="0031389B">
        <w:rPr>
          <w:spacing w:val="1"/>
          <w:sz w:val="24"/>
        </w:rPr>
        <w:t xml:space="preserve"> </w:t>
      </w:r>
      <w:r w:rsidRPr="0031389B">
        <w:rPr>
          <w:sz w:val="24"/>
        </w:rPr>
        <w:t>развитие</w:t>
      </w:r>
      <w:r w:rsidRPr="0031389B">
        <w:rPr>
          <w:spacing w:val="1"/>
          <w:sz w:val="24"/>
        </w:rPr>
        <w:t xml:space="preserve"> </w:t>
      </w:r>
      <w:r w:rsidRPr="0031389B">
        <w:rPr>
          <w:sz w:val="24"/>
        </w:rPr>
        <w:t>человека</w:t>
      </w:r>
      <w:r w:rsidRPr="0031389B">
        <w:rPr>
          <w:spacing w:val="1"/>
          <w:sz w:val="24"/>
        </w:rPr>
        <w:t xml:space="preserve"> </w:t>
      </w:r>
      <w:r w:rsidRPr="0031389B">
        <w:rPr>
          <w:sz w:val="24"/>
        </w:rPr>
        <w:t>происходит</w:t>
      </w:r>
      <w:r w:rsidRPr="0031389B">
        <w:rPr>
          <w:spacing w:val="1"/>
          <w:sz w:val="24"/>
        </w:rPr>
        <w:t xml:space="preserve"> </w:t>
      </w:r>
      <w:r w:rsidRPr="0031389B">
        <w:rPr>
          <w:sz w:val="24"/>
        </w:rPr>
        <w:t>на</w:t>
      </w:r>
      <w:r w:rsidRPr="0031389B">
        <w:rPr>
          <w:spacing w:val="1"/>
          <w:sz w:val="24"/>
        </w:rPr>
        <w:t xml:space="preserve"> </w:t>
      </w:r>
      <w:r w:rsidRPr="0031389B">
        <w:rPr>
          <w:sz w:val="24"/>
        </w:rPr>
        <w:t>протяжении</w:t>
      </w:r>
      <w:r w:rsidRPr="0031389B">
        <w:rPr>
          <w:spacing w:val="1"/>
          <w:sz w:val="24"/>
        </w:rPr>
        <w:t xml:space="preserve"> </w:t>
      </w:r>
      <w:r w:rsidRPr="0031389B">
        <w:rPr>
          <w:sz w:val="24"/>
        </w:rPr>
        <w:t>всей</w:t>
      </w:r>
      <w:r w:rsidRPr="0031389B">
        <w:rPr>
          <w:spacing w:val="1"/>
          <w:sz w:val="24"/>
        </w:rPr>
        <w:t xml:space="preserve"> </w:t>
      </w:r>
      <w:r w:rsidRPr="0031389B">
        <w:rPr>
          <w:sz w:val="24"/>
        </w:rPr>
        <w:t>жизни.</w:t>
      </w:r>
      <w:r w:rsidRPr="0031389B">
        <w:rPr>
          <w:spacing w:val="1"/>
          <w:sz w:val="24"/>
        </w:rPr>
        <w:t xml:space="preserve"> </w:t>
      </w:r>
      <w:r w:rsidRPr="0031389B">
        <w:rPr>
          <w:sz w:val="24"/>
        </w:rPr>
        <w:t>Личность</w:t>
      </w:r>
      <w:r w:rsidRPr="0031389B">
        <w:rPr>
          <w:spacing w:val="1"/>
          <w:sz w:val="24"/>
        </w:rPr>
        <w:t xml:space="preserve"> </w:t>
      </w:r>
      <w:r w:rsidRPr="0031389B">
        <w:rPr>
          <w:sz w:val="24"/>
        </w:rPr>
        <w:t>является</w:t>
      </w:r>
      <w:r w:rsidRPr="0031389B">
        <w:rPr>
          <w:spacing w:val="1"/>
          <w:sz w:val="24"/>
        </w:rPr>
        <w:t xml:space="preserve"> </w:t>
      </w:r>
      <w:r w:rsidRPr="0031389B">
        <w:rPr>
          <w:sz w:val="24"/>
        </w:rPr>
        <w:t>одним</w:t>
      </w:r>
      <w:r w:rsidRPr="0031389B">
        <w:rPr>
          <w:spacing w:val="1"/>
          <w:sz w:val="24"/>
        </w:rPr>
        <w:t xml:space="preserve"> </w:t>
      </w:r>
      <w:r w:rsidRPr="0031389B">
        <w:rPr>
          <w:sz w:val="24"/>
        </w:rPr>
        <w:t>из</w:t>
      </w:r>
      <w:r w:rsidRPr="0031389B">
        <w:rPr>
          <w:spacing w:val="1"/>
          <w:sz w:val="24"/>
        </w:rPr>
        <w:t xml:space="preserve"> </w:t>
      </w:r>
      <w:r w:rsidRPr="0031389B">
        <w:rPr>
          <w:sz w:val="24"/>
        </w:rPr>
        <w:t>тех</w:t>
      </w:r>
      <w:r w:rsidRPr="0031389B">
        <w:rPr>
          <w:spacing w:val="1"/>
          <w:sz w:val="24"/>
        </w:rPr>
        <w:t xml:space="preserve"> </w:t>
      </w:r>
      <w:r w:rsidRPr="0031389B">
        <w:rPr>
          <w:sz w:val="24"/>
        </w:rPr>
        <w:t>феноменов,</w:t>
      </w:r>
      <w:r w:rsidRPr="0031389B">
        <w:rPr>
          <w:spacing w:val="1"/>
          <w:sz w:val="24"/>
        </w:rPr>
        <w:t xml:space="preserve"> </w:t>
      </w:r>
      <w:r w:rsidRPr="0031389B">
        <w:rPr>
          <w:sz w:val="24"/>
        </w:rPr>
        <w:t>которые</w:t>
      </w:r>
      <w:r w:rsidRPr="0031389B">
        <w:rPr>
          <w:spacing w:val="1"/>
          <w:sz w:val="24"/>
        </w:rPr>
        <w:t xml:space="preserve"> </w:t>
      </w:r>
      <w:r w:rsidRPr="0031389B">
        <w:rPr>
          <w:sz w:val="24"/>
        </w:rPr>
        <w:t>редко</w:t>
      </w:r>
      <w:r w:rsidRPr="0031389B">
        <w:rPr>
          <w:spacing w:val="1"/>
          <w:sz w:val="24"/>
        </w:rPr>
        <w:t xml:space="preserve"> </w:t>
      </w:r>
      <w:r w:rsidRPr="0031389B">
        <w:rPr>
          <w:sz w:val="24"/>
        </w:rPr>
        <w:t>истолковываются</w:t>
      </w:r>
      <w:r w:rsidRPr="0031389B">
        <w:rPr>
          <w:spacing w:val="1"/>
          <w:sz w:val="24"/>
        </w:rPr>
        <w:t xml:space="preserve"> </w:t>
      </w:r>
      <w:r w:rsidRPr="0031389B">
        <w:rPr>
          <w:sz w:val="24"/>
        </w:rPr>
        <w:t>одинаково</w:t>
      </w:r>
      <w:r w:rsidRPr="0031389B">
        <w:rPr>
          <w:spacing w:val="1"/>
          <w:sz w:val="24"/>
        </w:rPr>
        <w:t xml:space="preserve"> </w:t>
      </w:r>
      <w:r w:rsidRPr="0031389B">
        <w:rPr>
          <w:sz w:val="24"/>
        </w:rPr>
        <w:t>двумя</w:t>
      </w:r>
      <w:r w:rsidRPr="0031389B">
        <w:rPr>
          <w:spacing w:val="1"/>
          <w:sz w:val="24"/>
        </w:rPr>
        <w:t xml:space="preserve"> </w:t>
      </w:r>
      <w:r w:rsidRPr="0031389B">
        <w:rPr>
          <w:sz w:val="24"/>
        </w:rPr>
        <w:t>разными</w:t>
      </w:r>
      <w:r w:rsidRPr="0031389B">
        <w:rPr>
          <w:spacing w:val="1"/>
          <w:sz w:val="24"/>
        </w:rPr>
        <w:t xml:space="preserve"> </w:t>
      </w:r>
      <w:r w:rsidRPr="0031389B">
        <w:rPr>
          <w:sz w:val="24"/>
        </w:rPr>
        <w:t>авторами.</w:t>
      </w:r>
      <w:r w:rsidRPr="0031389B">
        <w:rPr>
          <w:spacing w:val="1"/>
          <w:sz w:val="24"/>
        </w:rPr>
        <w:t xml:space="preserve"> </w:t>
      </w:r>
      <w:r w:rsidRPr="0031389B">
        <w:rPr>
          <w:sz w:val="24"/>
        </w:rPr>
        <w:t>Все</w:t>
      </w:r>
      <w:r w:rsidRPr="0031389B">
        <w:rPr>
          <w:spacing w:val="1"/>
          <w:sz w:val="24"/>
        </w:rPr>
        <w:t xml:space="preserve"> </w:t>
      </w:r>
      <w:r w:rsidRPr="0031389B">
        <w:rPr>
          <w:sz w:val="24"/>
        </w:rPr>
        <w:t>определения</w:t>
      </w:r>
      <w:r w:rsidRPr="0031389B">
        <w:rPr>
          <w:spacing w:val="1"/>
          <w:sz w:val="24"/>
        </w:rPr>
        <w:t xml:space="preserve"> </w:t>
      </w:r>
      <w:proofErr w:type="gramStart"/>
      <w:r w:rsidRPr="0031389B">
        <w:rPr>
          <w:sz w:val="24"/>
        </w:rPr>
        <w:t>личности</w:t>
      </w:r>
      <w:proofErr w:type="gramEnd"/>
      <w:r w:rsidRPr="0031389B">
        <w:rPr>
          <w:spacing w:val="1"/>
          <w:sz w:val="24"/>
        </w:rPr>
        <w:t xml:space="preserve"> </w:t>
      </w:r>
      <w:r w:rsidRPr="0031389B">
        <w:rPr>
          <w:sz w:val="24"/>
        </w:rPr>
        <w:t>так</w:t>
      </w:r>
      <w:r w:rsidRPr="0031389B">
        <w:rPr>
          <w:spacing w:val="1"/>
          <w:sz w:val="24"/>
        </w:rPr>
        <w:t xml:space="preserve"> </w:t>
      </w:r>
      <w:r w:rsidRPr="0031389B">
        <w:rPr>
          <w:sz w:val="24"/>
        </w:rPr>
        <w:t>или</w:t>
      </w:r>
      <w:r w:rsidRPr="0031389B">
        <w:rPr>
          <w:spacing w:val="1"/>
          <w:sz w:val="24"/>
        </w:rPr>
        <w:t xml:space="preserve"> </w:t>
      </w:r>
      <w:r w:rsidRPr="0031389B">
        <w:rPr>
          <w:sz w:val="24"/>
        </w:rPr>
        <w:t>иначе</w:t>
      </w:r>
      <w:r w:rsidRPr="0031389B">
        <w:rPr>
          <w:spacing w:val="1"/>
          <w:sz w:val="24"/>
        </w:rPr>
        <w:t xml:space="preserve"> </w:t>
      </w:r>
      <w:r w:rsidRPr="0031389B">
        <w:rPr>
          <w:sz w:val="24"/>
        </w:rPr>
        <w:t>обусловливаются</w:t>
      </w:r>
      <w:r w:rsidRPr="0031389B">
        <w:rPr>
          <w:spacing w:val="1"/>
          <w:sz w:val="24"/>
        </w:rPr>
        <w:t xml:space="preserve"> </w:t>
      </w:r>
      <w:r w:rsidRPr="0031389B">
        <w:rPr>
          <w:sz w:val="24"/>
        </w:rPr>
        <w:t>двумя</w:t>
      </w:r>
      <w:r w:rsidRPr="0031389B">
        <w:rPr>
          <w:spacing w:val="1"/>
          <w:sz w:val="24"/>
        </w:rPr>
        <w:t xml:space="preserve"> </w:t>
      </w:r>
      <w:r w:rsidRPr="0031389B">
        <w:rPr>
          <w:sz w:val="24"/>
        </w:rPr>
        <w:t>противоположными</w:t>
      </w:r>
      <w:r w:rsidRPr="0031389B">
        <w:rPr>
          <w:spacing w:val="-1"/>
          <w:sz w:val="24"/>
        </w:rPr>
        <w:t xml:space="preserve"> </w:t>
      </w:r>
      <w:r w:rsidRPr="0031389B">
        <w:rPr>
          <w:sz w:val="24"/>
        </w:rPr>
        <w:t>взглядами на</w:t>
      </w:r>
      <w:r w:rsidRPr="0031389B">
        <w:rPr>
          <w:spacing w:val="-1"/>
          <w:sz w:val="24"/>
        </w:rPr>
        <w:t xml:space="preserve"> </w:t>
      </w:r>
      <w:r w:rsidRPr="0031389B">
        <w:rPr>
          <w:sz w:val="24"/>
        </w:rPr>
        <w:t>ее</w:t>
      </w:r>
      <w:r w:rsidRPr="0031389B">
        <w:rPr>
          <w:spacing w:val="-1"/>
          <w:sz w:val="24"/>
        </w:rPr>
        <w:t xml:space="preserve"> </w:t>
      </w:r>
      <w:r w:rsidRPr="0031389B">
        <w:rPr>
          <w:sz w:val="24"/>
        </w:rPr>
        <w:t>развитие.</w:t>
      </w:r>
    </w:p>
    <w:p w:rsidR="0085172A" w:rsidRPr="0031389B" w:rsidRDefault="0085172A" w:rsidP="0085172A">
      <w:pPr>
        <w:pStyle w:val="a5"/>
        <w:ind w:right="228" w:firstLine="708"/>
        <w:rPr>
          <w:sz w:val="24"/>
        </w:rPr>
      </w:pPr>
      <w:r w:rsidRPr="0031389B">
        <w:rPr>
          <w:sz w:val="24"/>
        </w:rPr>
        <w:t>С</w:t>
      </w:r>
      <w:r w:rsidRPr="0031389B">
        <w:rPr>
          <w:spacing w:val="19"/>
          <w:sz w:val="24"/>
        </w:rPr>
        <w:t xml:space="preserve"> </w:t>
      </w:r>
      <w:r w:rsidRPr="0031389B">
        <w:rPr>
          <w:sz w:val="24"/>
        </w:rPr>
        <w:t>точки</w:t>
      </w:r>
      <w:r w:rsidRPr="0031389B">
        <w:rPr>
          <w:spacing w:val="17"/>
          <w:sz w:val="24"/>
        </w:rPr>
        <w:t xml:space="preserve"> </w:t>
      </w:r>
      <w:r w:rsidRPr="0031389B">
        <w:rPr>
          <w:sz w:val="24"/>
        </w:rPr>
        <w:t>зрения</w:t>
      </w:r>
      <w:r w:rsidRPr="0031389B">
        <w:rPr>
          <w:spacing w:val="16"/>
          <w:sz w:val="24"/>
        </w:rPr>
        <w:t xml:space="preserve"> </w:t>
      </w:r>
      <w:r w:rsidRPr="0031389B">
        <w:rPr>
          <w:sz w:val="24"/>
        </w:rPr>
        <w:t>одних,</w:t>
      </w:r>
      <w:r w:rsidRPr="0031389B">
        <w:rPr>
          <w:spacing w:val="16"/>
          <w:sz w:val="24"/>
        </w:rPr>
        <w:t xml:space="preserve"> </w:t>
      </w:r>
      <w:r w:rsidRPr="0031389B">
        <w:rPr>
          <w:sz w:val="24"/>
        </w:rPr>
        <w:t>каждая</w:t>
      </w:r>
      <w:r w:rsidRPr="0031389B">
        <w:rPr>
          <w:spacing w:val="19"/>
          <w:sz w:val="24"/>
        </w:rPr>
        <w:t xml:space="preserve"> </w:t>
      </w:r>
      <w:r w:rsidRPr="0031389B">
        <w:rPr>
          <w:sz w:val="24"/>
        </w:rPr>
        <w:t>личность</w:t>
      </w:r>
      <w:r w:rsidRPr="0031389B">
        <w:rPr>
          <w:spacing w:val="18"/>
          <w:sz w:val="24"/>
        </w:rPr>
        <w:t xml:space="preserve"> </w:t>
      </w:r>
      <w:r w:rsidRPr="0031389B">
        <w:rPr>
          <w:sz w:val="24"/>
        </w:rPr>
        <w:t>формируется</w:t>
      </w:r>
      <w:r w:rsidRPr="0031389B">
        <w:rPr>
          <w:spacing w:val="19"/>
          <w:sz w:val="24"/>
        </w:rPr>
        <w:t xml:space="preserve"> </w:t>
      </w:r>
      <w:r w:rsidRPr="0031389B">
        <w:rPr>
          <w:sz w:val="24"/>
        </w:rPr>
        <w:t>и</w:t>
      </w:r>
      <w:r w:rsidRPr="0031389B">
        <w:rPr>
          <w:spacing w:val="20"/>
          <w:sz w:val="24"/>
        </w:rPr>
        <w:t xml:space="preserve"> </w:t>
      </w:r>
      <w:r w:rsidRPr="0031389B">
        <w:rPr>
          <w:sz w:val="24"/>
        </w:rPr>
        <w:t>развивается</w:t>
      </w:r>
      <w:r w:rsidRPr="0031389B">
        <w:rPr>
          <w:spacing w:val="19"/>
          <w:sz w:val="24"/>
        </w:rPr>
        <w:t xml:space="preserve"> </w:t>
      </w:r>
      <w:r w:rsidRPr="0031389B">
        <w:rPr>
          <w:sz w:val="24"/>
        </w:rPr>
        <w:t>в</w:t>
      </w:r>
      <w:r w:rsidRPr="0031389B">
        <w:rPr>
          <w:spacing w:val="18"/>
          <w:sz w:val="24"/>
        </w:rPr>
        <w:t xml:space="preserve"> </w:t>
      </w:r>
      <w:r w:rsidRPr="0031389B">
        <w:rPr>
          <w:sz w:val="24"/>
        </w:rPr>
        <w:t>соответствии</w:t>
      </w:r>
      <w:r w:rsidRPr="0031389B">
        <w:rPr>
          <w:spacing w:val="20"/>
          <w:sz w:val="24"/>
        </w:rPr>
        <w:t xml:space="preserve"> </w:t>
      </w:r>
      <w:r w:rsidRPr="0031389B">
        <w:rPr>
          <w:sz w:val="24"/>
        </w:rPr>
        <w:t>с</w:t>
      </w:r>
      <w:r w:rsidRPr="0031389B">
        <w:rPr>
          <w:spacing w:val="-58"/>
          <w:sz w:val="24"/>
        </w:rPr>
        <w:t xml:space="preserve"> </w:t>
      </w:r>
      <w:r w:rsidRPr="0031389B">
        <w:rPr>
          <w:sz w:val="24"/>
        </w:rPr>
        <w:t>ее</w:t>
      </w:r>
      <w:r w:rsidRPr="0031389B">
        <w:rPr>
          <w:spacing w:val="1"/>
          <w:sz w:val="24"/>
        </w:rPr>
        <w:t xml:space="preserve"> </w:t>
      </w:r>
      <w:r w:rsidRPr="0031389B">
        <w:rPr>
          <w:sz w:val="24"/>
        </w:rPr>
        <w:t>врожденными</w:t>
      </w:r>
      <w:r w:rsidRPr="0031389B">
        <w:rPr>
          <w:spacing w:val="1"/>
          <w:sz w:val="24"/>
        </w:rPr>
        <w:t xml:space="preserve"> </w:t>
      </w:r>
      <w:r w:rsidRPr="0031389B">
        <w:rPr>
          <w:sz w:val="24"/>
        </w:rPr>
        <w:t>качествами</w:t>
      </w:r>
      <w:r w:rsidRPr="0031389B">
        <w:rPr>
          <w:spacing w:val="1"/>
          <w:sz w:val="24"/>
        </w:rPr>
        <w:t xml:space="preserve"> </w:t>
      </w:r>
      <w:r w:rsidRPr="0031389B">
        <w:rPr>
          <w:sz w:val="24"/>
        </w:rPr>
        <w:t>способностями,</w:t>
      </w:r>
      <w:r w:rsidRPr="0031389B">
        <w:rPr>
          <w:spacing w:val="1"/>
          <w:sz w:val="24"/>
        </w:rPr>
        <w:t xml:space="preserve"> </w:t>
      </w:r>
      <w:r w:rsidRPr="0031389B">
        <w:rPr>
          <w:sz w:val="24"/>
        </w:rPr>
        <w:t>а</w:t>
      </w:r>
      <w:r w:rsidRPr="0031389B">
        <w:rPr>
          <w:spacing w:val="1"/>
          <w:sz w:val="24"/>
        </w:rPr>
        <w:t xml:space="preserve"> </w:t>
      </w:r>
      <w:r w:rsidRPr="0031389B">
        <w:rPr>
          <w:sz w:val="24"/>
        </w:rPr>
        <w:t>социальное</w:t>
      </w:r>
      <w:r w:rsidRPr="0031389B">
        <w:rPr>
          <w:spacing w:val="1"/>
          <w:sz w:val="24"/>
        </w:rPr>
        <w:t xml:space="preserve"> </w:t>
      </w:r>
      <w:r w:rsidRPr="0031389B">
        <w:rPr>
          <w:sz w:val="24"/>
        </w:rPr>
        <w:t>окружение</w:t>
      </w:r>
      <w:r w:rsidRPr="0031389B">
        <w:rPr>
          <w:spacing w:val="1"/>
          <w:sz w:val="24"/>
        </w:rPr>
        <w:t xml:space="preserve"> </w:t>
      </w:r>
      <w:r w:rsidRPr="0031389B">
        <w:rPr>
          <w:sz w:val="24"/>
        </w:rPr>
        <w:t>при</w:t>
      </w:r>
      <w:r w:rsidRPr="0031389B">
        <w:rPr>
          <w:spacing w:val="1"/>
          <w:sz w:val="24"/>
        </w:rPr>
        <w:t xml:space="preserve"> </w:t>
      </w:r>
      <w:r w:rsidRPr="0031389B">
        <w:rPr>
          <w:sz w:val="24"/>
        </w:rPr>
        <w:t>этом</w:t>
      </w:r>
      <w:r w:rsidRPr="0031389B">
        <w:rPr>
          <w:spacing w:val="60"/>
          <w:sz w:val="24"/>
        </w:rPr>
        <w:t xml:space="preserve"> </w:t>
      </w:r>
      <w:r w:rsidRPr="0031389B">
        <w:rPr>
          <w:sz w:val="24"/>
        </w:rPr>
        <w:t>играет</w:t>
      </w:r>
      <w:r w:rsidRPr="0031389B">
        <w:rPr>
          <w:spacing w:val="1"/>
          <w:sz w:val="24"/>
        </w:rPr>
        <w:t xml:space="preserve"> </w:t>
      </w:r>
      <w:r w:rsidRPr="0031389B">
        <w:rPr>
          <w:sz w:val="24"/>
        </w:rPr>
        <w:t>весьма</w:t>
      </w:r>
      <w:r w:rsidRPr="0031389B">
        <w:rPr>
          <w:spacing w:val="-2"/>
          <w:sz w:val="24"/>
        </w:rPr>
        <w:t xml:space="preserve"> </w:t>
      </w:r>
      <w:r w:rsidRPr="0031389B">
        <w:rPr>
          <w:sz w:val="24"/>
        </w:rPr>
        <w:t>незначительную</w:t>
      </w:r>
      <w:r w:rsidRPr="0031389B">
        <w:rPr>
          <w:spacing w:val="-2"/>
          <w:sz w:val="24"/>
        </w:rPr>
        <w:t xml:space="preserve"> </w:t>
      </w:r>
      <w:r w:rsidRPr="0031389B">
        <w:rPr>
          <w:sz w:val="24"/>
        </w:rPr>
        <w:t>роль.</w:t>
      </w:r>
    </w:p>
    <w:p w:rsidR="0085172A" w:rsidRPr="0031389B" w:rsidRDefault="0085172A" w:rsidP="0085172A">
      <w:pPr>
        <w:pStyle w:val="a5"/>
        <w:spacing w:before="63"/>
        <w:ind w:right="224" w:firstLine="708"/>
        <w:rPr>
          <w:sz w:val="24"/>
        </w:rPr>
      </w:pPr>
      <w:r w:rsidRPr="0031389B">
        <w:rPr>
          <w:sz w:val="24"/>
        </w:rPr>
        <w:t>Представители другой точки зрения полностью отвергают врожденные внутренние</w:t>
      </w:r>
      <w:r w:rsidRPr="0031389B">
        <w:rPr>
          <w:spacing w:val="1"/>
          <w:sz w:val="24"/>
        </w:rPr>
        <w:t xml:space="preserve"> </w:t>
      </w:r>
      <w:r w:rsidRPr="0031389B">
        <w:rPr>
          <w:sz w:val="24"/>
        </w:rPr>
        <w:t>черты и способности личности, считая, что личность – это некоторый продукт, полностью</w:t>
      </w:r>
      <w:r w:rsidRPr="0031389B">
        <w:rPr>
          <w:spacing w:val="1"/>
          <w:sz w:val="24"/>
        </w:rPr>
        <w:t xml:space="preserve"> </w:t>
      </w:r>
      <w:r w:rsidRPr="0031389B">
        <w:rPr>
          <w:sz w:val="24"/>
        </w:rPr>
        <w:t>формируемый</w:t>
      </w:r>
      <w:r w:rsidRPr="0031389B">
        <w:rPr>
          <w:spacing w:val="-1"/>
          <w:sz w:val="24"/>
        </w:rPr>
        <w:t xml:space="preserve"> </w:t>
      </w:r>
      <w:r w:rsidRPr="0031389B">
        <w:rPr>
          <w:sz w:val="24"/>
        </w:rPr>
        <w:t>в</w:t>
      </w:r>
      <w:r w:rsidRPr="0031389B">
        <w:rPr>
          <w:spacing w:val="-1"/>
          <w:sz w:val="24"/>
        </w:rPr>
        <w:t xml:space="preserve"> </w:t>
      </w:r>
      <w:r w:rsidRPr="0031389B">
        <w:rPr>
          <w:sz w:val="24"/>
        </w:rPr>
        <w:t>ходе</w:t>
      </w:r>
      <w:r w:rsidRPr="0031389B">
        <w:rPr>
          <w:spacing w:val="-2"/>
          <w:sz w:val="24"/>
        </w:rPr>
        <w:t xml:space="preserve"> </w:t>
      </w:r>
      <w:r w:rsidRPr="0031389B">
        <w:rPr>
          <w:sz w:val="24"/>
        </w:rPr>
        <w:t>социального опыта.</w:t>
      </w:r>
    </w:p>
    <w:p w:rsidR="00B83077" w:rsidRPr="0031389B" w:rsidRDefault="0085172A" w:rsidP="0085172A">
      <w:pPr>
        <w:pStyle w:val="a5"/>
        <w:ind w:right="223" w:firstLine="708"/>
        <w:rPr>
          <w:sz w:val="24"/>
        </w:rPr>
      </w:pPr>
      <w:r w:rsidRPr="0031389B">
        <w:rPr>
          <w:sz w:val="24"/>
        </w:rPr>
        <w:t>Несмотря на многочисленные понятийные и другие различия, существующие между</w:t>
      </w:r>
      <w:r w:rsidRPr="0031389B">
        <w:rPr>
          <w:spacing w:val="1"/>
          <w:sz w:val="24"/>
        </w:rPr>
        <w:t xml:space="preserve"> </w:t>
      </w:r>
      <w:r w:rsidRPr="0031389B">
        <w:rPr>
          <w:sz w:val="24"/>
        </w:rPr>
        <w:t>ними,</w:t>
      </w:r>
      <w:r w:rsidRPr="0031389B">
        <w:rPr>
          <w:spacing w:val="1"/>
          <w:sz w:val="24"/>
        </w:rPr>
        <w:t xml:space="preserve"> </w:t>
      </w:r>
      <w:r w:rsidRPr="0031389B">
        <w:rPr>
          <w:sz w:val="24"/>
        </w:rPr>
        <w:t>почти все психологические теории личности едины в одном: личностью</w:t>
      </w:r>
      <w:r w:rsidRPr="0031389B">
        <w:rPr>
          <w:spacing w:val="1"/>
          <w:sz w:val="24"/>
        </w:rPr>
        <w:t xml:space="preserve"> </w:t>
      </w:r>
      <w:r w:rsidRPr="0031389B">
        <w:rPr>
          <w:sz w:val="24"/>
        </w:rPr>
        <w:t>человек не</w:t>
      </w:r>
      <w:r w:rsidRPr="0031389B">
        <w:rPr>
          <w:spacing w:val="1"/>
          <w:sz w:val="24"/>
        </w:rPr>
        <w:t xml:space="preserve"> </w:t>
      </w:r>
      <w:r w:rsidRPr="0031389B">
        <w:rPr>
          <w:sz w:val="24"/>
        </w:rPr>
        <w:t>рождается, а становится в процессе своей жизни. Это фактически означает признание того,</w:t>
      </w:r>
      <w:r w:rsidRPr="0031389B">
        <w:rPr>
          <w:spacing w:val="1"/>
          <w:sz w:val="24"/>
        </w:rPr>
        <w:t xml:space="preserve"> </w:t>
      </w:r>
      <w:r w:rsidRPr="0031389B">
        <w:rPr>
          <w:sz w:val="24"/>
        </w:rPr>
        <w:t>что</w:t>
      </w:r>
      <w:r w:rsidRPr="0031389B">
        <w:rPr>
          <w:spacing w:val="1"/>
          <w:sz w:val="24"/>
        </w:rPr>
        <w:t xml:space="preserve"> </w:t>
      </w:r>
      <w:r w:rsidRPr="0031389B">
        <w:rPr>
          <w:sz w:val="24"/>
        </w:rPr>
        <w:t>личностные</w:t>
      </w:r>
      <w:r w:rsidRPr="0031389B">
        <w:rPr>
          <w:spacing w:val="1"/>
          <w:sz w:val="24"/>
        </w:rPr>
        <w:t xml:space="preserve"> </w:t>
      </w:r>
      <w:r w:rsidRPr="0031389B">
        <w:rPr>
          <w:sz w:val="24"/>
        </w:rPr>
        <w:t>качества</w:t>
      </w:r>
      <w:r w:rsidRPr="0031389B">
        <w:rPr>
          <w:spacing w:val="1"/>
          <w:sz w:val="24"/>
        </w:rPr>
        <w:t xml:space="preserve"> </w:t>
      </w:r>
      <w:r w:rsidRPr="0031389B">
        <w:rPr>
          <w:sz w:val="24"/>
        </w:rPr>
        <w:t>и</w:t>
      </w:r>
      <w:r w:rsidRPr="0031389B">
        <w:rPr>
          <w:spacing w:val="1"/>
          <w:sz w:val="24"/>
        </w:rPr>
        <w:t xml:space="preserve"> </w:t>
      </w:r>
      <w:r w:rsidRPr="0031389B">
        <w:rPr>
          <w:sz w:val="24"/>
        </w:rPr>
        <w:t>свойства</w:t>
      </w:r>
      <w:r w:rsidRPr="0031389B">
        <w:rPr>
          <w:spacing w:val="1"/>
          <w:sz w:val="24"/>
        </w:rPr>
        <w:t xml:space="preserve"> </w:t>
      </w:r>
      <w:r w:rsidRPr="0031389B">
        <w:rPr>
          <w:sz w:val="24"/>
        </w:rPr>
        <w:t>человека</w:t>
      </w:r>
      <w:r w:rsidRPr="0031389B">
        <w:rPr>
          <w:spacing w:val="1"/>
          <w:sz w:val="24"/>
        </w:rPr>
        <w:t xml:space="preserve"> </w:t>
      </w:r>
      <w:r w:rsidRPr="0031389B">
        <w:rPr>
          <w:sz w:val="24"/>
        </w:rPr>
        <w:t>приобретаются</w:t>
      </w:r>
      <w:r w:rsidRPr="0031389B">
        <w:rPr>
          <w:spacing w:val="1"/>
          <w:sz w:val="24"/>
        </w:rPr>
        <w:t xml:space="preserve"> </w:t>
      </w:r>
      <w:r w:rsidRPr="0031389B">
        <w:rPr>
          <w:sz w:val="24"/>
        </w:rPr>
        <w:t>не</w:t>
      </w:r>
      <w:r w:rsidRPr="0031389B">
        <w:rPr>
          <w:spacing w:val="1"/>
          <w:sz w:val="24"/>
        </w:rPr>
        <w:t xml:space="preserve"> </w:t>
      </w:r>
      <w:r w:rsidRPr="0031389B">
        <w:rPr>
          <w:sz w:val="24"/>
        </w:rPr>
        <w:t>генетическим</w:t>
      </w:r>
      <w:r w:rsidRPr="0031389B">
        <w:rPr>
          <w:spacing w:val="1"/>
          <w:sz w:val="24"/>
        </w:rPr>
        <w:t xml:space="preserve"> </w:t>
      </w:r>
      <w:r w:rsidRPr="0031389B">
        <w:rPr>
          <w:sz w:val="24"/>
        </w:rPr>
        <w:t>путем,</w:t>
      </w:r>
      <w:r w:rsidRPr="0031389B">
        <w:rPr>
          <w:spacing w:val="1"/>
          <w:sz w:val="24"/>
        </w:rPr>
        <w:t xml:space="preserve"> </w:t>
      </w:r>
      <w:r w:rsidRPr="0031389B">
        <w:rPr>
          <w:sz w:val="24"/>
        </w:rPr>
        <w:t>а</w:t>
      </w:r>
      <w:r w:rsidRPr="0031389B">
        <w:rPr>
          <w:spacing w:val="1"/>
          <w:sz w:val="24"/>
        </w:rPr>
        <w:t xml:space="preserve"> </w:t>
      </w:r>
      <w:r w:rsidRPr="0031389B">
        <w:rPr>
          <w:sz w:val="24"/>
        </w:rPr>
        <w:t>вследствие</w:t>
      </w:r>
      <w:r w:rsidRPr="0031389B">
        <w:rPr>
          <w:spacing w:val="-2"/>
          <w:sz w:val="24"/>
        </w:rPr>
        <w:t xml:space="preserve"> </w:t>
      </w:r>
      <w:r w:rsidRPr="0031389B">
        <w:rPr>
          <w:sz w:val="24"/>
        </w:rPr>
        <w:t>научения, то есть они формируются и развиваются.</w:t>
      </w:r>
    </w:p>
    <w:p w:rsidR="0085172A" w:rsidRPr="0031389B" w:rsidRDefault="0085172A" w:rsidP="009C2E06">
      <w:pPr>
        <w:pStyle w:val="Heading3"/>
        <w:numPr>
          <w:ilvl w:val="3"/>
          <w:numId w:val="16"/>
        </w:numPr>
        <w:tabs>
          <w:tab w:val="left" w:pos="1102"/>
        </w:tabs>
        <w:adjustRightInd/>
        <w:spacing w:before="0" w:after="0"/>
        <w:ind w:left="1101" w:hanging="349"/>
        <w:jc w:val="both"/>
        <w:outlineLvl w:val="3"/>
        <w:rPr>
          <w:rFonts w:ascii="Times New Roman" w:hAnsi="Times New Roman" w:cs="Times New Roman"/>
        </w:rPr>
      </w:pPr>
      <w:r w:rsidRPr="0031389B">
        <w:rPr>
          <w:rFonts w:ascii="Times New Roman" w:hAnsi="Times New Roman" w:cs="Times New Roman"/>
        </w:rPr>
        <w:t>Психофизиологические</w:t>
      </w:r>
      <w:r w:rsidRPr="0031389B">
        <w:rPr>
          <w:rFonts w:ascii="Times New Roman" w:hAnsi="Times New Roman" w:cs="Times New Roman"/>
          <w:spacing w:val="-3"/>
        </w:rPr>
        <w:t xml:space="preserve"> </w:t>
      </w:r>
      <w:r w:rsidRPr="0031389B">
        <w:rPr>
          <w:rFonts w:ascii="Times New Roman" w:hAnsi="Times New Roman" w:cs="Times New Roman"/>
        </w:rPr>
        <w:t>особенности</w:t>
      </w:r>
      <w:r w:rsidRPr="0031389B">
        <w:rPr>
          <w:rFonts w:ascii="Times New Roman" w:hAnsi="Times New Roman" w:cs="Times New Roman"/>
          <w:spacing w:val="-1"/>
        </w:rPr>
        <w:t xml:space="preserve"> </w:t>
      </w:r>
      <w:r w:rsidRPr="0031389B">
        <w:rPr>
          <w:rFonts w:ascii="Times New Roman" w:hAnsi="Times New Roman" w:cs="Times New Roman"/>
        </w:rPr>
        <w:t>детей</w:t>
      </w:r>
      <w:r w:rsidRPr="0031389B">
        <w:rPr>
          <w:rFonts w:ascii="Times New Roman" w:hAnsi="Times New Roman" w:cs="Times New Roman"/>
          <w:spacing w:val="-2"/>
        </w:rPr>
        <w:t xml:space="preserve"> </w:t>
      </w:r>
      <w:r w:rsidRPr="0031389B">
        <w:rPr>
          <w:rFonts w:ascii="Times New Roman" w:hAnsi="Times New Roman" w:cs="Times New Roman"/>
        </w:rPr>
        <w:t>дошкольного</w:t>
      </w:r>
      <w:r w:rsidRPr="0031389B">
        <w:rPr>
          <w:rFonts w:ascii="Times New Roman" w:hAnsi="Times New Roman" w:cs="Times New Roman"/>
          <w:spacing w:val="-3"/>
        </w:rPr>
        <w:t xml:space="preserve"> </w:t>
      </w:r>
      <w:r w:rsidRPr="0031389B">
        <w:rPr>
          <w:rFonts w:ascii="Times New Roman" w:hAnsi="Times New Roman" w:cs="Times New Roman"/>
        </w:rPr>
        <w:t>возраста</w:t>
      </w:r>
    </w:p>
    <w:p w:rsidR="0085172A" w:rsidRPr="0031389B" w:rsidRDefault="0085172A" w:rsidP="0085172A">
      <w:pPr>
        <w:pStyle w:val="a5"/>
        <w:spacing w:before="2"/>
        <w:ind w:right="220" w:firstLine="708"/>
        <w:rPr>
          <w:sz w:val="24"/>
        </w:rPr>
      </w:pPr>
      <w:r w:rsidRPr="0031389B">
        <w:rPr>
          <w:sz w:val="24"/>
        </w:rPr>
        <w:t>Психофизиологические особенности детей-дошкольников проявляются в суждениях,</w:t>
      </w:r>
      <w:r w:rsidRPr="0031389B">
        <w:rPr>
          <w:spacing w:val="1"/>
          <w:sz w:val="24"/>
        </w:rPr>
        <w:t xml:space="preserve"> </w:t>
      </w:r>
      <w:r w:rsidRPr="0031389B">
        <w:rPr>
          <w:sz w:val="24"/>
        </w:rPr>
        <w:t>способах</w:t>
      </w:r>
      <w:r w:rsidRPr="0031389B">
        <w:rPr>
          <w:spacing w:val="1"/>
          <w:sz w:val="24"/>
        </w:rPr>
        <w:t xml:space="preserve"> </w:t>
      </w:r>
      <w:r w:rsidRPr="0031389B">
        <w:rPr>
          <w:sz w:val="24"/>
        </w:rPr>
        <w:t>действий,</w:t>
      </w:r>
      <w:r w:rsidRPr="0031389B">
        <w:rPr>
          <w:spacing w:val="1"/>
          <w:sz w:val="24"/>
        </w:rPr>
        <w:t xml:space="preserve"> </w:t>
      </w:r>
      <w:r w:rsidRPr="0031389B">
        <w:rPr>
          <w:sz w:val="24"/>
        </w:rPr>
        <w:t>поведении</w:t>
      </w:r>
      <w:r w:rsidRPr="0031389B">
        <w:rPr>
          <w:spacing w:val="1"/>
          <w:sz w:val="24"/>
        </w:rPr>
        <w:t xml:space="preserve"> </w:t>
      </w:r>
      <w:r w:rsidRPr="0031389B">
        <w:rPr>
          <w:sz w:val="24"/>
        </w:rPr>
        <w:t>детей,</w:t>
      </w:r>
      <w:r w:rsidRPr="0031389B">
        <w:rPr>
          <w:spacing w:val="1"/>
          <w:sz w:val="24"/>
        </w:rPr>
        <w:t xml:space="preserve"> </w:t>
      </w:r>
      <w:r w:rsidRPr="0031389B">
        <w:rPr>
          <w:sz w:val="24"/>
        </w:rPr>
        <w:t>отношении к</w:t>
      </w:r>
      <w:r w:rsidRPr="0031389B">
        <w:rPr>
          <w:spacing w:val="1"/>
          <w:sz w:val="24"/>
        </w:rPr>
        <w:t xml:space="preserve"> </w:t>
      </w:r>
      <w:r w:rsidRPr="0031389B">
        <w:rPr>
          <w:sz w:val="24"/>
        </w:rPr>
        <w:t>окружающей</w:t>
      </w:r>
      <w:r w:rsidRPr="0031389B">
        <w:rPr>
          <w:spacing w:val="61"/>
          <w:sz w:val="24"/>
        </w:rPr>
        <w:t xml:space="preserve"> </w:t>
      </w:r>
      <w:r w:rsidRPr="0031389B">
        <w:rPr>
          <w:sz w:val="24"/>
        </w:rPr>
        <w:t>действительности.</w:t>
      </w:r>
      <w:r w:rsidRPr="0031389B">
        <w:rPr>
          <w:spacing w:val="1"/>
          <w:sz w:val="24"/>
        </w:rPr>
        <w:t xml:space="preserve"> </w:t>
      </w:r>
      <w:r w:rsidRPr="0031389B">
        <w:rPr>
          <w:sz w:val="24"/>
        </w:rPr>
        <w:t>Внимание</w:t>
      </w:r>
      <w:r w:rsidRPr="0031389B">
        <w:rPr>
          <w:spacing w:val="1"/>
          <w:sz w:val="24"/>
        </w:rPr>
        <w:t xml:space="preserve"> </w:t>
      </w:r>
      <w:r w:rsidRPr="0031389B">
        <w:rPr>
          <w:sz w:val="24"/>
        </w:rPr>
        <w:t>к</w:t>
      </w:r>
      <w:r w:rsidRPr="0031389B">
        <w:rPr>
          <w:spacing w:val="1"/>
          <w:sz w:val="24"/>
        </w:rPr>
        <w:t xml:space="preserve"> </w:t>
      </w:r>
      <w:r w:rsidRPr="0031389B">
        <w:rPr>
          <w:sz w:val="24"/>
        </w:rPr>
        <w:t>возрастным</w:t>
      </w:r>
      <w:r w:rsidRPr="0031389B">
        <w:rPr>
          <w:spacing w:val="1"/>
          <w:sz w:val="24"/>
        </w:rPr>
        <w:t xml:space="preserve"> </w:t>
      </w:r>
      <w:r w:rsidRPr="0031389B">
        <w:rPr>
          <w:sz w:val="24"/>
        </w:rPr>
        <w:t>психофизиологическим</w:t>
      </w:r>
      <w:r w:rsidRPr="0031389B">
        <w:rPr>
          <w:spacing w:val="1"/>
          <w:sz w:val="24"/>
        </w:rPr>
        <w:t xml:space="preserve"> </w:t>
      </w:r>
      <w:r w:rsidRPr="0031389B">
        <w:rPr>
          <w:sz w:val="24"/>
        </w:rPr>
        <w:t>особенностям</w:t>
      </w:r>
      <w:r w:rsidRPr="0031389B">
        <w:rPr>
          <w:spacing w:val="1"/>
          <w:sz w:val="24"/>
        </w:rPr>
        <w:t xml:space="preserve"> </w:t>
      </w:r>
      <w:r w:rsidRPr="0031389B">
        <w:rPr>
          <w:sz w:val="24"/>
        </w:rPr>
        <w:t>детей</w:t>
      </w:r>
      <w:r w:rsidRPr="0031389B">
        <w:rPr>
          <w:spacing w:val="1"/>
          <w:sz w:val="24"/>
        </w:rPr>
        <w:t xml:space="preserve"> </w:t>
      </w:r>
      <w:r w:rsidRPr="0031389B">
        <w:rPr>
          <w:sz w:val="24"/>
        </w:rPr>
        <w:t>создаёт</w:t>
      </w:r>
      <w:r w:rsidRPr="0031389B">
        <w:rPr>
          <w:spacing w:val="1"/>
          <w:sz w:val="24"/>
        </w:rPr>
        <w:t xml:space="preserve"> </w:t>
      </w:r>
      <w:r w:rsidRPr="0031389B">
        <w:rPr>
          <w:sz w:val="24"/>
        </w:rPr>
        <w:t>реальные</w:t>
      </w:r>
      <w:r w:rsidRPr="0031389B">
        <w:rPr>
          <w:spacing w:val="1"/>
          <w:sz w:val="24"/>
        </w:rPr>
        <w:t xml:space="preserve"> </w:t>
      </w:r>
      <w:r w:rsidRPr="0031389B">
        <w:rPr>
          <w:sz w:val="24"/>
        </w:rPr>
        <w:t>возможности</w:t>
      </w:r>
      <w:r w:rsidRPr="0031389B">
        <w:rPr>
          <w:spacing w:val="1"/>
          <w:sz w:val="24"/>
        </w:rPr>
        <w:t xml:space="preserve"> </w:t>
      </w:r>
      <w:r w:rsidRPr="0031389B">
        <w:rPr>
          <w:sz w:val="24"/>
        </w:rPr>
        <w:t>для</w:t>
      </w:r>
      <w:r w:rsidRPr="0031389B">
        <w:rPr>
          <w:spacing w:val="1"/>
          <w:sz w:val="24"/>
        </w:rPr>
        <w:t xml:space="preserve"> </w:t>
      </w:r>
      <w:r w:rsidRPr="0031389B">
        <w:rPr>
          <w:sz w:val="24"/>
        </w:rPr>
        <w:t>выстраивания</w:t>
      </w:r>
      <w:r w:rsidRPr="0031389B">
        <w:rPr>
          <w:spacing w:val="1"/>
          <w:sz w:val="24"/>
        </w:rPr>
        <w:t xml:space="preserve"> </w:t>
      </w:r>
      <w:r w:rsidRPr="0031389B">
        <w:rPr>
          <w:sz w:val="24"/>
        </w:rPr>
        <w:t>воспитательно-образовательного</w:t>
      </w:r>
      <w:r w:rsidRPr="0031389B">
        <w:rPr>
          <w:spacing w:val="1"/>
          <w:sz w:val="24"/>
        </w:rPr>
        <w:t xml:space="preserve"> </w:t>
      </w:r>
      <w:r w:rsidRPr="0031389B">
        <w:rPr>
          <w:sz w:val="24"/>
        </w:rPr>
        <w:t>процесса</w:t>
      </w:r>
      <w:r w:rsidRPr="0031389B">
        <w:rPr>
          <w:spacing w:val="1"/>
          <w:sz w:val="24"/>
        </w:rPr>
        <w:t xml:space="preserve"> </w:t>
      </w:r>
      <w:r w:rsidRPr="0031389B">
        <w:rPr>
          <w:sz w:val="24"/>
        </w:rPr>
        <w:t>оптимальным</w:t>
      </w:r>
      <w:r w:rsidRPr="0031389B">
        <w:rPr>
          <w:spacing w:val="1"/>
          <w:sz w:val="24"/>
        </w:rPr>
        <w:t xml:space="preserve"> </w:t>
      </w:r>
      <w:r w:rsidRPr="0031389B">
        <w:rPr>
          <w:sz w:val="24"/>
        </w:rPr>
        <w:t>образом</w:t>
      </w:r>
      <w:r w:rsidRPr="0031389B">
        <w:rPr>
          <w:b/>
          <w:sz w:val="24"/>
        </w:rPr>
        <w:t>.</w:t>
      </w:r>
      <w:r w:rsidRPr="0031389B">
        <w:rPr>
          <w:b/>
          <w:spacing w:val="-2"/>
          <w:sz w:val="24"/>
        </w:rPr>
        <w:t xml:space="preserve"> </w:t>
      </w:r>
      <w:r w:rsidRPr="0031389B">
        <w:rPr>
          <w:sz w:val="24"/>
        </w:rPr>
        <w:t>Это, в</w:t>
      </w:r>
      <w:r w:rsidRPr="0031389B">
        <w:rPr>
          <w:spacing w:val="-1"/>
          <w:sz w:val="24"/>
        </w:rPr>
        <w:t xml:space="preserve"> </w:t>
      </w:r>
      <w:r w:rsidRPr="0031389B">
        <w:rPr>
          <w:sz w:val="24"/>
        </w:rPr>
        <w:t>свою</w:t>
      </w:r>
      <w:r w:rsidRPr="0031389B">
        <w:rPr>
          <w:spacing w:val="-1"/>
          <w:sz w:val="24"/>
        </w:rPr>
        <w:t xml:space="preserve"> </w:t>
      </w:r>
      <w:r w:rsidRPr="0031389B">
        <w:rPr>
          <w:sz w:val="24"/>
        </w:rPr>
        <w:t>очередь,</w:t>
      </w:r>
      <w:r w:rsidRPr="0031389B">
        <w:rPr>
          <w:spacing w:val="1"/>
          <w:sz w:val="24"/>
        </w:rPr>
        <w:t xml:space="preserve"> </w:t>
      </w:r>
      <w:r w:rsidRPr="0031389B">
        <w:rPr>
          <w:sz w:val="24"/>
        </w:rPr>
        <w:t>позволит:</w:t>
      </w:r>
    </w:p>
    <w:p w:rsidR="0085172A" w:rsidRPr="0031389B" w:rsidRDefault="0085172A" w:rsidP="009C2E06">
      <w:pPr>
        <w:pStyle w:val="a7"/>
        <w:widowControl w:val="0"/>
        <w:numPr>
          <w:ilvl w:val="0"/>
          <w:numId w:val="14"/>
        </w:numPr>
        <w:tabs>
          <w:tab w:val="left" w:pos="643"/>
        </w:tabs>
        <w:autoSpaceDE w:val="0"/>
        <w:autoSpaceDN w:val="0"/>
        <w:spacing w:after="0" w:line="240" w:lineRule="auto"/>
        <w:ind w:right="223" w:firstLine="0"/>
        <w:contextualSpacing w:val="0"/>
        <w:jc w:val="both"/>
        <w:rPr>
          <w:rFonts w:ascii="Times New Roman" w:hAnsi="Times New Roman"/>
          <w:sz w:val="24"/>
          <w:szCs w:val="24"/>
        </w:rPr>
      </w:pPr>
      <w:r w:rsidRPr="0031389B">
        <w:rPr>
          <w:rFonts w:ascii="Times New Roman" w:hAnsi="Times New Roman"/>
          <w:sz w:val="24"/>
          <w:szCs w:val="24"/>
        </w:rPr>
        <w:t>преодолеть</w:t>
      </w:r>
      <w:r w:rsidRPr="0031389B">
        <w:rPr>
          <w:rFonts w:ascii="Times New Roman" w:hAnsi="Times New Roman"/>
          <w:spacing w:val="1"/>
          <w:sz w:val="24"/>
          <w:szCs w:val="24"/>
        </w:rPr>
        <w:t xml:space="preserve"> </w:t>
      </w:r>
      <w:r w:rsidRPr="0031389B">
        <w:rPr>
          <w:rFonts w:ascii="Times New Roman" w:hAnsi="Times New Roman"/>
          <w:sz w:val="24"/>
          <w:szCs w:val="24"/>
        </w:rPr>
        <w:t>разрыв</w:t>
      </w:r>
      <w:r w:rsidRPr="0031389B">
        <w:rPr>
          <w:rFonts w:ascii="Times New Roman" w:hAnsi="Times New Roman"/>
          <w:spacing w:val="1"/>
          <w:sz w:val="24"/>
          <w:szCs w:val="24"/>
        </w:rPr>
        <w:t xml:space="preserve"> </w:t>
      </w:r>
      <w:r w:rsidRPr="0031389B">
        <w:rPr>
          <w:rFonts w:ascii="Times New Roman" w:hAnsi="Times New Roman"/>
          <w:sz w:val="24"/>
          <w:szCs w:val="24"/>
        </w:rPr>
        <w:t>между</w:t>
      </w:r>
      <w:r w:rsidRPr="0031389B">
        <w:rPr>
          <w:rFonts w:ascii="Times New Roman" w:hAnsi="Times New Roman"/>
          <w:spacing w:val="1"/>
          <w:sz w:val="24"/>
          <w:szCs w:val="24"/>
        </w:rPr>
        <w:t xml:space="preserve"> </w:t>
      </w:r>
      <w:r w:rsidRPr="0031389B">
        <w:rPr>
          <w:rFonts w:ascii="Times New Roman" w:hAnsi="Times New Roman"/>
          <w:sz w:val="24"/>
          <w:szCs w:val="24"/>
        </w:rPr>
        <w:t>внутренним</w:t>
      </w:r>
      <w:r w:rsidRPr="0031389B">
        <w:rPr>
          <w:rFonts w:ascii="Times New Roman" w:hAnsi="Times New Roman"/>
          <w:spacing w:val="1"/>
          <w:sz w:val="24"/>
          <w:szCs w:val="24"/>
        </w:rPr>
        <w:t xml:space="preserve"> </w:t>
      </w:r>
      <w:r w:rsidRPr="0031389B">
        <w:rPr>
          <w:rFonts w:ascii="Times New Roman" w:hAnsi="Times New Roman"/>
          <w:sz w:val="24"/>
          <w:szCs w:val="24"/>
        </w:rPr>
        <w:t>планом</w:t>
      </w:r>
      <w:r w:rsidRPr="0031389B">
        <w:rPr>
          <w:rFonts w:ascii="Times New Roman" w:hAnsi="Times New Roman"/>
          <w:spacing w:val="1"/>
          <w:sz w:val="24"/>
          <w:szCs w:val="24"/>
        </w:rPr>
        <w:t xml:space="preserve"> </w:t>
      </w:r>
      <w:r w:rsidRPr="0031389B">
        <w:rPr>
          <w:rFonts w:ascii="Times New Roman" w:hAnsi="Times New Roman"/>
          <w:sz w:val="24"/>
          <w:szCs w:val="24"/>
        </w:rPr>
        <w:t>психики детей</w:t>
      </w:r>
      <w:r w:rsidRPr="0031389B">
        <w:rPr>
          <w:rFonts w:ascii="Times New Roman" w:hAnsi="Times New Roman"/>
          <w:spacing w:val="1"/>
          <w:sz w:val="24"/>
          <w:szCs w:val="24"/>
        </w:rPr>
        <w:t xml:space="preserve"> </w:t>
      </w:r>
      <w:r w:rsidRPr="0031389B">
        <w:rPr>
          <w:rFonts w:ascii="Times New Roman" w:hAnsi="Times New Roman"/>
          <w:sz w:val="24"/>
          <w:szCs w:val="24"/>
        </w:rPr>
        <w:t>и</w:t>
      </w:r>
      <w:r w:rsidRPr="0031389B">
        <w:rPr>
          <w:rFonts w:ascii="Times New Roman" w:hAnsi="Times New Roman"/>
          <w:spacing w:val="60"/>
          <w:sz w:val="24"/>
          <w:szCs w:val="24"/>
        </w:rPr>
        <w:t xml:space="preserve"> </w:t>
      </w:r>
      <w:r w:rsidRPr="0031389B">
        <w:rPr>
          <w:rFonts w:ascii="Times New Roman" w:hAnsi="Times New Roman"/>
          <w:sz w:val="24"/>
          <w:szCs w:val="24"/>
        </w:rPr>
        <w:t>тем,</w:t>
      </w:r>
      <w:r w:rsidRPr="0031389B">
        <w:rPr>
          <w:rFonts w:ascii="Times New Roman" w:hAnsi="Times New Roman"/>
          <w:spacing w:val="60"/>
          <w:sz w:val="24"/>
          <w:szCs w:val="24"/>
        </w:rPr>
        <w:t xml:space="preserve"> </w:t>
      </w:r>
      <w:r w:rsidRPr="0031389B">
        <w:rPr>
          <w:rFonts w:ascii="Times New Roman" w:hAnsi="Times New Roman"/>
          <w:sz w:val="24"/>
          <w:szCs w:val="24"/>
        </w:rPr>
        <w:t>что</w:t>
      </w:r>
      <w:r w:rsidRPr="0031389B">
        <w:rPr>
          <w:rFonts w:ascii="Times New Roman" w:hAnsi="Times New Roman"/>
          <w:spacing w:val="60"/>
          <w:sz w:val="24"/>
          <w:szCs w:val="24"/>
        </w:rPr>
        <w:t xml:space="preserve"> </w:t>
      </w:r>
      <w:r w:rsidRPr="0031389B">
        <w:rPr>
          <w:rFonts w:ascii="Times New Roman" w:hAnsi="Times New Roman"/>
          <w:sz w:val="24"/>
          <w:szCs w:val="24"/>
        </w:rPr>
        <w:t>дается</w:t>
      </w:r>
      <w:r w:rsidRPr="0031389B">
        <w:rPr>
          <w:rFonts w:ascii="Times New Roman" w:hAnsi="Times New Roman"/>
          <w:spacing w:val="60"/>
          <w:sz w:val="24"/>
          <w:szCs w:val="24"/>
        </w:rPr>
        <w:t xml:space="preserve"> </w:t>
      </w:r>
      <w:r w:rsidRPr="0031389B">
        <w:rPr>
          <w:rFonts w:ascii="Times New Roman" w:hAnsi="Times New Roman"/>
          <w:sz w:val="24"/>
          <w:szCs w:val="24"/>
        </w:rPr>
        <w:t>в</w:t>
      </w:r>
      <w:r w:rsidRPr="0031389B">
        <w:rPr>
          <w:rFonts w:ascii="Times New Roman" w:hAnsi="Times New Roman"/>
          <w:spacing w:val="1"/>
          <w:sz w:val="24"/>
          <w:szCs w:val="24"/>
        </w:rPr>
        <w:t xml:space="preserve"> </w:t>
      </w:r>
      <w:r w:rsidRPr="0031389B">
        <w:rPr>
          <w:rFonts w:ascii="Times New Roman" w:hAnsi="Times New Roman"/>
          <w:sz w:val="24"/>
          <w:szCs w:val="24"/>
        </w:rPr>
        <w:t>качестве содержания методов, форм образования детей;</w:t>
      </w:r>
    </w:p>
    <w:p w:rsidR="0085172A" w:rsidRPr="0031389B" w:rsidRDefault="0085172A" w:rsidP="009C2E06">
      <w:pPr>
        <w:pStyle w:val="a7"/>
        <w:widowControl w:val="0"/>
        <w:numPr>
          <w:ilvl w:val="0"/>
          <w:numId w:val="14"/>
        </w:numPr>
        <w:tabs>
          <w:tab w:val="left" w:pos="1125"/>
          <w:tab w:val="left" w:pos="1126"/>
        </w:tabs>
        <w:autoSpaceDE w:val="0"/>
        <w:autoSpaceDN w:val="0"/>
        <w:spacing w:after="0" w:line="240" w:lineRule="auto"/>
        <w:ind w:right="221" w:firstLine="0"/>
        <w:contextualSpacing w:val="0"/>
        <w:jc w:val="both"/>
        <w:rPr>
          <w:rFonts w:ascii="Times New Roman" w:hAnsi="Times New Roman"/>
          <w:sz w:val="24"/>
          <w:szCs w:val="24"/>
        </w:rPr>
      </w:pPr>
      <w:r w:rsidRPr="0031389B">
        <w:rPr>
          <w:rFonts w:ascii="Times New Roman" w:hAnsi="Times New Roman"/>
          <w:sz w:val="24"/>
          <w:szCs w:val="24"/>
        </w:rPr>
        <w:t>определить новые</w:t>
      </w:r>
      <w:r w:rsidRPr="0031389B">
        <w:rPr>
          <w:rFonts w:ascii="Times New Roman" w:hAnsi="Times New Roman"/>
          <w:spacing w:val="1"/>
          <w:sz w:val="24"/>
          <w:szCs w:val="24"/>
        </w:rPr>
        <w:t xml:space="preserve"> </w:t>
      </w:r>
      <w:r w:rsidRPr="0031389B">
        <w:rPr>
          <w:rFonts w:ascii="Times New Roman" w:hAnsi="Times New Roman"/>
          <w:sz w:val="24"/>
          <w:szCs w:val="24"/>
        </w:rPr>
        <w:t>соответствующие</w:t>
      </w:r>
      <w:r w:rsidRPr="0031389B">
        <w:rPr>
          <w:rFonts w:ascii="Times New Roman" w:hAnsi="Times New Roman"/>
          <w:spacing w:val="1"/>
          <w:sz w:val="24"/>
          <w:szCs w:val="24"/>
        </w:rPr>
        <w:t xml:space="preserve"> </w:t>
      </w:r>
      <w:r w:rsidRPr="0031389B">
        <w:rPr>
          <w:rFonts w:ascii="Times New Roman" w:hAnsi="Times New Roman"/>
          <w:sz w:val="24"/>
          <w:szCs w:val="24"/>
        </w:rPr>
        <w:t>формы</w:t>
      </w:r>
      <w:r w:rsidRPr="0031389B">
        <w:rPr>
          <w:rFonts w:ascii="Times New Roman" w:hAnsi="Times New Roman"/>
          <w:spacing w:val="1"/>
          <w:sz w:val="24"/>
          <w:szCs w:val="24"/>
        </w:rPr>
        <w:t xml:space="preserve"> </w:t>
      </w:r>
      <w:proofErr w:type="spellStart"/>
      <w:r w:rsidR="00015560" w:rsidRPr="0031389B">
        <w:rPr>
          <w:rFonts w:ascii="Times New Roman" w:hAnsi="Times New Roman"/>
          <w:sz w:val="24"/>
          <w:szCs w:val="24"/>
        </w:rPr>
        <w:t>со</w:t>
      </w:r>
      <w:r w:rsidRPr="0031389B">
        <w:rPr>
          <w:rFonts w:ascii="Times New Roman" w:hAnsi="Times New Roman"/>
          <w:sz w:val="24"/>
          <w:szCs w:val="24"/>
        </w:rPr>
        <w:t>деятельности</w:t>
      </w:r>
      <w:proofErr w:type="spellEnd"/>
      <w:r w:rsidRPr="0031389B">
        <w:rPr>
          <w:rFonts w:ascii="Times New Roman" w:hAnsi="Times New Roman"/>
          <w:sz w:val="24"/>
          <w:szCs w:val="24"/>
        </w:rPr>
        <w:t>,</w:t>
      </w:r>
      <w:r w:rsidRPr="0031389B">
        <w:rPr>
          <w:rFonts w:ascii="Times New Roman" w:hAnsi="Times New Roman"/>
          <w:spacing w:val="61"/>
          <w:sz w:val="24"/>
          <w:szCs w:val="24"/>
        </w:rPr>
        <w:t xml:space="preserve"> </w:t>
      </w:r>
      <w:r w:rsidR="00015560" w:rsidRPr="0031389B">
        <w:rPr>
          <w:rFonts w:ascii="Times New Roman" w:hAnsi="Times New Roman"/>
          <w:sz w:val="24"/>
          <w:szCs w:val="24"/>
        </w:rPr>
        <w:t>сотворчества</w:t>
      </w:r>
      <w:r w:rsidRPr="0031389B">
        <w:rPr>
          <w:rFonts w:ascii="Times New Roman" w:hAnsi="Times New Roman"/>
          <w:sz w:val="24"/>
          <w:szCs w:val="24"/>
        </w:rPr>
        <w:t>,</w:t>
      </w:r>
      <w:r w:rsidRPr="0031389B">
        <w:rPr>
          <w:rFonts w:ascii="Times New Roman" w:hAnsi="Times New Roman"/>
          <w:spacing w:val="1"/>
          <w:sz w:val="24"/>
          <w:szCs w:val="24"/>
        </w:rPr>
        <w:t xml:space="preserve"> </w:t>
      </w:r>
      <w:r w:rsidRPr="0031389B">
        <w:rPr>
          <w:rFonts w:ascii="Times New Roman" w:hAnsi="Times New Roman"/>
          <w:sz w:val="24"/>
          <w:szCs w:val="24"/>
        </w:rPr>
        <w:t xml:space="preserve">служащие источником   </w:t>
      </w:r>
      <w:r w:rsidRPr="0031389B">
        <w:rPr>
          <w:rFonts w:ascii="Times New Roman" w:hAnsi="Times New Roman"/>
          <w:spacing w:val="1"/>
          <w:sz w:val="24"/>
          <w:szCs w:val="24"/>
        </w:rPr>
        <w:t xml:space="preserve"> </w:t>
      </w:r>
      <w:r w:rsidRPr="0031389B">
        <w:rPr>
          <w:rFonts w:ascii="Times New Roman" w:hAnsi="Times New Roman"/>
          <w:sz w:val="24"/>
          <w:szCs w:val="24"/>
        </w:rPr>
        <w:t xml:space="preserve">совместных   </w:t>
      </w:r>
      <w:r w:rsidRPr="0031389B">
        <w:rPr>
          <w:rFonts w:ascii="Times New Roman" w:hAnsi="Times New Roman"/>
          <w:spacing w:val="1"/>
          <w:sz w:val="24"/>
          <w:szCs w:val="24"/>
        </w:rPr>
        <w:t xml:space="preserve"> </w:t>
      </w:r>
      <w:r w:rsidRPr="0031389B">
        <w:rPr>
          <w:rFonts w:ascii="Times New Roman" w:hAnsi="Times New Roman"/>
          <w:sz w:val="24"/>
          <w:szCs w:val="24"/>
        </w:rPr>
        <w:t xml:space="preserve">переживаний, сохранения   </w:t>
      </w:r>
      <w:r w:rsidRPr="0031389B">
        <w:rPr>
          <w:rFonts w:ascii="Times New Roman" w:hAnsi="Times New Roman"/>
          <w:spacing w:val="1"/>
          <w:sz w:val="24"/>
          <w:szCs w:val="24"/>
        </w:rPr>
        <w:t xml:space="preserve"> </w:t>
      </w:r>
      <w:r w:rsidRPr="0031389B">
        <w:rPr>
          <w:rFonts w:ascii="Times New Roman" w:hAnsi="Times New Roman"/>
          <w:sz w:val="24"/>
          <w:szCs w:val="24"/>
        </w:rPr>
        <w:t>индивидуальности</w:t>
      </w:r>
      <w:r w:rsidRPr="0031389B">
        <w:rPr>
          <w:rFonts w:ascii="Times New Roman" w:hAnsi="Times New Roman"/>
          <w:spacing w:val="1"/>
          <w:sz w:val="24"/>
          <w:szCs w:val="24"/>
        </w:rPr>
        <w:t xml:space="preserve"> </w:t>
      </w:r>
      <w:r w:rsidRPr="0031389B">
        <w:rPr>
          <w:rFonts w:ascii="Times New Roman" w:hAnsi="Times New Roman"/>
          <w:sz w:val="24"/>
          <w:szCs w:val="24"/>
        </w:rPr>
        <w:t>каждого</w:t>
      </w:r>
      <w:r w:rsidRPr="0031389B">
        <w:rPr>
          <w:rFonts w:ascii="Times New Roman" w:hAnsi="Times New Roman"/>
          <w:spacing w:val="-1"/>
          <w:sz w:val="24"/>
          <w:szCs w:val="24"/>
        </w:rPr>
        <w:t xml:space="preserve"> </w:t>
      </w:r>
      <w:r w:rsidRPr="0031389B">
        <w:rPr>
          <w:rFonts w:ascii="Times New Roman" w:hAnsi="Times New Roman"/>
          <w:sz w:val="24"/>
          <w:szCs w:val="24"/>
        </w:rPr>
        <w:t>субъекта образовательного процесса;</w:t>
      </w:r>
    </w:p>
    <w:p w:rsidR="0085172A" w:rsidRPr="0031389B" w:rsidRDefault="0085172A" w:rsidP="009C2E06">
      <w:pPr>
        <w:pStyle w:val="a7"/>
        <w:widowControl w:val="0"/>
        <w:numPr>
          <w:ilvl w:val="0"/>
          <w:numId w:val="14"/>
        </w:numPr>
        <w:tabs>
          <w:tab w:val="left" w:pos="641"/>
        </w:tabs>
        <w:autoSpaceDE w:val="0"/>
        <w:autoSpaceDN w:val="0"/>
        <w:spacing w:after="0" w:line="240" w:lineRule="auto"/>
        <w:ind w:right="222" w:firstLine="0"/>
        <w:contextualSpacing w:val="0"/>
        <w:jc w:val="both"/>
        <w:rPr>
          <w:rFonts w:ascii="Times New Roman" w:hAnsi="Times New Roman"/>
          <w:sz w:val="24"/>
          <w:szCs w:val="24"/>
        </w:rPr>
      </w:pPr>
      <w:r w:rsidRPr="0031389B">
        <w:rPr>
          <w:rFonts w:ascii="Times New Roman" w:hAnsi="Times New Roman"/>
          <w:sz w:val="24"/>
          <w:szCs w:val="24"/>
        </w:rPr>
        <w:t>выстроить</w:t>
      </w:r>
      <w:r w:rsidRPr="0031389B">
        <w:rPr>
          <w:rFonts w:ascii="Times New Roman" w:hAnsi="Times New Roman"/>
          <w:spacing w:val="1"/>
          <w:sz w:val="24"/>
          <w:szCs w:val="24"/>
        </w:rPr>
        <w:t xml:space="preserve"> </w:t>
      </w:r>
      <w:r w:rsidRPr="0031389B">
        <w:rPr>
          <w:rFonts w:ascii="Times New Roman" w:hAnsi="Times New Roman"/>
          <w:sz w:val="24"/>
          <w:szCs w:val="24"/>
        </w:rPr>
        <w:t>педагогическое взаимодействие</w:t>
      </w:r>
      <w:r w:rsidRPr="0031389B">
        <w:rPr>
          <w:rFonts w:ascii="Times New Roman" w:hAnsi="Times New Roman"/>
          <w:spacing w:val="1"/>
          <w:sz w:val="24"/>
          <w:szCs w:val="24"/>
        </w:rPr>
        <w:t xml:space="preserve"> </w:t>
      </w:r>
      <w:r w:rsidRPr="0031389B">
        <w:rPr>
          <w:rFonts w:ascii="Times New Roman" w:hAnsi="Times New Roman"/>
          <w:sz w:val="24"/>
          <w:szCs w:val="24"/>
        </w:rPr>
        <w:t>с</w:t>
      </w:r>
      <w:r w:rsidRPr="0031389B">
        <w:rPr>
          <w:rFonts w:ascii="Times New Roman" w:hAnsi="Times New Roman"/>
          <w:spacing w:val="1"/>
          <w:sz w:val="24"/>
          <w:szCs w:val="24"/>
        </w:rPr>
        <w:t xml:space="preserve"> </w:t>
      </w:r>
      <w:r w:rsidRPr="0031389B">
        <w:rPr>
          <w:rFonts w:ascii="Times New Roman" w:hAnsi="Times New Roman"/>
          <w:sz w:val="24"/>
          <w:szCs w:val="24"/>
        </w:rPr>
        <w:t>учетом</w:t>
      </w:r>
      <w:r w:rsidRPr="0031389B">
        <w:rPr>
          <w:rFonts w:ascii="Times New Roman" w:hAnsi="Times New Roman"/>
          <w:spacing w:val="1"/>
          <w:sz w:val="24"/>
          <w:szCs w:val="24"/>
        </w:rPr>
        <w:t xml:space="preserve"> </w:t>
      </w:r>
      <w:r w:rsidRPr="0031389B">
        <w:rPr>
          <w:rFonts w:ascii="Times New Roman" w:hAnsi="Times New Roman"/>
          <w:sz w:val="24"/>
          <w:szCs w:val="24"/>
        </w:rPr>
        <w:t>собственной</w:t>
      </w:r>
      <w:r w:rsidRPr="0031389B">
        <w:rPr>
          <w:rFonts w:ascii="Times New Roman" w:hAnsi="Times New Roman"/>
          <w:spacing w:val="1"/>
          <w:sz w:val="24"/>
          <w:szCs w:val="24"/>
        </w:rPr>
        <w:t xml:space="preserve"> </w:t>
      </w:r>
      <w:r w:rsidRPr="0031389B">
        <w:rPr>
          <w:rFonts w:ascii="Times New Roman" w:hAnsi="Times New Roman"/>
          <w:sz w:val="24"/>
          <w:szCs w:val="24"/>
        </w:rPr>
        <w:t>активности ребенка,</w:t>
      </w:r>
      <w:r w:rsidRPr="0031389B">
        <w:rPr>
          <w:rFonts w:ascii="Times New Roman" w:hAnsi="Times New Roman"/>
          <w:spacing w:val="-57"/>
          <w:sz w:val="24"/>
          <w:szCs w:val="24"/>
        </w:rPr>
        <w:t xml:space="preserve"> </w:t>
      </w:r>
      <w:r w:rsidRPr="0031389B">
        <w:rPr>
          <w:rFonts w:ascii="Times New Roman" w:hAnsi="Times New Roman"/>
          <w:sz w:val="24"/>
          <w:szCs w:val="24"/>
        </w:rPr>
        <w:t>полностью определяемой им самим, и активности ребенка, стимулируемой взрослым.</w:t>
      </w:r>
      <w:r w:rsidRPr="0031389B">
        <w:rPr>
          <w:rFonts w:ascii="Times New Roman" w:hAnsi="Times New Roman"/>
          <w:spacing w:val="1"/>
          <w:sz w:val="24"/>
          <w:szCs w:val="24"/>
        </w:rPr>
        <w:t xml:space="preserve"> </w:t>
      </w:r>
      <w:r w:rsidRPr="0031389B">
        <w:rPr>
          <w:rFonts w:ascii="Times New Roman" w:hAnsi="Times New Roman"/>
          <w:i/>
          <w:sz w:val="24"/>
          <w:szCs w:val="24"/>
        </w:rPr>
        <w:t>Психофизиологические</w:t>
      </w:r>
      <w:r w:rsidRPr="0031389B">
        <w:rPr>
          <w:rFonts w:ascii="Times New Roman" w:hAnsi="Times New Roman"/>
          <w:i/>
          <w:spacing w:val="1"/>
          <w:sz w:val="24"/>
          <w:szCs w:val="24"/>
        </w:rPr>
        <w:t xml:space="preserve"> </w:t>
      </w:r>
      <w:r w:rsidRPr="0031389B">
        <w:rPr>
          <w:rFonts w:ascii="Times New Roman" w:hAnsi="Times New Roman"/>
          <w:i/>
          <w:sz w:val="24"/>
          <w:szCs w:val="24"/>
        </w:rPr>
        <w:t>особенности детей раннего</w:t>
      </w:r>
      <w:r w:rsidRPr="0031389B">
        <w:rPr>
          <w:rFonts w:ascii="Times New Roman" w:hAnsi="Times New Roman"/>
          <w:i/>
          <w:spacing w:val="-1"/>
          <w:sz w:val="24"/>
          <w:szCs w:val="24"/>
        </w:rPr>
        <w:t xml:space="preserve"> </w:t>
      </w:r>
      <w:r w:rsidRPr="0031389B">
        <w:rPr>
          <w:rFonts w:ascii="Times New Roman" w:hAnsi="Times New Roman"/>
          <w:i/>
          <w:sz w:val="24"/>
          <w:szCs w:val="24"/>
        </w:rPr>
        <w:t>возраста</w:t>
      </w:r>
      <w:r w:rsidRPr="0031389B">
        <w:rPr>
          <w:rFonts w:ascii="Times New Roman" w:hAnsi="Times New Roman"/>
          <w:sz w:val="24"/>
          <w:szCs w:val="24"/>
        </w:rPr>
        <w:t>:</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интенсивный</w:t>
      </w:r>
      <w:r w:rsidRPr="0031389B">
        <w:rPr>
          <w:rFonts w:ascii="Times New Roman" w:hAnsi="Times New Roman"/>
          <w:spacing w:val="-1"/>
          <w:sz w:val="24"/>
          <w:szCs w:val="24"/>
        </w:rPr>
        <w:t xml:space="preserve"> </w:t>
      </w:r>
      <w:r w:rsidRPr="0031389B">
        <w:rPr>
          <w:rFonts w:ascii="Times New Roman" w:hAnsi="Times New Roman"/>
          <w:sz w:val="24"/>
          <w:szCs w:val="24"/>
        </w:rPr>
        <w:t>темп</w:t>
      </w:r>
      <w:r w:rsidRPr="0031389B">
        <w:rPr>
          <w:rFonts w:ascii="Times New Roman" w:hAnsi="Times New Roman"/>
          <w:spacing w:val="-3"/>
          <w:sz w:val="24"/>
          <w:szCs w:val="24"/>
        </w:rPr>
        <w:t xml:space="preserve"> </w:t>
      </w:r>
      <w:r w:rsidRPr="0031389B">
        <w:rPr>
          <w:rFonts w:ascii="Times New Roman" w:hAnsi="Times New Roman"/>
          <w:sz w:val="24"/>
          <w:szCs w:val="24"/>
        </w:rPr>
        <w:t>физического</w:t>
      </w:r>
      <w:r w:rsidRPr="0031389B">
        <w:rPr>
          <w:rFonts w:ascii="Times New Roman" w:hAnsi="Times New Roman"/>
          <w:spacing w:val="-3"/>
          <w:sz w:val="24"/>
          <w:szCs w:val="24"/>
        </w:rPr>
        <w:t xml:space="preserve"> </w:t>
      </w:r>
      <w:r w:rsidRPr="0031389B">
        <w:rPr>
          <w:rFonts w:ascii="Times New Roman" w:hAnsi="Times New Roman"/>
          <w:sz w:val="24"/>
          <w:szCs w:val="24"/>
        </w:rPr>
        <w:t>развития,</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подражательность,</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сенсомоторная</w:t>
      </w:r>
      <w:r w:rsidRPr="0031389B">
        <w:rPr>
          <w:rFonts w:ascii="Times New Roman" w:hAnsi="Times New Roman"/>
          <w:spacing w:val="-2"/>
          <w:sz w:val="24"/>
          <w:szCs w:val="24"/>
        </w:rPr>
        <w:t xml:space="preserve"> </w:t>
      </w:r>
      <w:r w:rsidRPr="0031389B">
        <w:rPr>
          <w:rFonts w:ascii="Times New Roman" w:hAnsi="Times New Roman"/>
          <w:sz w:val="24"/>
          <w:szCs w:val="24"/>
        </w:rPr>
        <w:t>потребность,</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повышенная</w:t>
      </w:r>
      <w:r w:rsidRPr="0031389B">
        <w:rPr>
          <w:rFonts w:ascii="Times New Roman" w:hAnsi="Times New Roman"/>
          <w:spacing w:val="-4"/>
          <w:sz w:val="24"/>
          <w:szCs w:val="24"/>
        </w:rPr>
        <w:t xml:space="preserve"> </w:t>
      </w:r>
      <w:r w:rsidRPr="0031389B">
        <w:rPr>
          <w:rFonts w:ascii="Times New Roman" w:hAnsi="Times New Roman"/>
          <w:sz w:val="24"/>
          <w:szCs w:val="24"/>
        </w:rPr>
        <w:t>эмоциональность</w:t>
      </w:r>
      <w:r w:rsidRPr="0031389B">
        <w:rPr>
          <w:rFonts w:ascii="Times New Roman" w:hAnsi="Times New Roman"/>
          <w:spacing w:val="-1"/>
          <w:sz w:val="24"/>
          <w:szCs w:val="24"/>
        </w:rPr>
        <w:t xml:space="preserve"> </w:t>
      </w:r>
      <w:r w:rsidRPr="0031389B">
        <w:rPr>
          <w:rFonts w:ascii="Times New Roman" w:hAnsi="Times New Roman"/>
          <w:sz w:val="24"/>
          <w:szCs w:val="24"/>
        </w:rPr>
        <w:t>и</w:t>
      </w:r>
      <w:r w:rsidRPr="0031389B">
        <w:rPr>
          <w:rFonts w:ascii="Times New Roman" w:hAnsi="Times New Roman"/>
          <w:spacing w:val="-4"/>
          <w:sz w:val="24"/>
          <w:szCs w:val="24"/>
        </w:rPr>
        <w:t xml:space="preserve"> </w:t>
      </w:r>
      <w:r w:rsidRPr="0031389B">
        <w:rPr>
          <w:rFonts w:ascii="Times New Roman" w:hAnsi="Times New Roman"/>
          <w:sz w:val="24"/>
          <w:szCs w:val="24"/>
        </w:rPr>
        <w:t>ранимость</w:t>
      </w:r>
      <w:r w:rsidRPr="0031389B">
        <w:rPr>
          <w:rFonts w:ascii="Times New Roman" w:hAnsi="Times New Roman"/>
          <w:spacing w:val="-2"/>
          <w:sz w:val="24"/>
          <w:szCs w:val="24"/>
        </w:rPr>
        <w:t xml:space="preserve"> </w:t>
      </w:r>
      <w:r w:rsidRPr="0031389B">
        <w:rPr>
          <w:rFonts w:ascii="Times New Roman" w:hAnsi="Times New Roman"/>
          <w:sz w:val="24"/>
          <w:szCs w:val="24"/>
        </w:rPr>
        <w:t>организма</w:t>
      </w:r>
      <w:r w:rsidRPr="0031389B">
        <w:rPr>
          <w:rFonts w:ascii="Times New Roman" w:hAnsi="Times New Roman"/>
          <w:spacing w:val="-5"/>
          <w:sz w:val="24"/>
          <w:szCs w:val="24"/>
        </w:rPr>
        <w:t xml:space="preserve"> </w:t>
      </w:r>
      <w:r w:rsidRPr="0031389B">
        <w:rPr>
          <w:rFonts w:ascii="Times New Roman" w:hAnsi="Times New Roman"/>
          <w:sz w:val="24"/>
          <w:szCs w:val="24"/>
        </w:rPr>
        <w:t>ребенка,</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внушаемость,</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впечатлительность,</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недостаточная</w:t>
      </w:r>
      <w:r w:rsidRPr="0031389B">
        <w:rPr>
          <w:rFonts w:ascii="Times New Roman" w:hAnsi="Times New Roman"/>
          <w:spacing w:val="-3"/>
          <w:sz w:val="24"/>
          <w:szCs w:val="24"/>
        </w:rPr>
        <w:t xml:space="preserve"> </w:t>
      </w:r>
      <w:r w:rsidRPr="0031389B">
        <w:rPr>
          <w:rFonts w:ascii="Times New Roman" w:hAnsi="Times New Roman"/>
          <w:sz w:val="24"/>
          <w:szCs w:val="24"/>
        </w:rPr>
        <w:t>морфологическая</w:t>
      </w:r>
      <w:r w:rsidRPr="0031389B">
        <w:rPr>
          <w:rFonts w:ascii="Times New Roman" w:hAnsi="Times New Roman"/>
          <w:spacing w:val="-3"/>
          <w:sz w:val="24"/>
          <w:szCs w:val="24"/>
        </w:rPr>
        <w:t xml:space="preserve"> </w:t>
      </w:r>
      <w:r w:rsidRPr="0031389B">
        <w:rPr>
          <w:rFonts w:ascii="Times New Roman" w:hAnsi="Times New Roman"/>
          <w:sz w:val="24"/>
          <w:szCs w:val="24"/>
        </w:rPr>
        <w:t>и</w:t>
      </w:r>
      <w:r w:rsidRPr="0031389B">
        <w:rPr>
          <w:rFonts w:ascii="Times New Roman" w:hAnsi="Times New Roman"/>
          <w:spacing w:val="-2"/>
          <w:sz w:val="24"/>
          <w:szCs w:val="24"/>
        </w:rPr>
        <w:t xml:space="preserve"> </w:t>
      </w:r>
      <w:r w:rsidRPr="0031389B">
        <w:rPr>
          <w:rFonts w:ascii="Times New Roman" w:hAnsi="Times New Roman"/>
          <w:sz w:val="24"/>
          <w:szCs w:val="24"/>
        </w:rPr>
        <w:t>функциональная</w:t>
      </w:r>
      <w:r w:rsidRPr="0031389B">
        <w:rPr>
          <w:rFonts w:ascii="Times New Roman" w:hAnsi="Times New Roman"/>
          <w:spacing w:val="-3"/>
          <w:sz w:val="24"/>
          <w:szCs w:val="24"/>
        </w:rPr>
        <w:t xml:space="preserve"> </w:t>
      </w:r>
      <w:r w:rsidRPr="0031389B">
        <w:rPr>
          <w:rFonts w:ascii="Times New Roman" w:hAnsi="Times New Roman"/>
          <w:sz w:val="24"/>
          <w:szCs w:val="24"/>
        </w:rPr>
        <w:t>зрелость</w:t>
      </w:r>
      <w:r w:rsidRPr="0031389B">
        <w:rPr>
          <w:rFonts w:ascii="Times New Roman" w:hAnsi="Times New Roman"/>
          <w:spacing w:val="-2"/>
          <w:sz w:val="24"/>
          <w:szCs w:val="24"/>
        </w:rPr>
        <w:t xml:space="preserve"> </w:t>
      </w:r>
      <w:r w:rsidRPr="0031389B">
        <w:rPr>
          <w:rFonts w:ascii="Times New Roman" w:hAnsi="Times New Roman"/>
          <w:sz w:val="24"/>
          <w:szCs w:val="24"/>
        </w:rPr>
        <w:t>органов</w:t>
      </w:r>
      <w:r w:rsidRPr="0031389B">
        <w:rPr>
          <w:rFonts w:ascii="Times New Roman" w:hAnsi="Times New Roman"/>
          <w:spacing w:val="-3"/>
          <w:sz w:val="24"/>
          <w:szCs w:val="24"/>
        </w:rPr>
        <w:t xml:space="preserve"> </w:t>
      </w:r>
      <w:r w:rsidRPr="0031389B">
        <w:rPr>
          <w:rFonts w:ascii="Times New Roman" w:hAnsi="Times New Roman"/>
          <w:sz w:val="24"/>
          <w:szCs w:val="24"/>
        </w:rPr>
        <w:t>и</w:t>
      </w:r>
      <w:r w:rsidRPr="0031389B">
        <w:rPr>
          <w:rFonts w:ascii="Times New Roman" w:hAnsi="Times New Roman"/>
          <w:spacing w:val="-3"/>
          <w:sz w:val="24"/>
          <w:szCs w:val="24"/>
        </w:rPr>
        <w:t xml:space="preserve"> </w:t>
      </w:r>
      <w:r w:rsidRPr="0031389B">
        <w:rPr>
          <w:rFonts w:ascii="Times New Roman" w:hAnsi="Times New Roman"/>
          <w:sz w:val="24"/>
          <w:szCs w:val="24"/>
        </w:rPr>
        <w:t>систем,</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недостаточная</w:t>
      </w:r>
      <w:r w:rsidRPr="0031389B">
        <w:rPr>
          <w:rFonts w:ascii="Times New Roman" w:hAnsi="Times New Roman"/>
          <w:spacing w:val="-3"/>
          <w:sz w:val="24"/>
          <w:szCs w:val="24"/>
        </w:rPr>
        <w:t xml:space="preserve"> </w:t>
      </w:r>
      <w:r w:rsidRPr="0031389B">
        <w:rPr>
          <w:rFonts w:ascii="Times New Roman" w:hAnsi="Times New Roman"/>
          <w:sz w:val="24"/>
          <w:szCs w:val="24"/>
        </w:rPr>
        <w:t>подвижность</w:t>
      </w:r>
      <w:r w:rsidRPr="0031389B">
        <w:rPr>
          <w:rFonts w:ascii="Times New Roman" w:hAnsi="Times New Roman"/>
          <w:spacing w:val="-2"/>
          <w:sz w:val="24"/>
          <w:szCs w:val="24"/>
        </w:rPr>
        <w:t xml:space="preserve"> </w:t>
      </w:r>
      <w:r w:rsidRPr="0031389B">
        <w:rPr>
          <w:rFonts w:ascii="Times New Roman" w:hAnsi="Times New Roman"/>
          <w:sz w:val="24"/>
          <w:szCs w:val="24"/>
        </w:rPr>
        <w:t>нервных</w:t>
      </w:r>
      <w:r w:rsidRPr="0031389B">
        <w:rPr>
          <w:rFonts w:ascii="Times New Roman" w:hAnsi="Times New Roman"/>
          <w:spacing w:val="-2"/>
          <w:sz w:val="24"/>
          <w:szCs w:val="24"/>
        </w:rPr>
        <w:t xml:space="preserve"> </w:t>
      </w:r>
      <w:r w:rsidRPr="0031389B">
        <w:rPr>
          <w:rFonts w:ascii="Times New Roman" w:hAnsi="Times New Roman"/>
          <w:sz w:val="24"/>
          <w:szCs w:val="24"/>
        </w:rPr>
        <w:t>процессов.</w:t>
      </w:r>
    </w:p>
    <w:p w:rsidR="0085172A" w:rsidRPr="0031389B" w:rsidRDefault="0085172A" w:rsidP="00015560">
      <w:pPr>
        <w:ind w:left="393"/>
        <w:jc w:val="both"/>
        <w:rPr>
          <w:i/>
        </w:rPr>
      </w:pPr>
      <w:r w:rsidRPr="0031389B">
        <w:rPr>
          <w:i/>
        </w:rPr>
        <w:t>Психофизиологические</w:t>
      </w:r>
      <w:r w:rsidRPr="0031389B">
        <w:rPr>
          <w:i/>
          <w:spacing w:val="58"/>
        </w:rPr>
        <w:t xml:space="preserve"> </w:t>
      </w:r>
      <w:r w:rsidRPr="0031389B">
        <w:rPr>
          <w:i/>
        </w:rPr>
        <w:t>особенности</w:t>
      </w:r>
      <w:r w:rsidRPr="0031389B">
        <w:rPr>
          <w:i/>
          <w:spacing w:val="-2"/>
        </w:rPr>
        <w:t xml:space="preserve"> </w:t>
      </w:r>
      <w:r w:rsidRPr="0031389B">
        <w:rPr>
          <w:i/>
        </w:rPr>
        <w:t>детей</w:t>
      </w:r>
      <w:r w:rsidRPr="0031389B">
        <w:rPr>
          <w:i/>
          <w:spacing w:val="-2"/>
        </w:rPr>
        <w:t xml:space="preserve"> </w:t>
      </w:r>
      <w:r w:rsidRPr="0031389B">
        <w:rPr>
          <w:i/>
        </w:rPr>
        <w:t>дошкольного</w:t>
      </w:r>
      <w:r w:rsidRPr="0031389B">
        <w:rPr>
          <w:i/>
          <w:spacing w:val="-1"/>
        </w:rPr>
        <w:t xml:space="preserve"> </w:t>
      </w:r>
      <w:r w:rsidRPr="0031389B">
        <w:rPr>
          <w:i/>
        </w:rPr>
        <w:t>возраста</w:t>
      </w:r>
      <w:proofErr w:type="gramStart"/>
      <w:r w:rsidRPr="0031389B">
        <w:rPr>
          <w:i/>
          <w:spacing w:val="-3"/>
        </w:rPr>
        <w:t xml:space="preserve"> </w:t>
      </w:r>
      <w:r w:rsidRPr="0031389B">
        <w:rPr>
          <w:i/>
        </w:rPr>
        <w:t>:</w:t>
      </w:r>
      <w:proofErr w:type="gramEnd"/>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постижение</w:t>
      </w:r>
      <w:r w:rsidRPr="0031389B">
        <w:rPr>
          <w:rFonts w:ascii="Times New Roman" w:hAnsi="Times New Roman"/>
          <w:spacing w:val="-4"/>
          <w:sz w:val="24"/>
          <w:szCs w:val="24"/>
        </w:rPr>
        <w:t xml:space="preserve"> </w:t>
      </w:r>
      <w:r w:rsidRPr="0031389B">
        <w:rPr>
          <w:rFonts w:ascii="Times New Roman" w:hAnsi="Times New Roman"/>
          <w:sz w:val="24"/>
          <w:szCs w:val="24"/>
        </w:rPr>
        <w:t>и</w:t>
      </w:r>
      <w:r w:rsidRPr="0031389B">
        <w:rPr>
          <w:rFonts w:ascii="Times New Roman" w:hAnsi="Times New Roman"/>
          <w:spacing w:val="-3"/>
          <w:sz w:val="24"/>
          <w:szCs w:val="24"/>
        </w:rPr>
        <w:t xml:space="preserve"> </w:t>
      </w:r>
      <w:r w:rsidRPr="0031389B">
        <w:rPr>
          <w:rFonts w:ascii="Times New Roman" w:hAnsi="Times New Roman"/>
          <w:sz w:val="24"/>
          <w:szCs w:val="24"/>
        </w:rPr>
        <w:t>осмысление</w:t>
      </w:r>
      <w:r w:rsidRPr="0031389B">
        <w:rPr>
          <w:rFonts w:ascii="Times New Roman" w:hAnsi="Times New Roman"/>
          <w:spacing w:val="-1"/>
          <w:sz w:val="24"/>
          <w:szCs w:val="24"/>
        </w:rPr>
        <w:t xml:space="preserve"> </w:t>
      </w:r>
      <w:r w:rsidRPr="0031389B">
        <w:rPr>
          <w:rFonts w:ascii="Times New Roman" w:hAnsi="Times New Roman"/>
          <w:sz w:val="24"/>
          <w:szCs w:val="24"/>
        </w:rPr>
        <w:t>окружающего</w:t>
      </w:r>
      <w:r w:rsidRPr="0031389B">
        <w:rPr>
          <w:rFonts w:ascii="Times New Roman" w:hAnsi="Times New Roman"/>
          <w:spacing w:val="-4"/>
          <w:sz w:val="24"/>
          <w:szCs w:val="24"/>
        </w:rPr>
        <w:t xml:space="preserve"> </w:t>
      </w:r>
      <w:r w:rsidRPr="0031389B">
        <w:rPr>
          <w:rFonts w:ascii="Times New Roman" w:hAnsi="Times New Roman"/>
          <w:sz w:val="24"/>
          <w:szCs w:val="24"/>
        </w:rPr>
        <w:t>через</w:t>
      </w:r>
      <w:r w:rsidRPr="0031389B">
        <w:rPr>
          <w:rFonts w:ascii="Times New Roman" w:hAnsi="Times New Roman"/>
          <w:spacing w:val="-1"/>
          <w:sz w:val="24"/>
          <w:szCs w:val="24"/>
        </w:rPr>
        <w:t xml:space="preserve"> </w:t>
      </w:r>
      <w:r w:rsidRPr="0031389B">
        <w:rPr>
          <w:rFonts w:ascii="Times New Roman" w:hAnsi="Times New Roman"/>
          <w:sz w:val="24"/>
          <w:szCs w:val="24"/>
        </w:rPr>
        <w:t>образное</w:t>
      </w:r>
      <w:r w:rsidRPr="0031389B">
        <w:rPr>
          <w:rFonts w:ascii="Times New Roman" w:hAnsi="Times New Roman"/>
          <w:spacing w:val="-3"/>
          <w:sz w:val="24"/>
          <w:szCs w:val="24"/>
        </w:rPr>
        <w:t xml:space="preserve"> </w:t>
      </w:r>
      <w:r w:rsidRPr="0031389B">
        <w:rPr>
          <w:rFonts w:ascii="Times New Roman" w:hAnsi="Times New Roman"/>
          <w:sz w:val="24"/>
          <w:szCs w:val="24"/>
        </w:rPr>
        <w:t>мышление</w:t>
      </w:r>
      <w:r w:rsidRPr="0031389B">
        <w:rPr>
          <w:rFonts w:ascii="Times New Roman" w:hAnsi="Times New Roman"/>
          <w:spacing w:val="-4"/>
          <w:sz w:val="24"/>
          <w:szCs w:val="24"/>
        </w:rPr>
        <w:t xml:space="preserve"> </w:t>
      </w:r>
      <w:r w:rsidRPr="0031389B">
        <w:rPr>
          <w:rFonts w:ascii="Times New Roman" w:hAnsi="Times New Roman"/>
          <w:sz w:val="24"/>
          <w:szCs w:val="24"/>
        </w:rPr>
        <w:t>и</w:t>
      </w:r>
      <w:r w:rsidRPr="0031389B">
        <w:rPr>
          <w:rFonts w:ascii="Times New Roman" w:hAnsi="Times New Roman"/>
          <w:spacing w:val="-2"/>
          <w:sz w:val="24"/>
          <w:szCs w:val="24"/>
        </w:rPr>
        <w:t xml:space="preserve"> </w:t>
      </w:r>
      <w:r w:rsidRPr="0031389B">
        <w:rPr>
          <w:rFonts w:ascii="Times New Roman" w:hAnsi="Times New Roman"/>
          <w:sz w:val="24"/>
          <w:szCs w:val="24"/>
        </w:rPr>
        <w:t>воображение;</w:t>
      </w:r>
    </w:p>
    <w:p w:rsidR="0085172A" w:rsidRPr="0031389B" w:rsidRDefault="0085172A" w:rsidP="009C2E06">
      <w:pPr>
        <w:pStyle w:val="a7"/>
        <w:widowControl w:val="0"/>
        <w:numPr>
          <w:ilvl w:val="0"/>
          <w:numId w:val="14"/>
        </w:numPr>
        <w:tabs>
          <w:tab w:val="left" w:pos="533"/>
        </w:tabs>
        <w:autoSpaceDE w:val="0"/>
        <w:autoSpaceDN w:val="0"/>
        <w:spacing w:after="0" w:line="240" w:lineRule="auto"/>
        <w:ind w:left="532" w:hanging="140"/>
        <w:contextualSpacing w:val="0"/>
        <w:jc w:val="both"/>
        <w:rPr>
          <w:rFonts w:ascii="Times New Roman" w:hAnsi="Times New Roman"/>
          <w:sz w:val="24"/>
          <w:szCs w:val="24"/>
        </w:rPr>
      </w:pPr>
      <w:r w:rsidRPr="0031389B">
        <w:rPr>
          <w:rFonts w:ascii="Times New Roman" w:hAnsi="Times New Roman"/>
          <w:sz w:val="24"/>
          <w:szCs w:val="24"/>
        </w:rPr>
        <w:t>повышенная</w:t>
      </w:r>
      <w:r w:rsidRPr="0031389B">
        <w:rPr>
          <w:rFonts w:ascii="Times New Roman" w:hAnsi="Times New Roman"/>
          <w:spacing w:val="-3"/>
          <w:sz w:val="24"/>
          <w:szCs w:val="24"/>
        </w:rPr>
        <w:t xml:space="preserve"> </w:t>
      </w:r>
      <w:r w:rsidRPr="0031389B">
        <w:rPr>
          <w:rFonts w:ascii="Times New Roman" w:hAnsi="Times New Roman"/>
          <w:sz w:val="24"/>
          <w:szCs w:val="24"/>
        </w:rPr>
        <w:t>двигательная</w:t>
      </w:r>
      <w:r w:rsidRPr="0031389B">
        <w:rPr>
          <w:rFonts w:ascii="Times New Roman" w:hAnsi="Times New Roman"/>
          <w:spacing w:val="-2"/>
          <w:sz w:val="24"/>
          <w:szCs w:val="24"/>
        </w:rPr>
        <w:t xml:space="preserve"> </w:t>
      </w:r>
      <w:r w:rsidRPr="0031389B">
        <w:rPr>
          <w:rFonts w:ascii="Times New Roman" w:hAnsi="Times New Roman"/>
          <w:sz w:val="24"/>
          <w:szCs w:val="24"/>
        </w:rPr>
        <w:t>активность.</w:t>
      </w:r>
    </w:p>
    <w:p w:rsidR="0085172A" w:rsidRPr="0031389B" w:rsidRDefault="0085172A" w:rsidP="009C2E06">
      <w:pPr>
        <w:pStyle w:val="a7"/>
        <w:widowControl w:val="0"/>
        <w:numPr>
          <w:ilvl w:val="0"/>
          <w:numId w:val="14"/>
        </w:numPr>
        <w:tabs>
          <w:tab w:val="left" w:pos="673"/>
          <w:tab w:val="left" w:pos="675"/>
          <w:tab w:val="left" w:pos="2124"/>
          <w:tab w:val="left" w:pos="3920"/>
          <w:tab w:val="left" w:pos="4251"/>
          <w:tab w:val="left" w:pos="6129"/>
          <w:tab w:val="left" w:pos="6676"/>
          <w:tab w:val="left" w:pos="7710"/>
          <w:tab w:val="left" w:pos="9001"/>
          <w:tab w:val="left" w:pos="9315"/>
        </w:tabs>
        <w:autoSpaceDE w:val="0"/>
        <w:autoSpaceDN w:val="0"/>
        <w:spacing w:after="0" w:line="240" w:lineRule="auto"/>
        <w:ind w:right="223" w:firstLine="0"/>
        <w:contextualSpacing w:val="0"/>
        <w:jc w:val="both"/>
        <w:rPr>
          <w:rFonts w:ascii="Times New Roman" w:hAnsi="Times New Roman"/>
          <w:sz w:val="24"/>
          <w:szCs w:val="24"/>
        </w:rPr>
      </w:pPr>
      <w:r w:rsidRPr="0031389B">
        <w:rPr>
          <w:rFonts w:ascii="Times New Roman" w:hAnsi="Times New Roman"/>
          <w:sz w:val="24"/>
          <w:szCs w:val="24"/>
        </w:rPr>
        <w:t>взаимосвязь</w:t>
      </w:r>
      <w:r w:rsidRPr="0031389B">
        <w:rPr>
          <w:rFonts w:ascii="Times New Roman" w:hAnsi="Times New Roman"/>
          <w:sz w:val="24"/>
          <w:szCs w:val="24"/>
        </w:rPr>
        <w:tab/>
        <w:t>эмоциональной</w:t>
      </w:r>
      <w:r w:rsidRPr="0031389B">
        <w:rPr>
          <w:rFonts w:ascii="Times New Roman" w:hAnsi="Times New Roman"/>
          <w:sz w:val="24"/>
          <w:szCs w:val="24"/>
        </w:rPr>
        <w:tab/>
        <w:t>и</w:t>
      </w:r>
      <w:r w:rsidRPr="0031389B">
        <w:rPr>
          <w:rFonts w:ascii="Times New Roman" w:hAnsi="Times New Roman"/>
          <w:sz w:val="24"/>
          <w:szCs w:val="24"/>
        </w:rPr>
        <w:tab/>
        <w:t>сенсорной</w:t>
      </w:r>
      <w:r w:rsidRPr="0031389B">
        <w:rPr>
          <w:rFonts w:ascii="Times New Roman" w:hAnsi="Times New Roman"/>
          <w:spacing w:val="3"/>
          <w:sz w:val="24"/>
          <w:szCs w:val="24"/>
        </w:rPr>
        <w:t xml:space="preserve"> </w:t>
      </w:r>
      <w:r w:rsidRPr="0031389B">
        <w:rPr>
          <w:rFonts w:ascii="Times New Roman" w:hAnsi="Times New Roman"/>
          <w:sz w:val="24"/>
          <w:szCs w:val="24"/>
        </w:rPr>
        <w:t>сфер,</w:t>
      </w:r>
      <w:r w:rsidRPr="0031389B">
        <w:rPr>
          <w:rFonts w:ascii="Times New Roman" w:hAnsi="Times New Roman"/>
          <w:sz w:val="24"/>
          <w:szCs w:val="24"/>
        </w:rPr>
        <w:tab/>
        <w:t>что</w:t>
      </w:r>
      <w:r w:rsidRPr="0031389B">
        <w:rPr>
          <w:rFonts w:ascii="Times New Roman" w:hAnsi="Times New Roman"/>
          <w:sz w:val="24"/>
          <w:szCs w:val="24"/>
        </w:rPr>
        <w:tab/>
        <w:t>находит</w:t>
      </w:r>
      <w:r w:rsidRPr="0031389B">
        <w:rPr>
          <w:rFonts w:ascii="Times New Roman" w:hAnsi="Times New Roman"/>
          <w:sz w:val="24"/>
          <w:szCs w:val="24"/>
        </w:rPr>
        <w:tab/>
        <w:t>отражение</w:t>
      </w:r>
      <w:r w:rsidRPr="0031389B">
        <w:rPr>
          <w:rFonts w:ascii="Times New Roman" w:hAnsi="Times New Roman"/>
          <w:sz w:val="24"/>
          <w:szCs w:val="24"/>
        </w:rPr>
        <w:tab/>
        <w:t>в</w:t>
      </w:r>
      <w:r w:rsidRPr="0031389B">
        <w:rPr>
          <w:rFonts w:ascii="Times New Roman" w:hAnsi="Times New Roman"/>
          <w:sz w:val="24"/>
          <w:szCs w:val="24"/>
        </w:rPr>
        <w:tab/>
      </w:r>
      <w:r w:rsidRPr="0031389B">
        <w:rPr>
          <w:rFonts w:ascii="Times New Roman" w:hAnsi="Times New Roman"/>
          <w:spacing w:val="-1"/>
          <w:sz w:val="24"/>
          <w:szCs w:val="24"/>
        </w:rPr>
        <w:t>особой</w:t>
      </w:r>
      <w:r w:rsidRPr="0031389B">
        <w:rPr>
          <w:rFonts w:ascii="Times New Roman" w:hAnsi="Times New Roman"/>
          <w:spacing w:val="-57"/>
          <w:sz w:val="24"/>
          <w:szCs w:val="24"/>
        </w:rPr>
        <w:t xml:space="preserve"> </w:t>
      </w:r>
      <w:r w:rsidRPr="0031389B">
        <w:rPr>
          <w:rFonts w:ascii="Times New Roman" w:hAnsi="Times New Roman"/>
          <w:sz w:val="24"/>
          <w:szCs w:val="24"/>
        </w:rPr>
        <w:t>восприимчивости</w:t>
      </w:r>
      <w:r w:rsidRPr="0031389B">
        <w:rPr>
          <w:rFonts w:ascii="Times New Roman" w:hAnsi="Times New Roman"/>
          <w:spacing w:val="1"/>
          <w:sz w:val="24"/>
          <w:szCs w:val="24"/>
        </w:rPr>
        <w:t xml:space="preserve"> </w:t>
      </w:r>
      <w:r w:rsidRPr="0031389B">
        <w:rPr>
          <w:rFonts w:ascii="Times New Roman" w:hAnsi="Times New Roman"/>
          <w:sz w:val="24"/>
          <w:szCs w:val="24"/>
        </w:rPr>
        <w:t>и</w:t>
      </w:r>
      <w:r w:rsidRPr="0031389B">
        <w:rPr>
          <w:rFonts w:ascii="Times New Roman" w:hAnsi="Times New Roman"/>
          <w:spacing w:val="1"/>
          <w:sz w:val="24"/>
          <w:szCs w:val="24"/>
        </w:rPr>
        <w:t xml:space="preserve"> </w:t>
      </w:r>
      <w:r w:rsidRPr="0031389B">
        <w:rPr>
          <w:rFonts w:ascii="Times New Roman" w:hAnsi="Times New Roman"/>
          <w:sz w:val="24"/>
          <w:szCs w:val="24"/>
        </w:rPr>
        <w:t>впечатлительности</w:t>
      </w:r>
      <w:r w:rsidRPr="0031389B">
        <w:rPr>
          <w:rFonts w:ascii="Times New Roman" w:hAnsi="Times New Roman"/>
          <w:spacing w:val="3"/>
          <w:sz w:val="24"/>
          <w:szCs w:val="24"/>
        </w:rPr>
        <w:t xml:space="preserve"> </w:t>
      </w:r>
      <w:r w:rsidRPr="0031389B">
        <w:rPr>
          <w:rFonts w:ascii="Times New Roman" w:hAnsi="Times New Roman"/>
          <w:sz w:val="24"/>
          <w:szCs w:val="24"/>
        </w:rPr>
        <w:t>ребенка</w:t>
      </w:r>
    </w:p>
    <w:p w:rsidR="0085172A" w:rsidRPr="0031389B" w:rsidRDefault="0085172A" w:rsidP="009C2E06">
      <w:pPr>
        <w:pStyle w:val="a7"/>
        <w:widowControl w:val="0"/>
        <w:numPr>
          <w:ilvl w:val="0"/>
          <w:numId w:val="14"/>
        </w:numPr>
        <w:tabs>
          <w:tab w:val="left" w:pos="670"/>
        </w:tabs>
        <w:autoSpaceDE w:val="0"/>
        <w:autoSpaceDN w:val="0"/>
        <w:spacing w:after="0" w:line="240" w:lineRule="auto"/>
        <w:ind w:right="224" w:firstLine="0"/>
        <w:contextualSpacing w:val="0"/>
        <w:jc w:val="both"/>
        <w:rPr>
          <w:rFonts w:ascii="Times New Roman" w:hAnsi="Times New Roman"/>
          <w:sz w:val="24"/>
          <w:szCs w:val="24"/>
        </w:rPr>
      </w:pPr>
      <w:r w:rsidRPr="0031389B">
        <w:rPr>
          <w:rFonts w:ascii="Times New Roman" w:hAnsi="Times New Roman"/>
          <w:sz w:val="24"/>
          <w:szCs w:val="24"/>
        </w:rPr>
        <w:t>доминирование</w:t>
      </w:r>
      <w:r w:rsidRPr="0031389B">
        <w:rPr>
          <w:rFonts w:ascii="Times New Roman" w:hAnsi="Times New Roman"/>
          <w:spacing w:val="12"/>
          <w:sz w:val="24"/>
          <w:szCs w:val="24"/>
        </w:rPr>
        <w:t xml:space="preserve"> </w:t>
      </w:r>
      <w:r w:rsidRPr="0031389B">
        <w:rPr>
          <w:rFonts w:ascii="Times New Roman" w:hAnsi="Times New Roman"/>
          <w:sz w:val="24"/>
          <w:szCs w:val="24"/>
        </w:rPr>
        <w:t>эмоций</w:t>
      </w:r>
      <w:r w:rsidRPr="0031389B">
        <w:rPr>
          <w:rFonts w:ascii="Times New Roman" w:hAnsi="Times New Roman"/>
          <w:spacing w:val="13"/>
          <w:sz w:val="24"/>
          <w:szCs w:val="24"/>
        </w:rPr>
        <w:t xml:space="preserve"> </w:t>
      </w:r>
      <w:r w:rsidRPr="0031389B">
        <w:rPr>
          <w:rFonts w:ascii="Times New Roman" w:hAnsi="Times New Roman"/>
          <w:sz w:val="24"/>
          <w:szCs w:val="24"/>
        </w:rPr>
        <w:t>в миропознании,</w:t>
      </w:r>
      <w:r w:rsidRPr="0031389B">
        <w:rPr>
          <w:rFonts w:ascii="Times New Roman" w:hAnsi="Times New Roman"/>
          <w:spacing w:val="11"/>
          <w:sz w:val="24"/>
          <w:szCs w:val="24"/>
        </w:rPr>
        <w:t xml:space="preserve"> </w:t>
      </w:r>
      <w:r w:rsidRPr="0031389B">
        <w:rPr>
          <w:rFonts w:ascii="Times New Roman" w:hAnsi="Times New Roman"/>
          <w:sz w:val="24"/>
          <w:szCs w:val="24"/>
        </w:rPr>
        <w:t>восприятии</w:t>
      </w:r>
      <w:r w:rsidRPr="0031389B">
        <w:rPr>
          <w:rFonts w:ascii="Times New Roman" w:hAnsi="Times New Roman"/>
          <w:spacing w:val="13"/>
          <w:sz w:val="24"/>
          <w:szCs w:val="24"/>
        </w:rPr>
        <w:t xml:space="preserve"> </w:t>
      </w:r>
      <w:r w:rsidRPr="0031389B">
        <w:rPr>
          <w:rFonts w:ascii="Times New Roman" w:hAnsi="Times New Roman"/>
          <w:sz w:val="24"/>
          <w:szCs w:val="24"/>
        </w:rPr>
        <w:t>окружающих</w:t>
      </w:r>
      <w:r w:rsidRPr="0031389B">
        <w:rPr>
          <w:rFonts w:ascii="Times New Roman" w:hAnsi="Times New Roman"/>
          <w:spacing w:val="3"/>
          <w:sz w:val="24"/>
          <w:szCs w:val="24"/>
        </w:rPr>
        <w:t xml:space="preserve"> </w:t>
      </w:r>
      <w:r w:rsidRPr="0031389B">
        <w:rPr>
          <w:rFonts w:ascii="Times New Roman" w:hAnsi="Times New Roman"/>
          <w:sz w:val="24"/>
          <w:szCs w:val="24"/>
        </w:rPr>
        <w:t>людей,</w:t>
      </w:r>
      <w:r w:rsidRPr="0031389B">
        <w:rPr>
          <w:rFonts w:ascii="Times New Roman" w:hAnsi="Times New Roman"/>
          <w:spacing w:val="13"/>
          <w:sz w:val="24"/>
          <w:szCs w:val="24"/>
        </w:rPr>
        <w:t xml:space="preserve"> </w:t>
      </w:r>
      <w:r w:rsidRPr="0031389B">
        <w:rPr>
          <w:rFonts w:ascii="Times New Roman" w:hAnsi="Times New Roman"/>
          <w:sz w:val="24"/>
          <w:szCs w:val="24"/>
        </w:rPr>
        <w:t>детская</w:t>
      </w:r>
      <w:r w:rsidRPr="0031389B">
        <w:rPr>
          <w:rFonts w:ascii="Times New Roman" w:hAnsi="Times New Roman"/>
          <w:spacing w:val="-57"/>
          <w:sz w:val="24"/>
          <w:szCs w:val="24"/>
        </w:rPr>
        <w:t xml:space="preserve"> </w:t>
      </w:r>
      <w:r w:rsidRPr="0031389B">
        <w:rPr>
          <w:rFonts w:ascii="Times New Roman" w:hAnsi="Times New Roman"/>
          <w:sz w:val="24"/>
          <w:szCs w:val="24"/>
        </w:rPr>
        <w:t>непосредственность, наивность,</w:t>
      </w:r>
      <w:r w:rsidRPr="0031389B">
        <w:rPr>
          <w:rFonts w:ascii="Times New Roman" w:hAnsi="Times New Roman"/>
          <w:spacing w:val="1"/>
          <w:sz w:val="24"/>
          <w:szCs w:val="24"/>
        </w:rPr>
        <w:t xml:space="preserve"> </w:t>
      </w:r>
      <w:r w:rsidRPr="0031389B">
        <w:rPr>
          <w:rFonts w:ascii="Times New Roman" w:hAnsi="Times New Roman"/>
          <w:sz w:val="24"/>
          <w:szCs w:val="24"/>
        </w:rPr>
        <w:t>особая доверчивость</w:t>
      </w:r>
    </w:p>
    <w:p w:rsidR="0085172A" w:rsidRPr="0031389B" w:rsidRDefault="0085172A" w:rsidP="009C2E06">
      <w:pPr>
        <w:pStyle w:val="a7"/>
        <w:widowControl w:val="0"/>
        <w:numPr>
          <w:ilvl w:val="0"/>
          <w:numId w:val="17"/>
        </w:numPr>
        <w:tabs>
          <w:tab w:val="left" w:pos="658"/>
        </w:tabs>
        <w:autoSpaceDE w:val="0"/>
        <w:autoSpaceDN w:val="0"/>
        <w:spacing w:after="0" w:line="240" w:lineRule="auto"/>
        <w:ind w:right="224" w:firstLine="0"/>
        <w:contextualSpacing w:val="0"/>
        <w:jc w:val="both"/>
        <w:rPr>
          <w:rFonts w:ascii="Times New Roman" w:hAnsi="Times New Roman"/>
          <w:sz w:val="24"/>
          <w:szCs w:val="24"/>
        </w:rPr>
      </w:pPr>
      <w:r w:rsidRPr="0031389B">
        <w:rPr>
          <w:rFonts w:ascii="Times New Roman" w:hAnsi="Times New Roman"/>
          <w:sz w:val="24"/>
          <w:szCs w:val="24"/>
        </w:rPr>
        <w:t>недостаточное</w:t>
      </w:r>
      <w:r w:rsidRPr="0031389B">
        <w:rPr>
          <w:rFonts w:ascii="Times New Roman" w:hAnsi="Times New Roman"/>
          <w:spacing w:val="1"/>
          <w:sz w:val="24"/>
          <w:szCs w:val="24"/>
        </w:rPr>
        <w:t xml:space="preserve"> </w:t>
      </w:r>
      <w:r w:rsidRPr="0031389B">
        <w:rPr>
          <w:rFonts w:ascii="Times New Roman" w:hAnsi="Times New Roman"/>
          <w:sz w:val="24"/>
          <w:szCs w:val="24"/>
        </w:rPr>
        <w:t>развитие</w:t>
      </w:r>
      <w:r w:rsidRPr="0031389B">
        <w:rPr>
          <w:rFonts w:ascii="Times New Roman" w:hAnsi="Times New Roman"/>
          <w:spacing w:val="1"/>
          <w:sz w:val="24"/>
          <w:szCs w:val="24"/>
        </w:rPr>
        <w:t xml:space="preserve"> </w:t>
      </w:r>
      <w:r w:rsidRPr="0031389B">
        <w:rPr>
          <w:rFonts w:ascii="Times New Roman" w:hAnsi="Times New Roman"/>
          <w:sz w:val="24"/>
          <w:szCs w:val="24"/>
        </w:rPr>
        <w:t>произвольности</w:t>
      </w:r>
      <w:r w:rsidRPr="0031389B">
        <w:rPr>
          <w:rFonts w:ascii="Times New Roman" w:hAnsi="Times New Roman"/>
          <w:spacing w:val="1"/>
          <w:sz w:val="24"/>
          <w:szCs w:val="24"/>
        </w:rPr>
        <w:t xml:space="preserve"> </w:t>
      </w:r>
      <w:r w:rsidRPr="0031389B">
        <w:rPr>
          <w:rFonts w:ascii="Times New Roman" w:hAnsi="Times New Roman"/>
          <w:sz w:val="24"/>
          <w:szCs w:val="24"/>
        </w:rPr>
        <w:t>всех</w:t>
      </w:r>
      <w:r w:rsidRPr="0031389B">
        <w:rPr>
          <w:rFonts w:ascii="Times New Roman" w:hAnsi="Times New Roman"/>
          <w:spacing w:val="1"/>
          <w:sz w:val="24"/>
          <w:szCs w:val="24"/>
        </w:rPr>
        <w:t xml:space="preserve"> </w:t>
      </w:r>
      <w:r w:rsidRPr="0031389B">
        <w:rPr>
          <w:rFonts w:ascii="Times New Roman" w:hAnsi="Times New Roman"/>
          <w:sz w:val="24"/>
          <w:szCs w:val="24"/>
        </w:rPr>
        <w:t>психических</w:t>
      </w:r>
      <w:r w:rsidRPr="0031389B">
        <w:rPr>
          <w:rFonts w:ascii="Times New Roman" w:hAnsi="Times New Roman"/>
          <w:spacing w:val="1"/>
          <w:sz w:val="24"/>
          <w:szCs w:val="24"/>
        </w:rPr>
        <w:t xml:space="preserve"> </w:t>
      </w:r>
      <w:r w:rsidRPr="0031389B">
        <w:rPr>
          <w:rFonts w:ascii="Times New Roman" w:hAnsi="Times New Roman"/>
          <w:sz w:val="24"/>
          <w:szCs w:val="24"/>
        </w:rPr>
        <w:t>процессов, самоконтроля,</w:t>
      </w:r>
      <w:r w:rsidRPr="0031389B">
        <w:rPr>
          <w:rFonts w:ascii="Times New Roman" w:hAnsi="Times New Roman"/>
          <w:spacing w:val="-57"/>
          <w:sz w:val="24"/>
          <w:szCs w:val="24"/>
        </w:rPr>
        <w:t xml:space="preserve"> </w:t>
      </w:r>
      <w:r w:rsidRPr="0031389B">
        <w:rPr>
          <w:rFonts w:ascii="Times New Roman" w:hAnsi="Times New Roman"/>
          <w:sz w:val="24"/>
          <w:szCs w:val="24"/>
        </w:rPr>
        <w:t>преобладание</w:t>
      </w:r>
      <w:r w:rsidRPr="0031389B">
        <w:rPr>
          <w:rFonts w:ascii="Times New Roman" w:hAnsi="Times New Roman"/>
          <w:spacing w:val="-2"/>
          <w:sz w:val="24"/>
          <w:szCs w:val="24"/>
        </w:rPr>
        <w:t xml:space="preserve"> </w:t>
      </w:r>
      <w:r w:rsidRPr="0031389B">
        <w:rPr>
          <w:rFonts w:ascii="Times New Roman" w:hAnsi="Times New Roman"/>
          <w:sz w:val="24"/>
          <w:szCs w:val="24"/>
        </w:rPr>
        <w:t>эмоциональной</w:t>
      </w:r>
      <w:r w:rsidRPr="0031389B">
        <w:rPr>
          <w:rFonts w:ascii="Times New Roman" w:hAnsi="Times New Roman"/>
          <w:spacing w:val="1"/>
          <w:sz w:val="24"/>
          <w:szCs w:val="24"/>
        </w:rPr>
        <w:t xml:space="preserve"> </w:t>
      </w:r>
      <w:r w:rsidRPr="0031389B">
        <w:rPr>
          <w:rFonts w:ascii="Times New Roman" w:hAnsi="Times New Roman"/>
          <w:sz w:val="24"/>
          <w:szCs w:val="24"/>
        </w:rPr>
        <w:t xml:space="preserve">регуляции деятельности </w:t>
      </w:r>
      <w:proofErr w:type="gramStart"/>
      <w:r w:rsidRPr="0031389B">
        <w:rPr>
          <w:rFonts w:ascii="Times New Roman" w:hAnsi="Times New Roman"/>
          <w:sz w:val="24"/>
          <w:szCs w:val="24"/>
        </w:rPr>
        <w:t>над</w:t>
      </w:r>
      <w:proofErr w:type="gramEnd"/>
      <w:r w:rsidRPr="0031389B">
        <w:rPr>
          <w:rFonts w:ascii="Times New Roman" w:hAnsi="Times New Roman"/>
          <w:spacing w:val="-1"/>
          <w:sz w:val="24"/>
          <w:szCs w:val="24"/>
        </w:rPr>
        <w:t xml:space="preserve"> </w:t>
      </w:r>
      <w:r w:rsidRPr="0031389B">
        <w:rPr>
          <w:rFonts w:ascii="Times New Roman" w:hAnsi="Times New Roman"/>
          <w:sz w:val="24"/>
          <w:szCs w:val="24"/>
        </w:rPr>
        <w:t>произвольной.</w:t>
      </w:r>
    </w:p>
    <w:p w:rsidR="00B83077" w:rsidRPr="0031389B" w:rsidRDefault="0085172A" w:rsidP="00015560">
      <w:pPr>
        <w:pStyle w:val="a5"/>
        <w:ind w:right="222" w:firstLine="708"/>
        <w:rPr>
          <w:sz w:val="24"/>
        </w:rPr>
      </w:pPr>
      <w:r w:rsidRPr="0031389B">
        <w:rPr>
          <w:sz w:val="24"/>
        </w:rPr>
        <w:t>Яркие</w:t>
      </w:r>
      <w:r w:rsidRPr="0031389B">
        <w:rPr>
          <w:spacing w:val="1"/>
          <w:sz w:val="24"/>
        </w:rPr>
        <w:t xml:space="preserve"> </w:t>
      </w:r>
      <w:r w:rsidRPr="0031389B">
        <w:rPr>
          <w:sz w:val="24"/>
        </w:rPr>
        <w:t>проявления самобытности</w:t>
      </w:r>
      <w:r w:rsidRPr="0031389B">
        <w:rPr>
          <w:spacing w:val="1"/>
          <w:sz w:val="24"/>
        </w:rPr>
        <w:t xml:space="preserve"> </w:t>
      </w:r>
      <w:r w:rsidRPr="0031389B">
        <w:rPr>
          <w:sz w:val="24"/>
        </w:rPr>
        <w:t>детской</w:t>
      </w:r>
      <w:r w:rsidRPr="0031389B">
        <w:rPr>
          <w:spacing w:val="1"/>
          <w:sz w:val="24"/>
        </w:rPr>
        <w:t xml:space="preserve"> </w:t>
      </w:r>
      <w:r w:rsidRPr="0031389B">
        <w:rPr>
          <w:sz w:val="24"/>
        </w:rPr>
        <w:t>жизни,</w:t>
      </w:r>
      <w:r w:rsidRPr="0031389B">
        <w:rPr>
          <w:spacing w:val="1"/>
          <w:sz w:val="24"/>
        </w:rPr>
        <w:t xml:space="preserve"> </w:t>
      </w:r>
      <w:r w:rsidRPr="0031389B">
        <w:rPr>
          <w:sz w:val="24"/>
        </w:rPr>
        <w:t>неповторимого</w:t>
      </w:r>
      <w:r w:rsidRPr="0031389B">
        <w:rPr>
          <w:spacing w:val="1"/>
          <w:sz w:val="24"/>
        </w:rPr>
        <w:t xml:space="preserve"> </w:t>
      </w:r>
      <w:r w:rsidRPr="0031389B">
        <w:rPr>
          <w:sz w:val="24"/>
        </w:rPr>
        <w:t>взгляда</w:t>
      </w:r>
      <w:r w:rsidRPr="0031389B">
        <w:rPr>
          <w:spacing w:val="1"/>
          <w:sz w:val="24"/>
        </w:rPr>
        <w:t xml:space="preserve"> </w:t>
      </w:r>
      <w:r w:rsidRPr="0031389B">
        <w:rPr>
          <w:sz w:val="24"/>
        </w:rPr>
        <w:t>на</w:t>
      </w:r>
      <w:r w:rsidRPr="0031389B">
        <w:rPr>
          <w:spacing w:val="1"/>
          <w:sz w:val="24"/>
        </w:rPr>
        <w:t xml:space="preserve"> </w:t>
      </w:r>
      <w:r w:rsidRPr="0031389B">
        <w:rPr>
          <w:sz w:val="24"/>
        </w:rPr>
        <w:t>окружающее</w:t>
      </w:r>
      <w:r w:rsidRPr="0031389B">
        <w:rPr>
          <w:spacing w:val="1"/>
          <w:sz w:val="24"/>
        </w:rPr>
        <w:t xml:space="preserve"> </w:t>
      </w:r>
      <w:r w:rsidRPr="0031389B">
        <w:rPr>
          <w:sz w:val="24"/>
        </w:rPr>
        <w:t>и</w:t>
      </w:r>
      <w:r w:rsidRPr="0031389B">
        <w:rPr>
          <w:spacing w:val="1"/>
          <w:sz w:val="24"/>
        </w:rPr>
        <w:t xml:space="preserve"> </w:t>
      </w:r>
      <w:r w:rsidRPr="0031389B">
        <w:rPr>
          <w:sz w:val="24"/>
        </w:rPr>
        <w:t>отношения</w:t>
      </w:r>
      <w:r w:rsidRPr="0031389B">
        <w:rPr>
          <w:spacing w:val="1"/>
          <w:sz w:val="24"/>
        </w:rPr>
        <w:t xml:space="preserve"> </w:t>
      </w:r>
      <w:r w:rsidRPr="0031389B">
        <w:rPr>
          <w:sz w:val="24"/>
        </w:rPr>
        <w:t>к</w:t>
      </w:r>
      <w:r w:rsidRPr="0031389B">
        <w:rPr>
          <w:spacing w:val="1"/>
          <w:sz w:val="24"/>
        </w:rPr>
        <w:t xml:space="preserve"> </w:t>
      </w:r>
      <w:r w:rsidRPr="0031389B">
        <w:rPr>
          <w:sz w:val="24"/>
        </w:rPr>
        <w:t>нему</w:t>
      </w:r>
      <w:r w:rsidRPr="0031389B">
        <w:rPr>
          <w:spacing w:val="1"/>
          <w:sz w:val="24"/>
        </w:rPr>
        <w:t xml:space="preserve"> </w:t>
      </w:r>
      <w:r w:rsidRPr="0031389B">
        <w:rPr>
          <w:sz w:val="24"/>
        </w:rPr>
        <w:t>—</w:t>
      </w:r>
      <w:r w:rsidRPr="0031389B">
        <w:rPr>
          <w:spacing w:val="1"/>
          <w:sz w:val="24"/>
        </w:rPr>
        <w:t xml:space="preserve"> </w:t>
      </w:r>
      <w:r w:rsidRPr="0031389B">
        <w:rPr>
          <w:sz w:val="24"/>
        </w:rPr>
        <w:t>есть не</w:t>
      </w:r>
      <w:r w:rsidRPr="0031389B">
        <w:rPr>
          <w:spacing w:val="1"/>
          <w:sz w:val="24"/>
        </w:rPr>
        <w:t xml:space="preserve"> </w:t>
      </w:r>
      <w:r w:rsidRPr="0031389B">
        <w:rPr>
          <w:sz w:val="24"/>
        </w:rPr>
        <w:t>просто</w:t>
      </w:r>
      <w:r w:rsidRPr="0031389B">
        <w:rPr>
          <w:spacing w:val="1"/>
          <w:sz w:val="24"/>
        </w:rPr>
        <w:t xml:space="preserve"> </w:t>
      </w:r>
      <w:r w:rsidRPr="0031389B">
        <w:rPr>
          <w:sz w:val="24"/>
        </w:rPr>
        <w:t>фон</w:t>
      </w:r>
      <w:r w:rsidRPr="0031389B">
        <w:rPr>
          <w:spacing w:val="1"/>
          <w:sz w:val="24"/>
        </w:rPr>
        <w:t xml:space="preserve"> </w:t>
      </w:r>
      <w:r w:rsidRPr="0031389B">
        <w:rPr>
          <w:sz w:val="24"/>
        </w:rPr>
        <w:t>или</w:t>
      </w:r>
      <w:r w:rsidRPr="0031389B">
        <w:rPr>
          <w:spacing w:val="1"/>
          <w:sz w:val="24"/>
        </w:rPr>
        <w:t xml:space="preserve"> </w:t>
      </w:r>
      <w:r w:rsidRPr="0031389B">
        <w:rPr>
          <w:sz w:val="24"/>
        </w:rPr>
        <w:t>фактор</w:t>
      </w:r>
      <w:r w:rsidRPr="0031389B">
        <w:rPr>
          <w:spacing w:val="61"/>
          <w:sz w:val="24"/>
        </w:rPr>
        <w:t xml:space="preserve"> </w:t>
      </w:r>
      <w:r w:rsidRPr="0031389B">
        <w:rPr>
          <w:sz w:val="24"/>
        </w:rPr>
        <w:t>успешности</w:t>
      </w:r>
      <w:r w:rsidRPr="0031389B">
        <w:rPr>
          <w:spacing w:val="-57"/>
          <w:sz w:val="24"/>
        </w:rPr>
        <w:t xml:space="preserve"> </w:t>
      </w:r>
      <w:r w:rsidRPr="0031389B">
        <w:rPr>
          <w:sz w:val="24"/>
        </w:rPr>
        <w:t>дошкольного образования, а как ключевое основание для проектирования его содержания и</w:t>
      </w:r>
      <w:r w:rsidRPr="0031389B">
        <w:rPr>
          <w:spacing w:val="1"/>
          <w:sz w:val="24"/>
        </w:rPr>
        <w:t xml:space="preserve"> </w:t>
      </w:r>
      <w:r w:rsidRPr="0031389B">
        <w:rPr>
          <w:sz w:val="24"/>
        </w:rPr>
        <w:t>процесса</w:t>
      </w:r>
      <w:r w:rsidRPr="0031389B">
        <w:rPr>
          <w:spacing w:val="-2"/>
          <w:sz w:val="24"/>
        </w:rPr>
        <w:t xml:space="preserve"> </w:t>
      </w:r>
      <w:r w:rsidRPr="0031389B">
        <w:rPr>
          <w:sz w:val="24"/>
        </w:rPr>
        <w:t>реализации.</w:t>
      </w:r>
    </w:p>
    <w:p w:rsidR="0085172A" w:rsidRPr="0031389B" w:rsidRDefault="00015560" w:rsidP="009C2E06">
      <w:pPr>
        <w:pStyle w:val="Heading3"/>
        <w:numPr>
          <w:ilvl w:val="1"/>
          <w:numId w:val="17"/>
        </w:numPr>
        <w:tabs>
          <w:tab w:val="left" w:pos="1471"/>
        </w:tabs>
        <w:adjustRightInd/>
        <w:spacing w:before="0" w:after="0"/>
        <w:ind w:right="230"/>
        <w:jc w:val="both"/>
        <w:outlineLvl w:val="3"/>
        <w:rPr>
          <w:rFonts w:ascii="Times New Roman" w:hAnsi="Times New Roman" w:cs="Times New Roman"/>
        </w:rPr>
      </w:pPr>
      <w:r w:rsidRPr="0031389B">
        <w:rPr>
          <w:rFonts w:ascii="Times New Roman" w:hAnsi="Times New Roman" w:cs="Times New Roman"/>
        </w:rPr>
        <w:lastRenderedPageBreak/>
        <w:t>О</w:t>
      </w:r>
      <w:r w:rsidR="0085172A" w:rsidRPr="0031389B">
        <w:rPr>
          <w:rFonts w:ascii="Times New Roman" w:hAnsi="Times New Roman" w:cs="Times New Roman"/>
        </w:rPr>
        <w:t>собенности</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психологического</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развития</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ребенка</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в</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условиях</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всеобщей</w:t>
      </w:r>
      <w:r w:rsidR="0085172A" w:rsidRPr="0031389B">
        <w:rPr>
          <w:rFonts w:ascii="Times New Roman" w:hAnsi="Times New Roman" w:cs="Times New Roman"/>
          <w:spacing w:val="1"/>
        </w:rPr>
        <w:t xml:space="preserve"> </w:t>
      </w:r>
      <w:r w:rsidR="0085172A" w:rsidRPr="0031389B">
        <w:rPr>
          <w:rFonts w:ascii="Times New Roman" w:hAnsi="Times New Roman" w:cs="Times New Roman"/>
        </w:rPr>
        <w:t>цифровизации</w:t>
      </w:r>
      <w:r w:rsidRPr="0031389B">
        <w:rPr>
          <w:rFonts w:ascii="Times New Roman" w:hAnsi="Times New Roman" w:cs="Times New Roman"/>
        </w:rPr>
        <w:t>.</w:t>
      </w:r>
    </w:p>
    <w:p w:rsidR="0085172A" w:rsidRPr="0031389B" w:rsidRDefault="00015560" w:rsidP="00015560">
      <w:pPr>
        <w:pStyle w:val="a5"/>
        <w:ind w:right="223"/>
        <w:rPr>
          <w:sz w:val="24"/>
        </w:rPr>
      </w:pPr>
      <w:r w:rsidRPr="0031389B">
        <w:rPr>
          <w:color w:val="111111"/>
          <w:sz w:val="24"/>
        </w:rPr>
        <w:tab/>
      </w:r>
      <w:r w:rsidR="0085172A" w:rsidRPr="0031389B">
        <w:rPr>
          <w:color w:val="111111"/>
          <w:sz w:val="24"/>
        </w:rPr>
        <w:t>Современных детей можно назвать цифровыми детьми или детьми будущего - это все те, кто</w:t>
      </w:r>
      <w:r w:rsidR="0085172A" w:rsidRPr="0031389B">
        <w:rPr>
          <w:color w:val="111111"/>
          <w:spacing w:val="-57"/>
          <w:sz w:val="24"/>
        </w:rPr>
        <w:t xml:space="preserve"> </w:t>
      </w:r>
      <w:r w:rsidRPr="0031389B">
        <w:rPr>
          <w:color w:val="111111"/>
          <w:spacing w:val="-57"/>
          <w:sz w:val="24"/>
        </w:rPr>
        <w:t xml:space="preserve">  </w:t>
      </w:r>
      <w:r w:rsidR="0085172A" w:rsidRPr="0031389B">
        <w:rPr>
          <w:color w:val="111111"/>
          <w:sz w:val="24"/>
        </w:rPr>
        <w:t>родился и вырос в окружении компьютеров, игровых приставок, mp3плейеров, видеокамер,</w:t>
      </w:r>
      <w:r w:rsidR="0085172A" w:rsidRPr="0031389B">
        <w:rPr>
          <w:color w:val="111111"/>
          <w:spacing w:val="1"/>
          <w:sz w:val="24"/>
        </w:rPr>
        <w:t xml:space="preserve"> </w:t>
      </w:r>
      <w:r w:rsidR="0085172A" w:rsidRPr="0031389B">
        <w:rPr>
          <w:color w:val="111111"/>
          <w:sz w:val="24"/>
        </w:rPr>
        <w:t>сотовых</w:t>
      </w:r>
      <w:r w:rsidR="0085172A" w:rsidRPr="0031389B">
        <w:rPr>
          <w:color w:val="111111"/>
          <w:spacing w:val="-1"/>
          <w:sz w:val="24"/>
        </w:rPr>
        <w:t xml:space="preserve"> </w:t>
      </w:r>
      <w:r w:rsidR="0085172A" w:rsidRPr="0031389B">
        <w:rPr>
          <w:color w:val="111111"/>
          <w:sz w:val="24"/>
        </w:rPr>
        <w:t>телефонов и других цифровых</w:t>
      </w:r>
      <w:r w:rsidR="0085172A" w:rsidRPr="0031389B">
        <w:rPr>
          <w:color w:val="111111"/>
          <w:spacing w:val="-1"/>
          <w:sz w:val="24"/>
        </w:rPr>
        <w:t xml:space="preserve"> </w:t>
      </w:r>
      <w:r w:rsidR="0085172A" w:rsidRPr="0031389B">
        <w:rPr>
          <w:color w:val="111111"/>
          <w:sz w:val="24"/>
        </w:rPr>
        <w:t>игрушек.</w:t>
      </w:r>
    </w:p>
    <w:p w:rsidR="002E4892" w:rsidRPr="0031389B" w:rsidRDefault="00015560" w:rsidP="00015560">
      <w:pPr>
        <w:pStyle w:val="a5"/>
        <w:tabs>
          <w:tab w:val="left" w:pos="2034"/>
          <w:tab w:val="left" w:pos="3507"/>
          <w:tab w:val="left" w:pos="5282"/>
          <w:tab w:val="left" w:pos="7394"/>
          <w:tab w:val="left" w:pos="8627"/>
        </w:tabs>
        <w:ind w:right="221" w:firstLine="708"/>
        <w:rPr>
          <w:sz w:val="24"/>
        </w:rPr>
      </w:pPr>
      <w:r w:rsidRPr="0031389B">
        <w:rPr>
          <w:color w:val="111111"/>
          <w:sz w:val="24"/>
        </w:rPr>
        <w:t xml:space="preserve">С  </w:t>
      </w:r>
      <w:r w:rsidR="0085172A" w:rsidRPr="0031389B">
        <w:rPr>
          <w:color w:val="111111"/>
          <w:sz w:val="24"/>
        </w:rPr>
        <w:t>с</w:t>
      </w:r>
      <w:r w:rsidRPr="0031389B">
        <w:rPr>
          <w:color w:val="111111"/>
          <w:sz w:val="24"/>
        </w:rPr>
        <w:t>амого</w:t>
      </w:r>
      <w:r w:rsidRPr="0031389B">
        <w:rPr>
          <w:color w:val="111111"/>
          <w:sz w:val="24"/>
        </w:rPr>
        <w:tab/>
        <w:t>рождения</w:t>
      </w:r>
      <w:r w:rsidRPr="0031389B">
        <w:rPr>
          <w:color w:val="111111"/>
          <w:sz w:val="24"/>
        </w:rPr>
        <w:tab/>
        <w:t>сегодняшние</w:t>
      </w:r>
      <w:r w:rsidRPr="0031389B">
        <w:rPr>
          <w:color w:val="111111"/>
          <w:sz w:val="24"/>
        </w:rPr>
        <w:tab/>
        <w:t xml:space="preserve">дети </w:t>
      </w:r>
      <w:r w:rsidR="0085172A" w:rsidRPr="0031389B">
        <w:rPr>
          <w:color w:val="111111"/>
          <w:sz w:val="24"/>
        </w:rPr>
        <w:t>сталкиваются</w:t>
      </w:r>
      <w:r w:rsidR="0085172A" w:rsidRPr="0031389B">
        <w:rPr>
          <w:color w:val="111111"/>
          <w:spacing w:val="-58"/>
          <w:sz w:val="24"/>
        </w:rPr>
        <w:t xml:space="preserve"> </w:t>
      </w:r>
      <w:r w:rsidR="0085172A" w:rsidRPr="0031389B">
        <w:rPr>
          <w:color w:val="111111"/>
          <w:sz w:val="24"/>
        </w:rPr>
        <w:t>с современными высокотехнологичными достижениями. Ребенок познает мир через экран</w:t>
      </w:r>
      <w:r w:rsidR="0085172A" w:rsidRPr="0031389B">
        <w:rPr>
          <w:color w:val="111111"/>
          <w:spacing w:val="1"/>
          <w:sz w:val="24"/>
        </w:rPr>
        <w:t xml:space="preserve"> </w:t>
      </w:r>
      <w:r w:rsidR="0085172A" w:rsidRPr="0031389B">
        <w:rPr>
          <w:color w:val="111111"/>
          <w:sz w:val="24"/>
        </w:rPr>
        <w:t>монитора. Компьютер становится для него основным источником информации, его другом и</w:t>
      </w:r>
      <w:r w:rsidR="0085172A" w:rsidRPr="0031389B">
        <w:rPr>
          <w:color w:val="111111"/>
          <w:spacing w:val="1"/>
          <w:sz w:val="24"/>
        </w:rPr>
        <w:t xml:space="preserve"> </w:t>
      </w:r>
      <w:r w:rsidR="0085172A" w:rsidRPr="0031389B">
        <w:rPr>
          <w:color w:val="111111"/>
          <w:sz w:val="24"/>
        </w:rPr>
        <w:t>помощником.</w:t>
      </w:r>
      <w:r w:rsidR="0085172A" w:rsidRPr="0031389B">
        <w:rPr>
          <w:color w:val="111111"/>
          <w:spacing w:val="1"/>
          <w:sz w:val="24"/>
        </w:rPr>
        <w:t xml:space="preserve"> </w:t>
      </w:r>
      <w:r w:rsidR="0085172A" w:rsidRPr="0031389B">
        <w:rPr>
          <w:color w:val="111111"/>
          <w:sz w:val="24"/>
        </w:rPr>
        <w:t>Наши</w:t>
      </w:r>
      <w:r w:rsidR="0085172A" w:rsidRPr="0031389B">
        <w:rPr>
          <w:color w:val="111111"/>
          <w:spacing w:val="1"/>
          <w:sz w:val="24"/>
        </w:rPr>
        <w:t xml:space="preserve"> </w:t>
      </w:r>
      <w:r w:rsidR="0085172A" w:rsidRPr="0031389B">
        <w:rPr>
          <w:color w:val="111111"/>
          <w:sz w:val="24"/>
        </w:rPr>
        <w:t>дети,</w:t>
      </w:r>
      <w:r w:rsidR="0085172A" w:rsidRPr="0031389B">
        <w:rPr>
          <w:color w:val="111111"/>
          <w:spacing w:val="1"/>
          <w:sz w:val="24"/>
        </w:rPr>
        <w:t xml:space="preserve"> </w:t>
      </w:r>
      <w:r w:rsidR="0085172A" w:rsidRPr="0031389B">
        <w:rPr>
          <w:color w:val="111111"/>
          <w:sz w:val="24"/>
        </w:rPr>
        <w:t>благодаря цифровым технологиям,</w:t>
      </w:r>
      <w:r w:rsidR="0085172A" w:rsidRPr="0031389B">
        <w:rPr>
          <w:color w:val="111111"/>
          <w:spacing w:val="1"/>
          <w:sz w:val="24"/>
        </w:rPr>
        <w:t xml:space="preserve"> </w:t>
      </w:r>
      <w:r w:rsidR="0085172A" w:rsidRPr="0031389B">
        <w:rPr>
          <w:color w:val="111111"/>
          <w:sz w:val="24"/>
        </w:rPr>
        <w:t>раньше</w:t>
      </w:r>
      <w:r w:rsidR="0085172A" w:rsidRPr="0031389B">
        <w:rPr>
          <w:color w:val="111111"/>
          <w:spacing w:val="1"/>
          <w:sz w:val="24"/>
        </w:rPr>
        <w:t xml:space="preserve"> </w:t>
      </w:r>
      <w:r w:rsidR="0085172A" w:rsidRPr="0031389B">
        <w:rPr>
          <w:color w:val="111111"/>
          <w:sz w:val="24"/>
        </w:rPr>
        <w:t>взрослеют,</w:t>
      </w:r>
      <w:r w:rsidR="0085172A" w:rsidRPr="0031389B">
        <w:rPr>
          <w:color w:val="111111"/>
          <w:spacing w:val="1"/>
          <w:sz w:val="24"/>
        </w:rPr>
        <w:t xml:space="preserve"> </w:t>
      </w:r>
      <w:r w:rsidR="0085172A" w:rsidRPr="0031389B">
        <w:rPr>
          <w:color w:val="111111"/>
          <w:sz w:val="24"/>
        </w:rPr>
        <w:t>умеют</w:t>
      </w:r>
      <w:r w:rsidR="0085172A" w:rsidRPr="0031389B">
        <w:rPr>
          <w:color w:val="111111"/>
          <w:spacing w:val="1"/>
          <w:sz w:val="24"/>
        </w:rPr>
        <w:t xml:space="preserve"> </w:t>
      </w:r>
      <w:r w:rsidR="0085172A" w:rsidRPr="0031389B">
        <w:rPr>
          <w:color w:val="111111"/>
          <w:sz w:val="24"/>
        </w:rPr>
        <w:t>рассуждать</w:t>
      </w:r>
      <w:r w:rsidR="0085172A" w:rsidRPr="0031389B">
        <w:rPr>
          <w:color w:val="111111"/>
          <w:spacing w:val="1"/>
          <w:sz w:val="24"/>
        </w:rPr>
        <w:t xml:space="preserve"> </w:t>
      </w:r>
      <w:r w:rsidR="0085172A" w:rsidRPr="0031389B">
        <w:rPr>
          <w:color w:val="111111"/>
          <w:sz w:val="24"/>
        </w:rPr>
        <w:t>на</w:t>
      </w:r>
      <w:r w:rsidR="0085172A" w:rsidRPr="0031389B">
        <w:rPr>
          <w:color w:val="111111"/>
          <w:spacing w:val="1"/>
          <w:sz w:val="24"/>
        </w:rPr>
        <w:t xml:space="preserve"> </w:t>
      </w:r>
      <w:r w:rsidR="0085172A" w:rsidRPr="0031389B">
        <w:rPr>
          <w:color w:val="111111"/>
          <w:sz w:val="24"/>
        </w:rPr>
        <w:t>"взрослые"</w:t>
      </w:r>
      <w:r w:rsidR="0085172A" w:rsidRPr="0031389B">
        <w:rPr>
          <w:color w:val="111111"/>
          <w:spacing w:val="1"/>
          <w:sz w:val="24"/>
        </w:rPr>
        <w:t xml:space="preserve"> </w:t>
      </w:r>
      <w:r w:rsidR="0085172A" w:rsidRPr="0031389B">
        <w:rPr>
          <w:color w:val="111111"/>
          <w:sz w:val="24"/>
        </w:rPr>
        <w:t>темы,</w:t>
      </w:r>
      <w:r w:rsidR="0085172A" w:rsidRPr="0031389B">
        <w:rPr>
          <w:color w:val="111111"/>
          <w:spacing w:val="1"/>
          <w:sz w:val="24"/>
        </w:rPr>
        <w:t xml:space="preserve"> </w:t>
      </w:r>
      <w:r w:rsidR="0085172A" w:rsidRPr="0031389B">
        <w:rPr>
          <w:color w:val="111111"/>
          <w:sz w:val="24"/>
        </w:rPr>
        <w:t>смотрят</w:t>
      </w:r>
      <w:r w:rsidR="0085172A" w:rsidRPr="0031389B">
        <w:rPr>
          <w:color w:val="111111"/>
          <w:spacing w:val="1"/>
          <w:sz w:val="24"/>
        </w:rPr>
        <w:t xml:space="preserve"> </w:t>
      </w:r>
      <w:r w:rsidR="0085172A" w:rsidRPr="0031389B">
        <w:rPr>
          <w:color w:val="111111"/>
          <w:sz w:val="24"/>
        </w:rPr>
        <w:t>видеоролики,</w:t>
      </w:r>
      <w:r w:rsidR="0085172A" w:rsidRPr="0031389B">
        <w:rPr>
          <w:color w:val="111111"/>
          <w:spacing w:val="1"/>
          <w:sz w:val="24"/>
        </w:rPr>
        <w:t xml:space="preserve"> </w:t>
      </w:r>
      <w:r w:rsidR="0085172A" w:rsidRPr="0031389B">
        <w:rPr>
          <w:color w:val="111111"/>
          <w:sz w:val="24"/>
        </w:rPr>
        <w:t>разбираются</w:t>
      </w:r>
      <w:r w:rsidR="0085172A" w:rsidRPr="0031389B">
        <w:rPr>
          <w:color w:val="111111"/>
          <w:spacing w:val="1"/>
          <w:sz w:val="24"/>
        </w:rPr>
        <w:t xml:space="preserve"> </w:t>
      </w:r>
      <w:r w:rsidR="0085172A" w:rsidRPr="0031389B">
        <w:rPr>
          <w:color w:val="111111"/>
          <w:sz w:val="24"/>
        </w:rPr>
        <w:t>в</w:t>
      </w:r>
      <w:r w:rsidR="0085172A" w:rsidRPr="0031389B">
        <w:rPr>
          <w:color w:val="111111"/>
          <w:spacing w:val="1"/>
          <w:sz w:val="24"/>
        </w:rPr>
        <w:t xml:space="preserve"> </w:t>
      </w:r>
      <w:r w:rsidR="0085172A" w:rsidRPr="0031389B">
        <w:rPr>
          <w:color w:val="111111"/>
          <w:sz w:val="24"/>
        </w:rPr>
        <w:t>хитросплетениях</w:t>
      </w:r>
      <w:r w:rsidR="0085172A" w:rsidRPr="0031389B">
        <w:rPr>
          <w:color w:val="111111"/>
          <w:spacing w:val="1"/>
          <w:sz w:val="24"/>
        </w:rPr>
        <w:t xml:space="preserve"> </w:t>
      </w:r>
      <w:r w:rsidRPr="0031389B">
        <w:rPr>
          <w:color w:val="111111"/>
          <w:sz w:val="24"/>
        </w:rPr>
        <w:t>сюжетных</w:t>
      </w:r>
      <w:r w:rsidR="0085172A" w:rsidRPr="0031389B">
        <w:rPr>
          <w:color w:val="111111"/>
          <w:sz w:val="24"/>
        </w:rPr>
        <w:t xml:space="preserve">  </w:t>
      </w:r>
      <w:r w:rsidR="0085172A" w:rsidRPr="0031389B">
        <w:rPr>
          <w:color w:val="111111"/>
          <w:spacing w:val="1"/>
          <w:sz w:val="24"/>
        </w:rPr>
        <w:t xml:space="preserve"> </w:t>
      </w:r>
      <w:r w:rsidR="0085172A" w:rsidRPr="0031389B">
        <w:rPr>
          <w:color w:val="111111"/>
          <w:sz w:val="24"/>
        </w:rPr>
        <w:t xml:space="preserve">линий,   </w:t>
      </w:r>
      <w:r w:rsidR="0085172A" w:rsidRPr="0031389B">
        <w:rPr>
          <w:color w:val="111111"/>
          <w:spacing w:val="1"/>
          <w:sz w:val="24"/>
        </w:rPr>
        <w:t xml:space="preserve"> </w:t>
      </w:r>
      <w:r w:rsidR="0085172A" w:rsidRPr="0031389B">
        <w:rPr>
          <w:color w:val="111111"/>
          <w:sz w:val="24"/>
        </w:rPr>
        <w:t xml:space="preserve">хорошо   </w:t>
      </w:r>
      <w:r w:rsidR="0085172A" w:rsidRPr="0031389B">
        <w:rPr>
          <w:color w:val="111111"/>
          <w:spacing w:val="1"/>
          <w:sz w:val="24"/>
        </w:rPr>
        <w:t xml:space="preserve"> </w:t>
      </w:r>
      <w:r w:rsidR="0085172A" w:rsidRPr="0031389B">
        <w:rPr>
          <w:color w:val="111111"/>
          <w:sz w:val="24"/>
        </w:rPr>
        <w:t xml:space="preserve">запоминают   </w:t>
      </w:r>
      <w:r w:rsidR="0085172A" w:rsidRPr="0031389B">
        <w:rPr>
          <w:color w:val="111111"/>
          <w:spacing w:val="1"/>
          <w:sz w:val="24"/>
        </w:rPr>
        <w:t xml:space="preserve"> </w:t>
      </w:r>
      <w:r w:rsidR="0085172A" w:rsidRPr="0031389B">
        <w:rPr>
          <w:color w:val="111111"/>
          <w:sz w:val="24"/>
        </w:rPr>
        <w:t xml:space="preserve">все   </w:t>
      </w:r>
      <w:r w:rsidR="0085172A" w:rsidRPr="0031389B">
        <w:rPr>
          <w:color w:val="111111"/>
          <w:spacing w:val="1"/>
          <w:sz w:val="24"/>
        </w:rPr>
        <w:t xml:space="preserve"> </w:t>
      </w:r>
      <w:r w:rsidR="0085172A" w:rsidRPr="0031389B">
        <w:rPr>
          <w:color w:val="111111"/>
          <w:sz w:val="24"/>
        </w:rPr>
        <w:t xml:space="preserve">происходящее   </w:t>
      </w:r>
      <w:r w:rsidR="0085172A" w:rsidRPr="0031389B">
        <w:rPr>
          <w:color w:val="111111"/>
          <w:spacing w:val="1"/>
          <w:sz w:val="24"/>
        </w:rPr>
        <w:t xml:space="preserve"> </w:t>
      </w:r>
      <w:r w:rsidR="0085172A" w:rsidRPr="0031389B">
        <w:rPr>
          <w:color w:val="111111"/>
          <w:sz w:val="24"/>
        </w:rPr>
        <w:t xml:space="preserve">с   </w:t>
      </w:r>
      <w:r w:rsidR="0085172A" w:rsidRPr="0031389B">
        <w:rPr>
          <w:color w:val="111111"/>
          <w:spacing w:val="1"/>
          <w:sz w:val="24"/>
        </w:rPr>
        <w:t xml:space="preserve"> </w:t>
      </w:r>
      <w:r w:rsidR="0085172A" w:rsidRPr="0031389B">
        <w:rPr>
          <w:color w:val="111111"/>
          <w:sz w:val="24"/>
        </w:rPr>
        <w:t>героями</w:t>
      </w:r>
      <w:r w:rsidR="0085172A" w:rsidRPr="0031389B">
        <w:rPr>
          <w:color w:val="111111"/>
          <w:spacing w:val="1"/>
          <w:sz w:val="24"/>
        </w:rPr>
        <w:t xml:space="preserve"> </w:t>
      </w:r>
      <w:r w:rsidR="0085172A" w:rsidRPr="0031389B">
        <w:rPr>
          <w:color w:val="111111"/>
          <w:sz w:val="24"/>
        </w:rPr>
        <w:t>видеороликов.</w:t>
      </w:r>
      <w:r w:rsidR="0085172A" w:rsidRPr="0031389B">
        <w:rPr>
          <w:color w:val="111111"/>
          <w:spacing w:val="-3"/>
          <w:sz w:val="24"/>
        </w:rPr>
        <w:t xml:space="preserve"> </w:t>
      </w:r>
      <w:r w:rsidR="0085172A" w:rsidRPr="0031389B">
        <w:rPr>
          <w:color w:val="111111"/>
          <w:sz w:val="24"/>
        </w:rPr>
        <w:t>Дошкольники</w:t>
      </w:r>
      <w:r w:rsidR="0085172A" w:rsidRPr="0031389B">
        <w:rPr>
          <w:color w:val="111111"/>
          <w:spacing w:val="-3"/>
          <w:sz w:val="24"/>
        </w:rPr>
        <w:t xml:space="preserve"> </w:t>
      </w:r>
      <w:r w:rsidR="0085172A" w:rsidRPr="0031389B">
        <w:rPr>
          <w:color w:val="111111"/>
          <w:sz w:val="24"/>
        </w:rPr>
        <w:t>иногда</w:t>
      </w:r>
      <w:r w:rsidR="0085172A" w:rsidRPr="0031389B">
        <w:rPr>
          <w:color w:val="111111"/>
          <w:spacing w:val="15"/>
          <w:sz w:val="24"/>
        </w:rPr>
        <w:t xml:space="preserve"> </w:t>
      </w:r>
      <w:r w:rsidR="0085172A" w:rsidRPr="0031389B">
        <w:rPr>
          <w:color w:val="111111"/>
          <w:sz w:val="24"/>
        </w:rPr>
        <w:t>делают</w:t>
      </w:r>
      <w:r w:rsidR="0085172A" w:rsidRPr="0031389B">
        <w:rPr>
          <w:color w:val="111111"/>
          <w:spacing w:val="13"/>
          <w:sz w:val="24"/>
        </w:rPr>
        <w:t xml:space="preserve"> </w:t>
      </w:r>
      <w:r w:rsidR="0085172A" w:rsidRPr="0031389B">
        <w:rPr>
          <w:color w:val="111111"/>
          <w:sz w:val="24"/>
        </w:rPr>
        <w:t>такие</w:t>
      </w:r>
      <w:r w:rsidR="0085172A" w:rsidRPr="0031389B">
        <w:rPr>
          <w:color w:val="111111"/>
          <w:spacing w:val="15"/>
          <w:sz w:val="24"/>
        </w:rPr>
        <w:t xml:space="preserve"> </w:t>
      </w:r>
      <w:r w:rsidR="0085172A" w:rsidRPr="0031389B">
        <w:rPr>
          <w:color w:val="111111"/>
          <w:sz w:val="24"/>
        </w:rPr>
        <w:t>неожиданные</w:t>
      </w:r>
      <w:r w:rsidR="0085172A" w:rsidRPr="0031389B">
        <w:rPr>
          <w:color w:val="111111"/>
          <w:spacing w:val="14"/>
          <w:sz w:val="24"/>
        </w:rPr>
        <w:t xml:space="preserve"> </w:t>
      </w:r>
      <w:r w:rsidR="0085172A" w:rsidRPr="0031389B">
        <w:rPr>
          <w:color w:val="111111"/>
          <w:sz w:val="24"/>
        </w:rPr>
        <w:t>выводы</w:t>
      </w:r>
      <w:r w:rsidR="0085172A" w:rsidRPr="0031389B">
        <w:rPr>
          <w:color w:val="111111"/>
          <w:spacing w:val="14"/>
          <w:sz w:val="24"/>
        </w:rPr>
        <w:t xml:space="preserve"> </w:t>
      </w:r>
      <w:r w:rsidR="0085172A" w:rsidRPr="0031389B">
        <w:rPr>
          <w:color w:val="111111"/>
          <w:sz w:val="24"/>
        </w:rPr>
        <w:t>и</w:t>
      </w:r>
      <w:r w:rsidR="0085172A" w:rsidRPr="0031389B">
        <w:rPr>
          <w:color w:val="111111"/>
          <w:spacing w:val="16"/>
          <w:sz w:val="24"/>
        </w:rPr>
        <w:t xml:space="preserve"> </w:t>
      </w:r>
      <w:r w:rsidR="0085172A" w:rsidRPr="0031389B">
        <w:rPr>
          <w:color w:val="111111"/>
          <w:sz w:val="24"/>
        </w:rPr>
        <w:t>умозаключения</w:t>
      </w:r>
      <w:r w:rsidR="0085172A" w:rsidRPr="0031389B">
        <w:rPr>
          <w:color w:val="111111"/>
          <w:spacing w:val="12"/>
          <w:sz w:val="24"/>
        </w:rPr>
        <w:t xml:space="preserve"> </w:t>
      </w:r>
      <w:r w:rsidR="0085172A" w:rsidRPr="0031389B">
        <w:rPr>
          <w:color w:val="111111"/>
          <w:sz w:val="24"/>
        </w:rPr>
        <w:t>в</w:t>
      </w:r>
      <w:r w:rsidRPr="0031389B">
        <w:rPr>
          <w:sz w:val="24"/>
        </w:rPr>
        <w:t xml:space="preserve"> </w:t>
      </w:r>
      <w:r w:rsidR="002E4892" w:rsidRPr="0031389B">
        <w:rPr>
          <w:color w:val="111111"/>
          <w:sz w:val="24"/>
        </w:rPr>
        <w:t>недетских</w:t>
      </w:r>
      <w:r w:rsidR="002E4892" w:rsidRPr="0031389B">
        <w:rPr>
          <w:color w:val="111111"/>
          <w:spacing w:val="1"/>
          <w:sz w:val="24"/>
        </w:rPr>
        <w:t xml:space="preserve"> </w:t>
      </w:r>
      <w:r w:rsidR="002E4892" w:rsidRPr="0031389B">
        <w:rPr>
          <w:color w:val="111111"/>
          <w:sz w:val="24"/>
        </w:rPr>
        <w:t>ситуациях,</w:t>
      </w:r>
      <w:r w:rsidR="002E4892" w:rsidRPr="0031389B">
        <w:rPr>
          <w:color w:val="111111"/>
          <w:spacing w:val="1"/>
          <w:sz w:val="24"/>
        </w:rPr>
        <w:t xml:space="preserve"> </w:t>
      </w:r>
      <w:r w:rsidR="002E4892" w:rsidRPr="0031389B">
        <w:rPr>
          <w:color w:val="111111"/>
          <w:sz w:val="24"/>
        </w:rPr>
        <w:t>что</w:t>
      </w:r>
      <w:r w:rsidR="002E4892" w:rsidRPr="0031389B">
        <w:rPr>
          <w:color w:val="111111"/>
          <w:spacing w:val="1"/>
          <w:sz w:val="24"/>
        </w:rPr>
        <w:t xml:space="preserve"> </w:t>
      </w:r>
      <w:r w:rsidR="002E4892" w:rsidRPr="0031389B">
        <w:rPr>
          <w:color w:val="111111"/>
          <w:sz w:val="24"/>
        </w:rPr>
        <w:t>взрослые</w:t>
      </w:r>
      <w:r w:rsidR="002E4892" w:rsidRPr="0031389B">
        <w:rPr>
          <w:color w:val="111111"/>
          <w:spacing w:val="1"/>
          <w:sz w:val="24"/>
        </w:rPr>
        <w:t xml:space="preserve"> </w:t>
      </w:r>
      <w:r w:rsidR="002E4892" w:rsidRPr="0031389B">
        <w:rPr>
          <w:color w:val="111111"/>
          <w:sz w:val="24"/>
        </w:rPr>
        <w:t>всерьёз</w:t>
      </w:r>
      <w:r w:rsidR="002E4892" w:rsidRPr="0031389B">
        <w:rPr>
          <w:color w:val="111111"/>
          <w:spacing w:val="1"/>
          <w:sz w:val="24"/>
        </w:rPr>
        <w:t xml:space="preserve"> </w:t>
      </w:r>
      <w:r w:rsidR="002E4892" w:rsidRPr="0031389B">
        <w:rPr>
          <w:color w:val="111111"/>
          <w:sz w:val="24"/>
        </w:rPr>
        <w:t>начинают</w:t>
      </w:r>
      <w:r w:rsidR="002E4892" w:rsidRPr="0031389B">
        <w:rPr>
          <w:color w:val="111111"/>
          <w:spacing w:val="1"/>
          <w:sz w:val="24"/>
        </w:rPr>
        <w:t xml:space="preserve"> </w:t>
      </w:r>
      <w:r w:rsidR="002E4892" w:rsidRPr="0031389B">
        <w:rPr>
          <w:color w:val="111111"/>
          <w:sz w:val="24"/>
        </w:rPr>
        <w:t>думать</w:t>
      </w:r>
      <w:r w:rsidR="002E4892" w:rsidRPr="0031389B">
        <w:rPr>
          <w:color w:val="111111"/>
          <w:spacing w:val="61"/>
          <w:sz w:val="24"/>
        </w:rPr>
        <w:t xml:space="preserve"> </w:t>
      </w:r>
      <w:r w:rsidR="002E4892" w:rsidRPr="0031389B">
        <w:rPr>
          <w:color w:val="111111"/>
          <w:sz w:val="24"/>
        </w:rPr>
        <w:t>о</w:t>
      </w:r>
      <w:r w:rsidR="002E4892" w:rsidRPr="0031389B">
        <w:rPr>
          <w:color w:val="111111"/>
          <w:spacing w:val="61"/>
          <w:sz w:val="24"/>
        </w:rPr>
        <w:t xml:space="preserve"> </w:t>
      </w:r>
      <w:r w:rsidR="002E4892" w:rsidRPr="0031389B">
        <w:rPr>
          <w:color w:val="111111"/>
          <w:sz w:val="24"/>
        </w:rPr>
        <w:t>преждевременном</w:t>
      </w:r>
      <w:r w:rsidR="002E4892" w:rsidRPr="0031389B">
        <w:rPr>
          <w:color w:val="111111"/>
          <w:spacing w:val="1"/>
          <w:sz w:val="24"/>
        </w:rPr>
        <w:t xml:space="preserve"> </w:t>
      </w:r>
      <w:r w:rsidR="002E4892" w:rsidRPr="0031389B">
        <w:rPr>
          <w:color w:val="111111"/>
          <w:sz w:val="24"/>
        </w:rPr>
        <w:t>взрослении современных детей.</w:t>
      </w:r>
    </w:p>
    <w:p w:rsidR="000D5E27" w:rsidRDefault="000D5E27" w:rsidP="00015560">
      <w:pPr>
        <w:pStyle w:val="a5"/>
        <w:tabs>
          <w:tab w:val="left" w:pos="1703"/>
          <w:tab w:val="left" w:pos="2449"/>
          <w:tab w:val="left" w:pos="3652"/>
          <w:tab w:val="left" w:pos="5186"/>
        </w:tabs>
        <w:ind w:right="222" w:firstLine="708"/>
        <w:rPr>
          <w:color w:val="111111"/>
          <w:sz w:val="24"/>
        </w:rPr>
      </w:pPr>
    </w:p>
    <w:p w:rsidR="000D5E27" w:rsidRPr="000D5E27" w:rsidRDefault="00015560" w:rsidP="000D5E27">
      <w:pPr>
        <w:pStyle w:val="a5"/>
        <w:tabs>
          <w:tab w:val="left" w:pos="1703"/>
          <w:tab w:val="left" w:pos="2449"/>
          <w:tab w:val="left" w:pos="3652"/>
          <w:tab w:val="left" w:pos="5186"/>
        </w:tabs>
        <w:ind w:right="222" w:firstLine="708"/>
        <w:rPr>
          <w:color w:val="111111"/>
          <w:spacing w:val="-57"/>
          <w:sz w:val="24"/>
        </w:rPr>
      </w:pPr>
      <w:r w:rsidRPr="0031389B">
        <w:rPr>
          <w:color w:val="111111"/>
          <w:sz w:val="24"/>
        </w:rPr>
        <w:t>Всё чаще</w:t>
      </w:r>
      <w:r w:rsidRPr="0031389B">
        <w:rPr>
          <w:color w:val="111111"/>
          <w:sz w:val="24"/>
        </w:rPr>
        <w:tab/>
        <w:t xml:space="preserve">педагоги  </w:t>
      </w:r>
      <w:r w:rsidR="002E4892" w:rsidRPr="0031389B">
        <w:rPr>
          <w:color w:val="111111"/>
          <w:sz w:val="24"/>
        </w:rPr>
        <w:t>дошкольных</w:t>
      </w:r>
      <w:r w:rsidR="002E4892" w:rsidRPr="0031389B">
        <w:rPr>
          <w:color w:val="111111"/>
          <w:sz w:val="24"/>
        </w:rPr>
        <w:tab/>
        <w:t xml:space="preserve">учреждений </w:t>
      </w:r>
      <w:r w:rsidR="002E4892" w:rsidRPr="0031389B">
        <w:rPr>
          <w:i/>
          <w:color w:val="111111"/>
          <w:sz w:val="24"/>
        </w:rPr>
        <w:t xml:space="preserve">«рисуют» </w:t>
      </w:r>
      <w:r w:rsidR="002E4892" w:rsidRPr="0031389B">
        <w:rPr>
          <w:color w:val="111111"/>
          <w:sz w:val="24"/>
        </w:rPr>
        <w:t>портреты современного</w:t>
      </w:r>
      <w:r w:rsidR="002E4892" w:rsidRPr="0031389B">
        <w:rPr>
          <w:color w:val="111111"/>
          <w:spacing w:val="-57"/>
          <w:sz w:val="24"/>
        </w:rPr>
        <w:t xml:space="preserve"> </w:t>
      </w:r>
      <w:r w:rsidR="002E4892" w:rsidRPr="0031389B">
        <w:rPr>
          <w:color w:val="111111"/>
          <w:sz w:val="24"/>
        </w:rPr>
        <w:t>дошкольника,</w:t>
      </w:r>
      <w:r w:rsidR="002E4892" w:rsidRPr="0031389B">
        <w:rPr>
          <w:color w:val="111111"/>
          <w:spacing w:val="29"/>
          <w:sz w:val="24"/>
        </w:rPr>
        <w:t xml:space="preserve"> </w:t>
      </w:r>
      <w:r w:rsidR="002E4892" w:rsidRPr="0031389B">
        <w:rPr>
          <w:color w:val="111111"/>
          <w:sz w:val="24"/>
        </w:rPr>
        <w:t>исходя</w:t>
      </w:r>
      <w:r w:rsidR="002E4892" w:rsidRPr="0031389B">
        <w:rPr>
          <w:color w:val="111111"/>
          <w:spacing w:val="27"/>
          <w:sz w:val="24"/>
        </w:rPr>
        <w:t xml:space="preserve"> </w:t>
      </w:r>
      <w:r w:rsidR="002E4892" w:rsidRPr="0031389B">
        <w:rPr>
          <w:color w:val="111111"/>
          <w:sz w:val="24"/>
        </w:rPr>
        <w:t>из</w:t>
      </w:r>
      <w:r w:rsidR="002E4892" w:rsidRPr="0031389B">
        <w:rPr>
          <w:color w:val="111111"/>
          <w:spacing w:val="30"/>
          <w:sz w:val="24"/>
        </w:rPr>
        <w:t xml:space="preserve"> </w:t>
      </w:r>
      <w:r w:rsidR="002E4892" w:rsidRPr="0031389B">
        <w:rPr>
          <w:color w:val="111111"/>
          <w:sz w:val="24"/>
        </w:rPr>
        <w:t>собственных</w:t>
      </w:r>
      <w:r w:rsidR="002E4892" w:rsidRPr="0031389B">
        <w:rPr>
          <w:color w:val="111111"/>
          <w:spacing w:val="29"/>
          <w:sz w:val="24"/>
        </w:rPr>
        <w:t xml:space="preserve"> </w:t>
      </w:r>
      <w:r w:rsidR="002E4892" w:rsidRPr="0031389B">
        <w:rPr>
          <w:color w:val="111111"/>
          <w:sz w:val="24"/>
        </w:rPr>
        <w:t>наблюдений:</w:t>
      </w:r>
      <w:r w:rsidR="002E4892" w:rsidRPr="0031389B">
        <w:rPr>
          <w:color w:val="111111"/>
          <w:spacing w:val="29"/>
          <w:sz w:val="24"/>
        </w:rPr>
        <w:t xml:space="preserve"> </w:t>
      </w:r>
      <w:r w:rsidR="002E4892" w:rsidRPr="0031389B">
        <w:rPr>
          <w:color w:val="111111"/>
          <w:sz w:val="24"/>
        </w:rPr>
        <w:t>развитый,</w:t>
      </w:r>
      <w:r w:rsidR="002E4892" w:rsidRPr="0031389B">
        <w:rPr>
          <w:color w:val="111111"/>
          <w:spacing w:val="28"/>
          <w:sz w:val="24"/>
        </w:rPr>
        <w:t xml:space="preserve"> </w:t>
      </w:r>
      <w:r w:rsidR="002E4892" w:rsidRPr="0031389B">
        <w:rPr>
          <w:color w:val="111111"/>
          <w:sz w:val="24"/>
        </w:rPr>
        <w:t>любознательный,</w:t>
      </w:r>
      <w:r w:rsidR="002E4892" w:rsidRPr="0031389B">
        <w:rPr>
          <w:color w:val="111111"/>
          <w:spacing w:val="28"/>
          <w:sz w:val="24"/>
        </w:rPr>
        <w:t xml:space="preserve"> </w:t>
      </w:r>
      <w:r w:rsidR="002E4892" w:rsidRPr="0031389B">
        <w:rPr>
          <w:color w:val="111111"/>
          <w:sz w:val="24"/>
        </w:rPr>
        <w:t>умный,</w:t>
      </w:r>
      <w:r w:rsidR="002E4892" w:rsidRPr="0031389B">
        <w:rPr>
          <w:color w:val="111111"/>
          <w:spacing w:val="-57"/>
          <w:sz w:val="24"/>
        </w:rPr>
        <w:t xml:space="preserve"> </w:t>
      </w:r>
      <w:r w:rsidR="002E4892" w:rsidRPr="0031389B">
        <w:rPr>
          <w:color w:val="111111"/>
          <w:sz w:val="24"/>
        </w:rPr>
        <w:t>эрудированный,</w:t>
      </w:r>
      <w:r w:rsidR="002E4892" w:rsidRPr="0031389B">
        <w:rPr>
          <w:color w:val="111111"/>
          <w:spacing w:val="42"/>
          <w:sz w:val="24"/>
        </w:rPr>
        <w:t xml:space="preserve"> </w:t>
      </w:r>
      <w:r w:rsidR="002E4892" w:rsidRPr="0031389B">
        <w:rPr>
          <w:color w:val="111111"/>
          <w:sz w:val="24"/>
        </w:rPr>
        <w:t>раскрепощенный,</w:t>
      </w:r>
      <w:r w:rsidR="002E4892" w:rsidRPr="0031389B">
        <w:rPr>
          <w:color w:val="111111"/>
          <w:spacing w:val="43"/>
          <w:sz w:val="24"/>
        </w:rPr>
        <w:t xml:space="preserve"> </w:t>
      </w:r>
      <w:r w:rsidR="002E4892" w:rsidRPr="0031389B">
        <w:rPr>
          <w:color w:val="111111"/>
          <w:sz w:val="24"/>
        </w:rPr>
        <w:t>воспитываемый</w:t>
      </w:r>
      <w:r w:rsidR="002E4892" w:rsidRPr="0031389B">
        <w:rPr>
          <w:color w:val="111111"/>
          <w:spacing w:val="44"/>
          <w:sz w:val="24"/>
        </w:rPr>
        <w:t xml:space="preserve"> </w:t>
      </w:r>
      <w:r w:rsidR="002E4892" w:rsidRPr="0031389B">
        <w:rPr>
          <w:color w:val="111111"/>
          <w:sz w:val="24"/>
        </w:rPr>
        <w:t>компьютером</w:t>
      </w:r>
      <w:r w:rsidR="002E4892" w:rsidRPr="0031389B">
        <w:rPr>
          <w:color w:val="111111"/>
          <w:spacing w:val="41"/>
          <w:sz w:val="24"/>
        </w:rPr>
        <w:t xml:space="preserve"> </w:t>
      </w:r>
      <w:r w:rsidR="002E4892" w:rsidRPr="0031389B">
        <w:rPr>
          <w:color w:val="111111"/>
          <w:sz w:val="24"/>
        </w:rPr>
        <w:t>и</w:t>
      </w:r>
      <w:r w:rsidR="002E4892" w:rsidRPr="0031389B">
        <w:rPr>
          <w:color w:val="111111"/>
          <w:spacing w:val="44"/>
          <w:sz w:val="24"/>
        </w:rPr>
        <w:t xml:space="preserve"> </w:t>
      </w:r>
      <w:r w:rsidR="002E4892" w:rsidRPr="0031389B">
        <w:rPr>
          <w:color w:val="111111"/>
          <w:sz w:val="24"/>
        </w:rPr>
        <w:t>ноутбуком</w:t>
      </w:r>
      <w:r w:rsidR="002E4892" w:rsidRPr="0031389B">
        <w:rPr>
          <w:color w:val="111111"/>
          <w:spacing w:val="43"/>
          <w:sz w:val="24"/>
        </w:rPr>
        <w:t xml:space="preserve"> </w:t>
      </w:r>
      <w:r w:rsidR="002E4892" w:rsidRPr="0031389B">
        <w:rPr>
          <w:color w:val="111111"/>
          <w:sz w:val="24"/>
        </w:rPr>
        <w:t>ребенок.</w:t>
      </w:r>
      <w:r w:rsidR="002E4892" w:rsidRPr="0031389B">
        <w:rPr>
          <w:color w:val="111111"/>
          <w:spacing w:val="-57"/>
          <w:sz w:val="24"/>
        </w:rPr>
        <w:t xml:space="preserve"> </w:t>
      </w:r>
      <w:r w:rsidR="002E4892" w:rsidRPr="0031389B">
        <w:rPr>
          <w:color w:val="111111"/>
          <w:sz w:val="24"/>
        </w:rPr>
        <w:t>Однако</w:t>
      </w:r>
      <w:r w:rsidR="002E4892" w:rsidRPr="0031389B">
        <w:rPr>
          <w:color w:val="111111"/>
          <w:spacing w:val="1"/>
          <w:sz w:val="24"/>
        </w:rPr>
        <w:t xml:space="preserve"> </w:t>
      </w:r>
      <w:r w:rsidR="002E4892" w:rsidRPr="0031389B">
        <w:rPr>
          <w:color w:val="111111"/>
          <w:sz w:val="24"/>
        </w:rPr>
        <w:t xml:space="preserve">у </w:t>
      </w:r>
      <w:proofErr w:type="gramStart"/>
      <w:r w:rsidR="002E4892" w:rsidRPr="0031389B">
        <w:rPr>
          <w:color w:val="111111"/>
          <w:sz w:val="24"/>
        </w:rPr>
        <w:t>современных</w:t>
      </w:r>
      <w:proofErr w:type="gramEnd"/>
      <w:r w:rsidR="002E4892" w:rsidRPr="0031389B">
        <w:rPr>
          <w:color w:val="111111"/>
          <w:spacing w:val="1"/>
          <w:sz w:val="24"/>
        </w:rPr>
        <w:t xml:space="preserve"> </w:t>
      </w:r>
      <w:r w:rsidR="002E4892" w:rsidRPr="0031389B">
        <w:rPr>
          <w:color w:val="111111"/>
          <w:sz w:val="24"/>
        </w:rPr>
        <w:t>детей имеется</w:t>
      </w:r>
      <w:r w:rsidR="002E4892" w:rsidRPr="0031389B">
        <w:rPr>
          <w:color w:val="111111"/>
          <w:spacing w:val="1"/>
          <w:sz w:val="24"/>
        </w:rPr>
        <w:t xml:space="preserve"> </w:t>
      </w:r>
      <w:r w:rsidR="002E4892" w:rsidRPr="0031389B">
        <w:rPr>
          <w:color w:val="111111"/>
          <w:sz w:val="24"/>
        </w:rPr>
        <w:t>достаточно</w:t>
      </w:r>
      <w:r w:rsidR="002E4892" w:rsidRPr="0031389B">
        <w:rPr>
          <w:color w:val="111111"/>
          <w:spacing w:val="61"/>
          <w:sz w:val="24"/>
        </w:rPr>
        <w:t xml:space="preserve"> </w:t>
      </w:r>
      <w:r w:rsidR="002E4892" w:rsidRPr="0031389B">
        <w:rPr>
          <w:color w:val="111111"/>
          <w:sz w:val="24"/>
        </w:rPr>
        <w:t>большие проблемы с</w:t>
      </w:r>
      <w:r w:rsidR="002E4892" w:rsidRPr="0031389B">
        <w:rPr>
          <w:color w:val="111111"/>
          <w:spacing w:val="61"/>
          <w:sz w:val="24"/>
        </w:rPr>
        <w:t xml:space="preserve"> </w:t>
      </w:r>
      <w:r w:rsidR="002E4892" w:rsidRPr="0031389B">
        <w:rPr>
          <w:color w:val="111111"/>
          <w:sz w:val="24"/>
        </w:rPr>
        <w:t>развитием</w:t>
      </w:r>
      <w:r w:rsidR="002E4892" w:rsidRPr="0031389B">
        <w:rPr>
          <w:color w:val="111111"/>
          <w:spacing w:val="1"/>
          <w:sz w:val="24"/>
        </w:rPr>
        <w:t xml:space="preserve"> </w:t>
      </w:r>
      <w:r w:rsidR="002E4892" w:rsidRPr="0031389B">
        <w:rPr>
          <w:color w:val="111111"/>
          <w:sz w:val="24"/>
        </w:rPr>
        <w:t>творческой</w:t>
      </w:r>
      <w:r w:rsidR="002E4892" w:rsidRPr="0031389B">
        <w:rPr>
          <w:color w:val="111111"/>
          <w:spacing w:val="16"/>
          <w:sz w:val="24"/>
        </w:rPr>
        <w:t xml:space="preserve"> </w:t>
      </w:r>
      <w:r w:rsidR="002E4892" w:rsidRPr="0031389B">
        <w:rPr>
          <w:color w:val="111111"/>
          <w:sz w:val="24"/>
        </w:rPr>
        <w:t>активности,</w:t>
      </w:r>
      <w:r w:rsidR="002E4892" w:rsidRPr="0031389B">
        <w:rPr>
          <w:color w:val="111111"/>
          <w:spacing w:val="15"/>
          <w:sz w:val="24"/>
        </w:rPr>
        <w:t xml:space="preserve"> </w:t>
      </w:r>
      <w:r w:rsidR="002E4892" w:rsidRPr="0031389B">
        <w:rPr>
          <w:color w:val="111111"/>
          <w:sz w:val="24"/>
        </w:rPr>
        <w:t>у</w:t>
      </w:r>
      <w:r w:rsidR="002E4892" w:rsidRPr="0031389B">
        <w:rPr>
          <w:color w:val="111111"/>
          <w:spacing w:val="15"/>
          <w:sz w:val="24"/>
        </w:rPr>
        <w:t xml:space="preserve"> </w:t>
      </w:r>
      <w:r w:rsidR="002E4892" w:rsidRPr="0031389B">
        <w:rPr>
          <w:color w:val="111111"/>
          <w:sz w:val="24"/>
        </w:rPr>
        <w:t>наших</w:t>
      </w:r>
      <w:r w:rsidR="002E4892" w:rsidRPr="0031389B">
        <w:rPr>
          <w:color w:val="111111"/>
          <w:spacing w:val="1"/>
          <w:sz w:val="24"/>
        </w:rPr>
        <w:t xml:space="preserve"> </w:t>
      </w:r>
      <w:r w:rsidR="002E4892" w:rsidRPr="0031389B">
        <w:rPr>
          <w:color w:val="111111"/>
          <w:sz w:val="24"/>
        </w:rPr>
        <w:t>детей</w:t>
      </w:r>
      <w:r w:rsidR="002E4892" w:rsidRPr="0031389B">
        <w:rPr>
          <w:color w:val="111111"/>
          <w:spacing w:val="-1"/>
          <w:sz w:val="24"/>
        </w:rPr>
        <w:t xml:space="preserve"> </w:t>
      </w:r>
      <w:r w:rsidR="002E4892" w:rsidRPr="0031389B">
        <w:rPr>
          <w:color w:val="111111"/>
          <w:sz w:val="24"/>
        </w:rPr>
        <w:t>резко</w:t>
      </w:r>
      <w:r w:rsidR="002E4892" w:rsidRPr="0031389B">
        <w:rPr>
          <w:color w:val="111111"/>
          <w:spacing w:val="15"/>
          <w:sz w:val="24"/>
        </w:rPr>
        <w:t xml:space="preserve"> </w:t>
      </w:r>
      <w:r w:rsidR="002E4892" w:rsidRPr="0031389B">
        <w:rPr>
          <w:color w:val="111111"/>
          <w:sz w:val="24"/>
        </w:rPr>
        <w:t>снижена</w:t>
      </w:r>
      <w:r w:rsidR="002E4892" w:rsidRPr="0031389B">
        <w:rPr>
          <w:color w:val="111111"/>
          <w:spacing w:val="15"/>
          <w:sz w:val="24"/>
        </w:rPr>
        <w:t xml:space="preserve"> </w:t>
      </w:r>
      <w:r w:rsidR="002E4892" w:rsidRPr="0031389B">
        <w:rPr>
          <w:color w:val="111111"/>
          <w:sz w:val="24"/>
        </w:rPr>
        <w:t>фантазия.</w:t>
      </w:r>
      <w:r w:rsidR="002E4892" w:rsidRPr="0031389B">
        <w:rPr>
          <w:color w:val="111111"/>
          <w:spacing w:val="2"/>
          <w:sz w:val="24"/>
        </w:rPr>
        <w:t xml:space="preserve"> </w:t>
      </w:r>
      <w:r w:rsidR="002E4892" w:rsidRPr="0031389B">
        <w:rPr>
          <w:color w:val="111111"/>
          <w:sz w:val="24"/>
        </w:rPr>
        <w:t>Современный ребенок</w:t>
      </w:r>
      <w:r w:rsidR="002E4892" w:rsidRPr="0031389B">
        <w:rPr>
          <w:color w:val="111111"/>
          <w:spacing w:val="-57"/>
          <w:sz w:val="24"/>
        </w:rPr>
        <w:t xml:space="preserve"> </w:t>
      </w:r>
      <w:r w:rsidR="002E4892" w:rsidRPr="0031389B">
        <w:rPr>
          <w:color w:val="111111"/>
          <w:sz w:val="24"/>
        </w:rPr>
        <w:t>нацелен</w:t>
      </w:r>
      <w:r w:rsidR="002E4892" w:rsidRPr="0031389B">
        <w:rPr>
          <w:color w:val="111111"/>
          <w:spacing w:val="35"/>
          <w:sz w:val="24"/>
        </w:rPr>
        <w:t xml:space="preserve"> </w:t>
      </w:r>
      <w:r w:rsidR="002E4892" w:rsidRPr="0031389B">
        <w:rPr>
          <w:color w:val="111111"/>
          <w:sz w:val="24"/>
        </w:rPr>
        <w:t>на</w:t>
      </w:r>
      <w:r w:rsidR="002E4892" w:rsidRPr="0031389B">
        <w:rPr>
          <w:color w:val="111111"/>
          <w:spacing w:val="30"/>
          <w:sz w:val="24"/>
        </w:rPr>
        <w:t xml:space="preserve"> </w:t>
      </w:r>
      <w:r w:rsidR="002E4892" w:rsidRPr="0031389B">
        <w:rPr>
          <w:color w:val="111111"/>
          <w:sz w:val="24"/>
        </w:rPr>
        <w:t>получение</w:t>
      </w:r>
      <w:r w:rsidR="002E4892" w:rsidRPr="0031389B">
        <w:rPr>
          <w:color w:val="111111"/>
          <w:spacing w:val="30"/>
          <w:sz w:val="24"/>
        </w:rPr>
        <w:t xml:space="preserve"> </w:t>
      </w:r>
      <w:r w:rsidR="002E4892" w:rsidRPr="0031389B">
        <w:rPr>
          <w:color w:val="111111"/>
          <w:sz w:val="24"/>
        </w:rPr>
        <w:t>быстрого</w:t>
      </w:r>
      <w:r w:rsidR="002E4892" w:rsidRPr="0031389B">
        <w:rPr>
          <w:color w:val="111111"/>
          <w:spacing w:val="34"/>
          <w:sz w:val="24"/>
        </w:rPr>
        <w:t xml:space="preserve"> </w:t>
      </w:r>
      <w:r w:rsidR="002E4892" w:rsidRPr="0031389B">
        <w:rPr>
          <w:color w:val="111111"/>
          <w:sz w:val="24"/>
        </w:rPr>
        <w:t>и</w:t>
      </w:r>
      <w:r w:rsidR="002E4892" w:rsidRPr="0031389B">
        <w:rPr>
          <w:color w:val="111111"/>
          <w:spacing w:val="34"/>
          <w:sz w:val="24"/>
        </w:rPr>
        <w:t xml:space="preserve"> </w:t>
      </w:r>
      <w:r w:rsidR="002E4892" w:rsidRPr="0031389B">
        <w:rPr>
          <w:color w:val="111111"/>
          <w:sz w:val="24"/>
        </w:rPr>
        <w:t>готового</w:t>
      </w:r>
      <w:r w:rsidR="002E4892" w:rsidRPr="0031389B">
        <w:rPr>
          <w:color w:val="111111"/>
          <w:spacing w:val="31"/>
          <w:sz w:val="24"/>
        </w:rPr>
        <w:t xml:space="preserve"> </w:t>
      </w:r>
      <w:r w:rsidR="002E4892" w:rsidRPr="0031389B">
        <w:rPr>
          <w:color w:val="111111"/>
          <w:sz w:val="24"/>
        </w:rPr>
        <w:t>результата</w:t>
      </w:r>
      <w:r w:rsidR="002E4892" w:rsidRPr="0031389B">
        <w:rPr>
          <w:color w:val="111111"/>
          <w:spacing w:val="30"/>
          <w:sz w:val="24"/>
        </w:rPr>
        <w:t xml:space="preserve"> </w:t>
      </w:r>
      <w:r w:rsidR="002E4892" w:rsidRPr="0031389B">
        <w:rPr>
          <w:color w:val="111111"/>
          <w:sz w:val="24"/>
        </w:rPr>
        <w:t>путем</w:t>
      </w:r>
      <w:r w:rsidR="002E4892" w:rsidRPr="0031389B">
        <w:rPr>
          <w:color w:val="111111"/>
          <w:spacing w:val="91"/>
          <w:sz w:val="24"/>
        </w:rPr>
        <w:t xml:space="preserve"> </w:t>
      </w:r>
      <w:r w:rsidR="002E4892" w:rsidRPr="0031389B">
        <w:rPr>
          <w:color w:val="111111"/>
          <w:sz w:val="24"/>
        </w:rPr>
        <w:t>нажатия</w:t>
      </w:r>
      <w:r w:rsidR="002E4892" w:rsidRPr="0031389B">
        <w:rPr>
          <w:color w:val="111111"/>
          <w:spacing w:val="93"/>
          <w:sz w:val="24"/>
        </w:rPr>
        <w:t xml:space="preserve"> </w:t>
      </w:r>
      <w:r w:rsidR="002E4892" w:rsidRPr="0031389B">
        <w:rPr>
          <w:color w:val="111111"/>
          <w:sz w:val="24"/>
        </w:rPr>
        <w:t>одной</w:t>
      </w:r>
      <w:r w:rsidR="002E4892" w:rsidRPr="0031389B">
        <w:rPr>
          <w:color w:val="111111"/>
          <w:spacing w:val="92"/>
          <w:sz w:val="24"/>
        </w:rPr>
        <w:t xml:space="preserve"> </w:t>
      </w:r>
      <w:r w:rsidR="002E4892" w:rsidRPr="0031389B">
        <w:rPr>
          <w:color w:val="111111"/>
          <w:sz w:val="24"/>
        </w:rPr>
        <w:t>кнопки.</w:t>
      </w:r>
      <w:r w:rsidR="002E4892" w:rsidRPr="0031389B">
        <w:rPr>
          <w:color w:val="111111"/>
          <w:spacing w:val="-57"/>
          <w:sz w:val="24"/>
        </w:rPr>
        <w:t xml:space="preserve"> </w:t>
      </w:r>
      <w:r w:rsidRPr="0031389B">
        <w:rPr>
          <w:color w:val="111111"/>
          <w:spacing w:val="-57"/>
          <w:sz w:val="24"/>
        </w:rPr>
        <w:t xml:space="preserve">                                                           </w:t>
      </w:r>
      <w:r w:rsidRPr="0031389B">
        <w:rPr>
          <w:color w:val="111111"/>
          <w:sz w:val="24"/>
        </w:rPr>
        <w:t>Х</w:t>
      </w:r>
      <w:r w:rsidR="002E4892" w:rsidRPr="0031389B">
        <w:rPr>
          <w:color w:val="111111"/>
          <w:sz w:val="24"/>
        </w:rPr>
        <w:t>отя</w:t>
      </w:r>
      <w:r w:rsidR="002E4892" w:rsidRPr="0031389B">
        <w:rPr>
          <w:color w:val="111111"/>
          <w:spacing w:val="-3"/>
          <w:sz w:val="24"/>
        </w:rPr>
        <w:t xml:space="preserve"> </w:t>
      </w:r>
      <w:r w:rsidR="002E4892" w:rsidRPr="0031389B">
        <w:rPr>
          <w:color w:val="111111"/>
          <w:sz w:val="24"/>
        </w:rPr>
        <w:t>современные</w:t>
      </w:r>
      <w:r w:rsidR="002E4892" w:rsidRPr="0031389B">
        <w:rPr>
          <w:color w:val="111111"/>
          <w:spacing w:val="1"/>
          <w:sz w:val="24"/>
        </w:rPr>
        <w:t xml:space="preserve"> </w:t>
      </w:r>
      <w:r w:rsidR="002E4892" w:rsidRPr="0031389B">
        <w:rPr>
          <w:color w:val="111111"/>
          <w:sz w:val="24"/>
        </w:rPr>
        <w:t>дошкольники</w:t>
      </w:r>
      <w:r w:rsidR="002E4892" w:rsidRPr="0031389B">
        <w:rPr>
          <w:color w:val="111111"/>
          <w:spacing w:val="4"/>
          <w:sz w:val="24"/>
        </w:rPr>
        <w:t xml:space="preserve"> </w:t>
      </w:r>
      <w:r w:rsidR="002E4892" w:rsidRPr="0031389B">
        <w:rPr>
          <w:color w:val="111111"/>
          <w:sz w:val="24"/>
        </w:rPr>
        <w:t>технически</w:t>
      </w:r>
      <w:r w:rsidR="002E4892" w:rsidRPr="0031389B">
        <w:rPr>
          <w:color w:val="111111"/>
          <w:spacing w:val="-1"/>
          <w:sz w:val="24"/>
        </w:rPr>
        <w:t xml:space="preserve"> </w:t>
      </w:r>
      <w:r w:rsidR="002E4892" w:rsidRPr="0031389B">
        <w:rPr>
          <w:color w:val="111111"/>
          <w:sz w:val="24"/>
        </w:rPr>
        <w:t>"подкованы",</w:t>
      </w:r>
      <w:r w:rsidR="002E4892" w:rsidRPr="0031389B">
        <w:rPr>
          <w:color w:val="111111"/>
          <w:spacing w:val="1"/>
          <w:sz w:val="24"/>
        </w:rPr>
        <w:t xml:space="preserve"> </w:t>
      </w:r>
      <w:r w:rsidR="002E4892" w:rsidRPr="0031389B">
        <w:rPr>
          <w:color w:val="111111"/>
          <w:sz w:val="24"/>
        </w:rPr>
        <w:t>легко</w:t>
      </w:r>
      <w:r w:rsidR="002E4892" w:rsidRPr="0031389B">
        <w:rPr>
          <w:color w:val="111111"/>
          <w:spacing w:val="2"/>
          <w:sz w:val="24"/>
        </w:rPr>
        <w:t xml:space="preserve"> </w:t>
      </w:r>
      <w:r w:rsidR="002E4892" w:rsidRPr="0031389B">
        <w:rPr>
          <w:color w:val="111111"/>
          <w:sz w:val="24"/>
        </w:rPr>
        <w:t>управляются</w:t>
      </w:r>
      <w:r w:rsidR="002E4892" w:rsidRPr="0031389B">
        <w:rPr>
          <w:color w:val="111111"/>
          <w:spacing w:val="1"/>
          <w:sz w:val="24"/>
        </w:rPr>
        <w:t xml:space="preserve"> </w:t>
      </w:r>
      <w:r w:rsidR="002E4892" w:rsidRPr="0031389B">
        <w:rPr>
          <w:color w:val="111111"/>
          <w:sz w:val="24"/>
        </w:rPr>
        <w:t>с телевизором,</w:t>
      </w:r>
      <w:r w:rsidR="002E4892" w:rsidRPr="0031389B">
        <w:rPr>
          <w:color w:val="111111"/>
          <w:spacing w:val="-57"/>
          <w:sz w:val="24"/>
        </w:rPr>
        <w:t xml:space="preserve"> </w:t>
      </w:r>
      <w:r w:rsidRPr="0031389B">
        <w:rPr>
          <w:color w:val="111111"/>
          <w:spacing w:val="-57"/>
          <w:sz w:val="24"/>
        </w:rPr>
        <w:t xml:space="preserve">  </w:t>
      </w:r>
      <w:r w:rsidR="002E4892" w:rsidRPr="0031389B">
        <w:rPr>
          <w:color w:val="111111"/>
          <w:sz w:val="24"/>
        </w:rPr>
        <w:t>электронными</w:t>
      </w:r>
      <w:r w:rsidR="002E4892" w:rsidRPr="0031389B">
        <w:rPr>
          <w:color w:val="111111"/>
          <w:spacing w:val="50"/>
          <w:sz w:val="24"/>
        </w:rPr>
        <w:t xml:space="preserve"> </w:t>
      </w:r>
      <w:r w:rsidR="002E4892" w:rsidRPr="0031389B">
        <w:rPr>
          <w:color w:val="111111"/>
          <w:sz w:val="24"/>
        </w:rPr>
        <w:t>и</w:t>
      </w:r>
      <w:r w:rsidR="002E4892" w:rsidRPr="0031389B">
        <w:rPr>
          <w:color w:val="111111"/>
          <w:spacing w:val="51"/>
          <w:sz w:val="24"/>
        </w:rPr>
        <w:t xml:space="preserve"> </w:t>
      </w:r>
      <w:r w:rsidR="002E4892" w:rsidRPr="0031389B">
        <w:rPr>
          <w:color w:val="111111"/>
          <w:sz w:val="24"/>
        </w:rPr>
        <w:t>компьютерными</w:t>
      </w:r>
      <w:r w:rsidR="002E4892" w:rsidRPr="0031389B">
        <w:rPr>
          <w:color w:val="111111"/>
          <w:spacing w:val="51"/>
          <w:sz w:val="24"/>
        </w:rPr>
        <w:t xml:space="preserve"> </w:t>
      </w:r>
      <w:r w:rsidR="002E4892" w:rsidRPr="0031389B">
        <w:rPr>
          <w:color w:val="111111"/>
          <w:sz w:val="24"/>
        </w:rPr>
        <w:t>играми,</w:t>
      </w:r>
      <w:r w:rsidR="002E4892" w:rsidRPr="0031389B">
        <w:rPr>
          <w:color w:val="111111"/>
          <w:spacing w:val="51"/>
          <w:sz w:val="24"/>
        </w:rPr>
        <w:t xml:space="preserve"> </w:t>
      </w:r>
      <w:r w:rsidR="002E4892" w:rsidRPr="0031389B">
        <w:rPr>
          <w:color w:val="111111"/>
          <w:sz w:val="24"/>
        </w:rPr>
        <w:t>но</w:t>
      </w:r>
      <w:r w:rsidR="002E4892" w:rsidRPr="0031389B">
        <w:rPr>
          <w:color w:val="111111"/>
          <w:spacing w:val="52"/>
          <w:sz w:val="24"/>
        </w:rPr>
        <w:t xml:space="preserve"> </w:t>
      </w:r>
      <w:r w:rsidR="002E4892" w:rsidRPr="0031389B">
        <w:rPr>
          <w:color w:val="111111"/>
          <w:sz w:val="24"/>
        </w:rPr>
        <w:t>строят</w:t>
      </w:r>
      <w:r w:rsidR="002E4892" w:rsidRPr="0031389B">
        <w:rPr>
          <w:color w:val="111111"/>
          <w:spacing w:val="53"/>
          <w:sz w:val="24"/>
        </w:rPr>
        <w:t xml:space="preserve"> </w:t>
      </w:r>
      <w:r w:rsidR="002E4892" w:rsidRPr="0031389B">
        <w:rPr>
          <w:color w:val="111111"/>
          <w:sz w:val="24"/>
        </w:rPr>
        <w:t>из</w:t>
      </w:r>
      <w:r w:rsidR="002E4892" w:rsidRPr="0031389B">
        <w:rPr>
          <w:color w:val="111111"/>
          <w:spacing w:val="51"/>
          <w:sz w:val="24"/>
        </w:rPr>
        <w:t xml:space="preserve"> </w:t>
      </w:r>
      <w:r w:rsidR="002E4892" w:rsidRPr="0031389B">
        <w:rPr>
          <w:color w:val="111111"/>
          <w:sz w:val="24"/>
        </w:rPr>
        <w:t>конструктора</w:t>
      </w:r>
      <w:r w:rsidR="002E4892" w:rsidRPr="0031389B">
        <w:rPr>
          <w:color w:val="111111"/>
          <w:spacing w:val="52"/>
          <w:sz w:val="24"/>
        </w:rPr>
        <w:t xml:space="preserve"> </w:t>
      </w:r>
      <w:r w:rsidR="002E4892" w:rsidRPr="0031389B">
        <w:rPr>
          <w:color w:val="111111"/>
          <w:sz w:val="24"/>
        </w:rPr>
        <w:t>они</w:t>
      </w:r>
      <w:r w:rsidR="002E4892" w:rsidRPr="0031389B">
        <w:rPr>
          <w:color w:val="111111"/>
          <w:spacing w:val="50"/>
          <w:sz w:val="24"/>
        </w:rPr>
        <w:t xml:space="preserve"> </w:t>
      </w:r>
      <w:r w:rsidR="002E4892" w:rsidRPr="0031389B">
        <w:rPr>
          <w:color w:val="111111"/>
          <w:sz w:val="24"/>
        </w:rPr>
        <w:t>так</w:t>
      </w:r>
      <w:r w:rsidR="002E4892" w:rsidRPr="0031389B">
        <w:rPr>
          <w:color w:val="111111"/>
          <w:spacing w:val="53"/>
          <w:sz w:val="24"/>
        </w:rPr>
        <w:t xml:space="preserve"> </w:t>
      </w:r>
      <w:r w:rsidR="002E4892" w:rsidRPr="0031389B">
        <w:rPr>
          <w:color w:val="111111"/>
          <w:sz w:val="24"/>
        </w:rPr>
        <w:t>же,</w:t>
      </w:r>
      <w:r w:rsidR="002E4892" w:rsidRPr="0031389B">
        <w:rPr>
          <w:color w:val="111111"/>
          <w:spacing w:val="52"/>
          <w:sz w:val="24"/>
        </w:rPr>
        <w:t xml:space="preserve"> </w:t>
      </w:r>
      <w:r w:rsidR="002E4892" w:rsidRPr="0031389B">
        <w:rPr>
          <w:color w:val="111111"/>
          <w:sz w:val="24"/>
        </w:rPr>
        <w:t>как</w:t>
      </w:r>
      <w:r w:rsidR="002E4892" w:rsidRPr="0031389B">
        <w:rPr>
          <w:color w:val="111111"/>
          <w:spacing w:val="50"/>
          <w:sz w:val="24"/>
        </w:rPr>
        <w:t xml:space="preserve"> </w:t>
      </w:r>
      <w:r w:rsidR="002E4892" w:rsidRPr="0031389B">
        <w:rPr>
          <w:color w:val="111111"/>
          <w:sz w:val="24"/>
        </w:rPr>
        <w:t>их</w:t>
      </w:r>
      <w:r w:rsidRPr="0031389B">
        <w:rPr>
          <w:color w:val="111111"/>
          <w:spacing w:val="-57"/>
          <w:sz w:val="24"/>
        </w:rPr>
        <w:t xml:space="preserve">                                                                 </w:t>
      </w:r>
      <w:r w:rsidR="002E4892" w:rsidRPr="0031389B">
        <w:rPr>
          <w:color w:val="111111"/>
          <w:sz w:val="24"/>
        </w:rPr>
        <w:t>сверстники</w:t>
      </w:r>
      <w:r w:rsidR="002E4892" w:rsidRPr="0031389B">
        <w:rPr>
          <w:color w:val="111111"/>
          <w:spacing w:val="-2"/>
          <w:sz w:val="24"/>
        </w:rPr>
        <w:t xml:space="preserve"> </w:t>
      </w:r>
      <w:r w:rsidR="002E4892" w:rsidRPr="0031389B">
        <w:rPr>
          <w:color w:val="111111"/>
          <w:sz w:val="24"/>
        </w:rPr>
        <w:t>прошлых</w:t>
      </w:r>
      <w:r w:rsidR="002E4892" w:rsidRPr="0031389B">
        <w:rPr>
          <w:color w:val="111111"/>
          <w:spacing w:val="-2"/>
          <w:sz w:val="24"/>
        </w:rPr>
        <w:t xml:space="preserve"> </w:t>
      </w:r>
      <w:r w:rsidR="002E4892" w:rsidRPr="0031389B">
        <w:rPr>
          <w:color w:val="111111"/>
          <w:sz w:val="24"/>
        </w:rPr>
        <w:t>лет,</w:t>
      </w:r>
      <w:r w:rsidR="002E4892" w:rsidRPr="0031389B">
        <w:rPr>
          <w:color w:val="111111"/>
          <w:spacing w:val="-1"/>
          <w:sz w:val="24"/>
        </w:rPr>
        <w:t xml:space="preserve"> </w:t>
      </w:r>
      <w:r w:rsidR="002E4892" w:rsidRPr="0031389B">
        <w:rPr>
          <w:color w:val="111111"/>
          <w:sz w:val="24"/>
        </w:rPr>
        <w:t>ни</w:t>
      </w:r>
      <w:r w:rsidR="002E4892" w:rsidRPr="0031389B">
        <w:rPr>
          <w:color w:val="111111"/>
          <w:spacing w:val="-2"/>
          <w:sz w:val="24"/>
        </w:rPr>
        <w:t xml:space="preserve"> </w:t>
      </w:r>
      <w:r w:rsidR="002E4892" w:rsidRPr="0031389B">
        <w:rPr>
          <w:color w:val="111111"/>
          <w:sz w:val="24"/>
        </w:rPr>
        <w:t>в</w:t>
      </w:r>
      <w:r w:rsidR="002E4892" w:rsidRPr="0031389B">
        <w:rPr>
          <w:color w:val="111111"/>
          <w:spacing w:val="-2"/>
          <w:sz w:val="24"/>
        </w:rPr>
        <w:t xml:space="preserve"> </w:t>
      </w:r>
      <w:r w:rsidR="002E4892" w:rsidRPr="0031389B">
        <w:rPr>
          <w:color w:val="111111"/>
          <w:sz w:val="24"/>
        </w:rPr>
        <w:t>чем</w:t>
      </w:r>
      <w:r w:rsidR="002E4892" w:rsidRPr="0031389B">
        <w:rPr>
          <w:color w:val="111111"/>
          <w:spacing w:val="-2"/>
          <w:sz w:val="24"/>
        </w:rPr>
        <w:t xml:space="preserve"> </w:t>
      </w:r>
      <w:r w:rsidR="002E4892" w:rsidRPr="0031389B">
        <w:rPr>
          <w:color w:val="111111"/>
          <w:sz w:val="24"/>
        </w:rPr>
        <w:t>их</w:t>
      </w:r>
      <w:r w:rsidR="002E4892" w:rsidRPr="0031389B">
        <w:rPr>
          <w:color w:val="111111"/>
          <w:spacing w:val="-2"/>
          <w:sz w:val="24"/>
        </w:rPr>
        <w:t xml:space="preserve"> </w:t>
      </w:r>
      <w:r w:rsidR="002E4892" w:rsidRPr="0031389B">
        <w:rPr>
          <w:color w:val="111111"/>
          <w:sz w:val="24"/>
        </w:rPr>
        <w:t>не</w:t>
      </w:r>
      <w:r w:rsidR="002E4892" w:rsidRPr="0031389B">
        <w:rPr>
          <w:color w:val="111111"/>
          <w:spacing w:val="-2"/>
          <w:sz w:val="24"/>
        </w:rPr>
        <w:t xml:space="preserve"> </w:t>
      </w:r>
      <w:r w:rsidR="002E4892" w:rsidRPr="0031389B">
        <w:rPr>
          <w:color w:val="111111"/>
          <w:sz w:val="24"/>
        </w:rPr>
        <w:t>опережая.</w:t>
      </w:r>
    </w:p>
    <w:p w:rsidR="002E4892" w:rsidRPr="0031389B" w:rsidRDefault="002E4892" w:rsidP="00125082">
      <w:pPr>
        <w:pStyle w:val="a5"/>
        <w:ind w:right="223" w:firstLine="708"/>
        <w:rPr>
          <w:color w:val="111111"/>
          <w:sz w:val="24"/>
        </w:rPr>
      </w:pPr>
      <w:r w:rsidRPr="0031389B">
        <w:rPr>
          <w:color w:val="111111"/>
          <w:sz w:val="24"/>
        </w:rPr>
        <w:t>Раньше у ребенка был развит на высоком уровне рефлекс подражания, он повторял</w:t>
      </w:r>
      <w:r w:rsidRPr="0031389B">
        <w:rPr>
          <w:color w:val="111111"/>
          <w:spacing w:val="1"/>
          <w:sz w:val="24"/>
        </w:rPr>
        <w:t xml:space="preserve"> </w:t>
      </w:r>
      <w:r w:rsidRPr="0031389B">
        <w:rPr>
          <w:color w:val="111111"/>
          <w:sz w:val="24"/>
        </w:rPr>
        <w:t>действия</w:t>
      </w:r>
      <w:r w:rsidRPr="0031389B">
        <w:rPr>
          <w:color w:val="111111"/>
          <w:spacing w:val="1"/>
          <w:sz w:val="24"/>
        </w:rPr>
        <w:t xml:space="preserve"> </w:t>
      </w:r>
      <w:r w:rsidRPr="0031389B">
        <w:rPr>
          <w:color w:val="111111"/>
          <w:sz w:val="24"/>
        </w:rPr>
        <w:t>за</w:t>
      </w:r>
      <w:r w:rsidRPr="0031389B">
        <w:rPr>
          <w:color w:val="111111"/>
          <w:spacing w:val="1"/>
          <w:sz w:val="24"/>
        </w:rPr>
        <w:t xml:space="preserve"> </w:t>
      </w:r>
      <w:r w:rsidRPr="0031389B">
        <w:rPr>
          <w:color w:val="111111"/>
          <w:sz w:val="24"/>
        </w:rPr>
        <w:t>взрослым.</w:t>
      </w:r>
      <w:r w:rsidRPr="0031389B">
        <w:rPr>
          <w:color w:val="111111"/>
          <w:spacing w:val="1"/>
          <w:sz w:val="24"/>
        </w:rPr>
        <w:t xml:space="preserve"> </w:t>
      </w:r>
      <w:r w:rsidRPr="0031389B">
        <w:rPr>
          <w:color w:val="111111"/>
          <w:sz w:val="24"/>
        </w:rPr>
        <w:t>На</w:t>
      </w:r>
      <w:r w:rsidRPr="0031389B">
        <w:rPr>
          <w:color w:val="111111"/>
          <w:spacing w:val="1"/>
          <w:sz w:val="24"/>
        </w:rPr>
        <w:t xml:space="preserve"> </w:t>
      </w:r>
      <w:r w:rsidRPr="0031389B">
        <w:rPr>
          <w:color w:val="111111"/>
          <w:sz w:val="24"/>
        </w:rPr>
        <w:t>сегодняшний</w:t>
      </w:r>
      <w:r w:rsidRPr="0031389B">
        <w:rPr>
          <w:color w:val="111111"/>
          <w:spacing w:val="1"/>
          <w:sz w:val="24"/>
        </w:rPr>
        <w:t xml:space="preserve"> </w:t>
      </w:r>
      <w:r w:rsidRPr="0031389B">
        <w:rPr>
          <w:color w:val="111111"/>
          <w:sz w:val="24"/>
        </w:rPr>
        <w:t>день</w:t>
      </w:r>
      <w:r w:rsidRPr="0031389B">
        <w:rPr>
          <w:color w:val="111111"/>
          <w:spacing w:val="1"/>
          <w:sz w:val="24"/>
        </w:rPr>
        <w:t xml:space="preserve"> </w:t>
      </w:r>
      <w:r w:rsidRPr="0031389B">
        <w:rPr>
          <w:color w:val="111111"/>
          <w:sz w:val="24"/>
        </w:rPr>
        <w:t>у современного</w:t>
      </w:r>
      <w:r w:rsidRPr="0031389B">
        <w:rPr>
          <w:color w:val="111111"/>
          <w:spacing w:val="1"/>
          <w:sz w:val="24"/>
        </w:rPr>
        <w:t xml:space="preserve"> </w:t>
      </w:r>
      <w:r w:rsidRPr="0031389B">
        <w:rPr>
          <w:color w:val="111111"/>
          <w:sz w:val="24"/>
        </w:rPr>
        <w:t>дошкольника практически</w:t>
      </w:r>
      <w:r w:rsidRPr="0031389B">
        <w:rPr>
          <w:color w:val="111111"/>
          <w:spacing w:val="1"/>
          <w:sz w:val="24"/>
        </w:rPr>
        <w:t xml:space="preserve"> </w:t>
      </w:r>
      <w:r w:rsidRPr="0031389B">
        <w:rPr>
          <w:color w:val="111111"/>
          <w:sz w:val="24"/>
        </w:rPr>
        <w:t>отсутствует рефлекс подражания и преобладает рефлекс свободы, который позволяет ему</w:t>
      </w:r>
      <w:r w:rsidRPr="0031389B">
        <w:rPr>
          <w:color w:val="111111"/>
          <w:spacing w:val="1"/>
          <w:sz w:val="24"/>
        </w:rPr>
        <w:t xml:space="preserve"> </w:t>
      </w:r>
      <w:r w:rsidRPr="0031389B">
        <w:rPr>
          <w:color w:val="111111"/>
          <w:sz w:val="24"/>
        </w:rPr>
        <w:t>выстраивать свои стратегии поведения. Если ребенок понимает и принимает смысл поступка</w:t>
      </w:r>
      <w:r w:rsidRPr="0031389B">
        <w:rPr>
          <w:color w:val="111111"/>
          <w:spacing w:val="1"/>
          <w:sz w:val="24"/>
        </w:rPr>
        <w:t xml:space="preserve"> </w:t>
      </w:r>
      <w:r w:rsidRPr="0031389B">
        <w:rPr>
          <w:color w:val="111111"/>
          <w:sz w:val="24"/>
        </w:rPr>
        <w:t>или действия, которое должен совершить, то он будет его выполнять. Если нет, то откажется,</w:t>
      </w:r>
      <w:r w:rsidRPr="0031389B">
        <w:rPr>
          <w:color w:val="111111"/>
          <w:spacing w:val="-57"/>
          <w:sz w:val="24"/>
        </w:rPr>
        <w:t xml:space="preserve"> </w:t>
      </w:r>
      <w:r w:rsidRPr="0031389B">
        <w:rPr>
          <w:color w:val="111111"/>
          <w:sz w:val="24"/>
        </w:rPr>
        <w:t>выражая протест, вплоть до агрессии. Дети настойчивы, требовательны, имеют завышенную</w:t>
      </w:r>
      <w:r w:rsidRPr="0031389B">
        <w:rPr>
          <w:color w:val="111111"/>
          <w:spacing w:val="1"/>
          <w:sz w:val="24"/>
        </w:rPr>
        <w:t xml:space="preserve"> </w:t>
      </w:r>
      <w:r w:rsidRPr="0031389B">
        <w:rPr>
          <w:color w:val="111111"/>
          <w:sz w:val="24"/>
        </w:rPr>
        <w:t>самооценку,</w:t>
      </w:r>
      <w:r w:rsidRPr="0031389B">
        <w:rPr>
          <w:color w:val="111111"/>
          <w:spacing w:val="1"/>
          <w:sz w:val="24"/>
        </w:rPr>
        <w:t xml:space="preserve"> </w:t>
      </w:r>
      <w:r w:rsidRPr="0031389B">
        <w:rPr>
          <w:color w:val="111111"/>
          <w:sz w:val="24"/>
        </w:rPr>
        <w:t>не</w:t>
      </w:r>
      <w:r w:rsidRPr="0031389B">
        <w:rPr>
          <w:color w:val="111111"/>
          <w:spacing w:val="1"/>
          <w:sz w:val="24"/>
        </w:rPr>
        <w:t xml:space="preserve"> </w:t>
      </w:r>
      <w:r w:rsidRPr="0031389B">
        <w:rPr>
          <w:color w:val="111111"/>
          <w:sz w:val="24"/>
        </w:rPr>
        <w:t>терпят</w:t>
      </w:r>
      <w:r w:rsidRPr="0031389B">
        <w:rPr>
          <w:color w:val="111111"/>
          <w:spacing w:val="1"/>
          <w:sz w:val="24"/>
        </w:rPr>
        <w:t xml:space="preserve"> </w:t>
      </w:r>
      <w:r w:rsidRPr="0031389B">
        <w:rPr>
          <w:color w:val="111111"/>
          <w:sz w:val="24"/>
        </w:rPr>
        <w:t>насилия,</w:t>
      </w:r>
      <w:r w:rsidRPr="0031389B">
        <w:rPr>
          <w:color w:val="111111"/>
          <w:spacing w:val="1"/>
          <w:sz w:val="24"/>
        </w:rPr>
        <w:t xml:space="preserve"> </w:t>
      </w:r>
      <w:r w:rsidRPr="0031389B">
        <w:rPr>
          <w:color w:val="111111"/>
          <w:sz w:val="24"/>
        </w:rPr>
        <w:t>иногда</w:t>
      </w:r>
      <w:r w:rsidRPr="0031389B">
        <w:rPr>
          <w:color w:val="111111"/>
          <w:spacing w:val="1"/>
          <w:sz w:val="24"/>
        </w:rPr>
        <w:t xml:space="preserve"> </w:t>
      </w:r>
      <w:r w:rsidRPr="0031389B">
        <w:rPr>
          <w:color w:val="111111"/>
          <w:sz w:val="24"/>
        </w:rPr>
        <w:t>не</w:t>
      </w:r>
      <w:r w:rsidRPr="0031389B">
        <w:rPr>
          <w:color w:val="111111"/>
          <w:spacing w:val="1"/>
          <w:sz w:val="24"/>
        </w:rPr>
        <w:t xml:space="preserve"> </w:t>
      </w:r>
      <w:r w:rsidRPr="0031389B">
        <w:rPr>
          <w:color w:val="111111"/>
          <w:sz w:val="24"/>
        </w:rPr>
        <w:t>слышат</w:t>
      </w:r>
      <w:r w:rsidRPr="0031389B">
        <w:rPr>
          <w:color w:val="111111"/>
          <w:spacing w:val="1"/>
          <w:sz w:val="24"/>
        </w:rPr>
        <w:t xml:space="preserve"> </w:t>
      </w:r>
      <w:r w:rsidRPr="0031389B">
        <w:rPr>
          <w:color w:val="111111"/>
          <w:sz w:val="24"/>
        </w:rPr>
        <w:t>указаний</w:t>
      </w:r>
      <w:r w:rsidRPr="0031389B">
        <w:rPr>
          <w:color w:val="111111"/>
          <w:spacing w:val="1"/>
          <w:sz w:val="24"/>
        </w:rPr>
        <w:t xml:space="preserve"> </w:t>
      </w:r>
      <w:r w:rsidRPr="0031389B">
        <w:rPr>
          <w:color w:val="111111"/>
          <w:sz w:val="24"/>
        </w:rPr>
        <w:t>взрослых.</w:t>
      </w:r>
      <w:r w:rsidRPr="0031389B">
        <w:rPr>
          <w:color w:val="111111"/>
          <w:spacing w:val="1"/>
          <w:sz w:val="24"/>
        </w:rPr>
        <w:t xml:space="preserve"> </w:t>
      </w:r>
      <w:r w:rsidRPr="0031389B">
        <w:rPr>
          <w:color w:val="111111"/>
          <w:sz w:val="24"/>
        </w:rPr>
        <w:t>Отмечается</w:t>
      </w:r>
      <w:r w:rsidRPr="0031389B">
        <w:rPr>
          <w:color w:val="111111"/>
          <w:spacing w:val="1"/>
          <w:sz w:val="24"/>
        </w:rPr>
        <w:t xml:space="preserve"> </w:t>
      </w:r>
      <w:r w:rsidRPr="0031389B">
        <w:rPr>
          <w:color w:val="111111"/>
          <w:sz w:val="24"/>
        </w:rPr>
        <w:t>их</w:t>
      </w:r>
      <w:r w:rsidRPr="0031389B">
        <w:rPr>
          <w:color w:val="111111"/>
          <w:spacing w:val="1"/>
          <w:sz w:val="24"/>
        </w:rPr>
        <w:t xml:space="preserve"> </w:t>
      </w:r>
      <w:r w:rsidRPr="0031389B">
        <w:rPr>
          <w:color w:val="111111"/>
          <w:sz w:val="24"/>
        </w:rPr>
        <w:t>врожденное стремление к самореализации, к проявлению своей деятельной натуры. У них</w:t>
      </w:r>
      <w:r w:rsidRPr="0031389B">
        <w:rPr>
          <w:color w:val="111111"/>
          <w:spacing w:val="1"/>
          <w:sz w:val="24"/>
        </w:rPr>
        <w:t xml:space="preserve"> </w:t>
      </w:r>
      <w:r w:rsidRPr="0031389B">
        <w:rPr>
          <w:color w:val="111111"/>
          <w:sz w:val="24"/>
        </w:rPr>
        <w:t>есть проблемы</w:t>
      </w:r>
      <w:r w:rsidRPr="0031389B">
        <w:rPr>
          <w:color w:val="111111"/>
          <w:spacing w:val="1"/>
          <w:sz w:val="24"/>
        </w:rPr>
        <w:t xml:space="preserve"> </w:t>
      </w:r>
      <w:r w:rsidRPr="0031389B">
        <w:rPr>
          <w:color w:val="111111"/>
          <w:sz w:val="24"/>
        </w:rPr>
        <w:t>с</w:t>
      </w:r>
      <w:r w:rsidRPr="0031389B">
        <w:rPr>
          <w:color w:val="111111"/>
          <w:spacing w:val="1"/>
          <w:sz w:val="24"/>
        </w:rPr>
        <w:t xml:space="preserve"> </w:t>
      </w:r>
      <w:r w:rsidRPr="0031389B">
        <w:rPr>
          <w:color w:val="111111"/>
          <w:sz w:val="24"/>
        </w:rPr>
        <w:t>эмоциональностью.</w:t>
      </w:r>
      <w:r w:rsidRPr="0031389B">
        <w:rPr>
          <w:color w:val="111111"/>
          <w:spacing w:val="1"/>
          <w:sz w:val="24"/>
        </w:rPr>
        <w:t xml:space="preserve"> </w:t>
      </w:r>
      <w:r w:rsidRPr="0031389B">
        <w:rPr>
          <w:color w:val="111111"/>
          <w:sz w:val="24"/>
        </w:rPr>
        <w:t>Многие</w:t>
      </w:r>
      <w:r w:rsidRPr="0031389B">
        <w:rPr>
          <w:color w:val="111111"/>
          <w:spacing w:val="1"/>
          <w:sz w:val="24"/>
        </w:rPr>
        <w:t xml:space="preserve"> </w:t>
      </w:r>
      <w:r w:rsidRPr="0031389B">
        <w:rPr>
          <w:color w:val="111111"/>
          <w:sz w:val="24"/>
        </w:rPr>
        <w:t>не</w:t>
      </w:r>
      <w:r w:rsidRPr="0031389B">
        <w:rPr>
          <w:color w:val="111111"/>
          <w:spacing w:val="1"/>
          <w:sz w:val="24"/>
        </w:rPr>
        <w:t xml:space="preserve"> </w:t>
      </w:r>
      <w:r w:rsidRPr="0031389B">
        <w:rPr>
          <w:color w:val="111111"/>
          <w:sz w:val="24"/>
        </w:rPr>
        <w:t>понимают,</w:t>
      </w:r>
      <w:r w:rsidRPr="0031389B">
        <w:rPr>
          <w:color w:val="111111"/>
          <w:spacing w:val="1"/>
          <w:sz w:val="24"/>
        </w:rPr>
        <w:t xml:space="preserve"> </w:t>
      </w:r>
      <w:r w:rsidRPr="0031389B">
        <w:rPr>
          <w:color w:val="111111"/>
          <w:sz w:val="24"/>
        </w:rPr>
        <w:t>что</w:t>
      </w:r>
      <w:r w:rsidRPr="0031389B">
        <w:rPr>
          <w:color w:val="111111"/>
          <w:spacing w:val="1"/>
          <w:sz w:val="24"/>
        </w:rPr>
        <w:t xml:space="preserve"> </w:t>
      </w:r>
      <w:r w:rsidRPr="0031389B">
        <w:rPr>
          <w:color w:val="111111"/>
          <w:sz w:val="24"/>
        </w:rPr>
        <w:t>такое</w:t>
      </w:r>
      <w:r w:rsidRPr="0031389B">
        <w:rPr>
          <w:color w:val="111111"/>
          <w:spacing w:val="1"/>
          <w:sz w:val="24"/>
        </w:rPr>
        <w:t xml:space="preserve"> </w:t>
      </w:r>
      <w:r w:rsidRPr="0031389B">
        <w:rPr>
          <w:color w:val="111111"/>
          <w:sz w:val="24"/>
        </w:rPr>
        <w:t>плохо,</w:t>
      </w:r>
      <w:r w:rsidRPr="0031389B">
        <w:rPr>
          <w:color w:val="111111"/>
          <w:spacing w:val="60"/>
          <w:sz w:val="24"/>
        </w:rPr>
        <w:t xml:space="preserve"> </w:t>
      </w:r>
      <w:r w:rsidRPr="0031389B">
        <w:rPr>
          <w:color w:val="111111"/>
          <w:sz w:val="24"/>
        </w:rPr>
        <w:t>больно,</w:t>
      </w:r>
      <w:r w:rsidRPr="0031389B">
        <w:rPr>
          <w:color w:val="111111"/>
          <w:spacing w:val="1"/>
          <w:sz w:val="24"/>
        </w:rPr>
        <w:t xml:space="preserve"> </w:t>
      </w:r>
      <w:r w:rsidRPr="0031389B">
        <w:rPr>
          <w:color w:val="111111"/>
          <w:sz w:val="24"/>
        </w:rPr>
        <w:t>страшно.</w:t>
      </w:r>
      <w:r w:rsidRPr="0031389B">
        <w:rPr>
          <w:color w:val="111111"/>
          <w:spacing w:val="1"/>
          <w:sz w:val="24"/>
        </w:rPr>
        <w:t xml:space="preserve"> </w:t>
      </w:r>
      <w:r w:rsidRPr="0031389B">
        <w:rPr>
          <w:color w:val="111111"/>
          <w:sz w:val="24"/>
        </w:rPr>
        <w:t>Эти</w:t>
      </w:r>
      <w:r w:rsidRPr="0031389B">
        <w:rPr>
          <w:color w:val="111111"/>
          <w:spacing w:val="1"/>
          <w:sz w:val="24"/>
        </w:rPr>
        <w:t xml:space="preserve"> </w:t>
      </w:r>
      <w:r w:rsidRPr="0031389B">
        <w:rPr>
          <w:color w:val="111111"/>
          <w:sz w:val="24"/>
        </w:rPr>
        <w:t>дети</w:t>
      </w:r>
      <w:r w:rsidRPr="0031389B">
        <w:rPr>
          <w:color w:val="111111"/>
          <w:spacing w:val="1"/>
          <w:sz w:val="24"/>
        </w:rPr>
        <w:t xml:space="preserve"> </w:t>
      </w:r>
      <w:r w:rsidRPr="0031389B">
        <w:rPr>
          <w:color w:val="111111"/>
          <w:sz w:val="24"/>
        </w:rPr>
        <w:t>менее</w:t>
      </w:r>
      <w:r w:rsidRPr="0031389B">
        <w:rPr>
          <w:color w:val="111111"/>
          <w:spacing w:val="1"/>
          <w:sz w:val="24"/>
        </w:rPr>
        <w:t xml:space="preserve"> </w:t>
      </w:r>
      <w:r w:rsidRPr="0031389B">
        <w:rPr>
          <w:color w:val="111111"/>
          <w:sz w:val="24"/>
        </w:rPr>
        <w:t>романтичны</w:t>
      </w:r>
      <w:r w:rsidRPr="0031389B">
        <w:rPr>
          <w:color w:val="111111"/>
          <w:spacing w:val="1"/>
          <w:sz w:val="24"/>
        </w:rPr>
        <w:t xml:space="preserve"> </w:t>
      </w:r>
      <w:r w:rsidRPr="0031389B">
        <w:rPr>
          <w:color w:val="111111"/>
          <w:sz w:val="24"/>
        </w:rPr>
        <w:t>и</w:t>
      </w:r>
      <w:r w:rsidRPr="0031389B">
        <w:rPr>
          <w:color w:val="111111"/>
          <w:spacing w:val="1"/>
          <w:sz w:val="24"/>
        </w:rPr>
        <w:t xml:space="preserve"> </w:t>
      </w:r>
      <w:r w:rsidRPr="0031389B">
        <w:rPr>
          <w:color w:val="111111"/>
          <w:sz w:val="24"/>
        </w:rPr>
        <w:t>более</w:t>
      </w:r>
      <w:r w:rsidRPr="0031389B">
        <w:rPr>
          <w:color w:val="111111"/>
          <w:spacing w:val="1"/>
          <w:sz w:val="24"/>
        </w:rPr>
        <w:t xml:space="preserve"> </w:t>
      </w:r>
      <w:r w:rsidRPr="0031389B">
        <w:rPr>
          <w:color w:val="111111"/>
          <w:sz w:val="24"/>
        </w:rPr>
        <w:t>прагматичны.</w:t>
      </w:r>
      <w:r w:rsidRPr="0031389B">
        <w:rPr>
          <w:color w:val="111111"/>
          <w:spacing w:val="1"/>
          <w:sz w:val="24"/>
        </w:rPr>
        <w:t xml:space="preserve"> </w:t>
      </w:r>
      <w:r w:rsidRPr="0031389B">
        <w:rPr>
          <w:color w:val="111111"/>
          <w:sz w:val="24"/>
        </w:rPr>
        <w:t>Их</w:t>
      </w:r>
      <w:r w:rsidRPr="0031389B">
        <w:rPr>
          <w:color w:val="111111"/>
          <w:spacing w:val="1"/>
          <w:sz w:val="24"/>
        </w:rPr>
        <w:t xml:space="preserve"> </w:t>
      </w:r>
      <w:r w:rsidRPr="0031389B">
        <w:rPr>
          <w:color w:val="111111"/>
          <w:sz w:val="24"/>
        </w:rPr>
        <w:t>мир</w:t>
      </w:r>
      <w:r w:rsidRPr="0031389B">
        <w:rPr>
          <w:color w:val="111111"/>
          <w:spacing w:val="61"/>
          <w:sz w:val="24"/>
        </w:rPr>
        <w:t xml:space="preserve"> </w:t>
      </w:r>
      <w:r w:rsidRPr="0031389B">
        <w:rPr>
          <w:color w:val="111111"/>
          <w:sz w:val="24"/>
        </w:rPr>
        <w:t>заполнен</w:t>
      </w:r>
      <w:r w:rsidRPr="0031389B">
        <w:rPr>
          <w:color w:val="111111"/>
          <w:spacing w:val="1"/>
          <w:sz w:val="24"/>
        </w:rPr>
        <w:t xml:space="preserve"> </w:t>
      </w:r>
      <w:r w:rsidRPr="0031389B">
        <w:rPr>
          <w:color w:val="111111"/>
          <w:sz w:val="24"/>
        </w:rPr>
        <w:t>материальными</w:t>
      </w:r>
      <w:r w:rsidRPr="0031389B">
        <w:rPr>
          <w:color w:val="111111"/>
          <w:spacing w:val="-1"/>
          <w:sz w:val="24"/>
        </w:rPr>
        <w:t xml:space="preserve"> </w:t>
      </w:r>
      <w:r w:rsidRPr="0031389B">
        <w:rPr>
          <w:color w:val="111111"/>
          <w:sz w:val="24"/>
        </w:rPr>
        <w:t>ценностями.</w:t>
      </w:r>
      <w:r w:rsidR="00125082" w:rsidRPr="0031389B">
        <w:rPr>
          <w:color w:val="111111"/>
          <w:sz w:val="24"/>
        </w:rPr>
        <w:t xml:space="preserve"> </w:t>
      </w:r>
      <w:r w:rsidRPr="0031389B">
        <w:rPr>
          <w:color w:val="111111"/>
          <w:sz w:val="24"/>
        </w:rPr>
        <w:t>Современный</w:t>
      </w:r>
      <w:r w:rsidRPr="0031389B">
        <w:rPr>
          <w:color w:val="111111"/>
          <w:spacing w:val="1"/>
          <w:sz w:val="24"/>
        </w:rPr>
        <w:t xml:space="preserve"> </w:t>
      </w:r>
      <w:r w:rsidRPr="0031389B">
        <w:rPr>
          <w:color w:val="111111"/>
          <w:sz w:val="24"/>
        </w:rPr>
        <w:t>ребенок</w:t>
      </w:r>
      <w:r w:rsidRPr="0031389B">
        <w:rPr>
          <w:color w:val="111111"/>
          <w:spacing w:val="1"/>
          <w:sz w:val="24"/>
        </w:rPr>
        <w:t xml:space="preserve"> </w:t>
      </w:r>
      <w:r w:rsidRPr="0031389B">
        <w:rPr>
          <w:color w:val="111111"/>
          <w:sz w:val="24"/>
        </w:rPr>
        <w:t>дошкольник</w:t>
      </w:r>
      <w:r w:rsidRPr="0031389B">
        <w:rPr>
          <w:color w:val="111111"/>
          <w:spacing w:val="1"/>
          <w:sz w:val="24"/>
        </w:rPr>
        <w:t xml:space="preserve"> </w:t>
      </w:r>
      <w:r w:rsidRPr="0031389B">
        <w:rPr>
          <w:color w:val="111111"/>
          <w:sz w:val="24"/>
        </w:rPr>
        <w:t>говорит</w:t>
      </w:r>
      <w:r w:rsidRPr="0031389B">
        <w:rPr>
          <w:color w:val="111111"/>
          <w:spacing w:val="1"/>
          <w:sz w:val="24"/>
        </w:rPr>
        <w:t xml:space="preserve"> </w:t>
      </w:r>
      <w:r w:rsidRPr="0031389B">
        <w:rPr>
          <w:color w:val="111111"/>
          <w:sz w:val="24"/>
        </w:rPr>
        <w:t>много,</w:t>
      </w:r>
      <w:r w:rsidRPr="0031389B">
        <w:rPr>
          <w:color w:val="111111"/>
          <w:spacing w:val="1"/>
          <w:sz w:val="24"/>
        </w:rPr>
        <w:t xml:space="preserve"> </w:t>
      </w:r>
      <w:r w:rsidRPr="0031389B">
        <w:rPr>
          <w:color w:val="111111"/>
          <w:sz w:val="24"/>
        </w:rPr>
        <w:t>но</w:t>
      </w:r>
      <w:r w:rsidRPr="0031389B">
        <w:rPr>
          <w:color w:val="111111"/>
          <w:spacing w:val="1"/>
          <w:sz w:val="24"/>
        </w:rPr>
        <w:t xml:space="preserve"> </w:t>
      </w:r>
      <w:r w:rsidRPr="0031389B">
        <w:rPr>
          <w:color w:val="111111"/>
          <w:sz w:val="24"/>
        </w:rPr>
        <w:t>плохо,</w:t>
      </w:r>
      <w:r w:rsidRPr="0031389B">
        <w:rPr>
          <w:color w:val="111111"/>
          <w:spacing w:val="1"/>
          <w:sz w:val="24"/>
        </w:rPr>
        <w:t xml:space="preserve"> </w:t>
      </w:r>
      <w:r w:rsidRPr="0031389B">
        <w:rPr>
          <w:color w:val="111111"/>
          <w:sz w:val="24"/>
        </w:rPr>
        <w:t>в</w:t>
      </w:r>
      <w:r w:rsidRPr="0031389B">
        <w:rPr>
          <w:color w:val="111111"/>
          <w:spacing w:val="1"/>
          <w:sz w:val="24"/>
        </w:rPr>
        <w:t xml:space="preserve"> </w:t>
      </w:r>
      <w:r w:rsidRPr="0031389B">
        <w:rPr>
          <w:color w:val="111111"/>
          <w:sz w:val="24"/>
        </w:rPr>
        <w:t>большей</w:t>
      </w:r>
      <w:r w:rsidRPr="0031389B">
        <w:rPr>
          <w:color w:val="111111"/>
          <w:spacing w:val="1"/>
          <w:sz w:val="24"/>
        </w:rPr>
        <w:t xml:space="preserve"> </w:t>
      </w:r>
      <w:r w:rsidRPr="0031389B">
        <w:rPr>
          <w:color w:val="111111"/>
          <w:sz w:val="24"/>
        </w:rPr>
        <w:t>степени</w:t>
      </w:r>
      <w:r w:rsidRPr="0031389B">
        <w:rPr>
          <w:color w:val="111111"/>
          <w:spacing w:val="1"/>
          <w:sz w:val="24"/>
        </w:rPr>
        <w:t xml:space="preserve"> </w:t>
      </w:r>
      <w:r w:rsidRPr="0031389B">
        <w:rPr>
          <w:color w:val="111111"/>
          <w:sz w:val="24"/>
        </w:rPr>
        <w:t>страдает</w:t>
      </w:r>
      <w:r w:rsidRPr="0031389B">
        <w:rPr>
          <w:color w:val="111111"/>
          <w:spacing w:val="1"/>
          <w:sz w:val="24"/>
        </w:rPr>
        <w:t xml:space="preserve"> </w:t>
      </w:r>
      <w:r w:rsidRPr="0031389B">
        <w:rPr>
          <w:color w:val="111111"/>
          <w:sz w:val="24"/>
        </w:rPr>
        <w:t>связная</w:t>
      </w:r>
      <w:r w:rsidRPr="0031389B">
        <w:rPr>
          <w:color w:val="111111"/>
          <w:spacing w:val="1"/>
          <w:sz w:val="24"/>
        </w:rPr>
        <w:t xml:space="preserve"> </w:t>
      </w:r>
      <w:r w:rsidRPr="0031389B">
        <w:rPr>
          <w:color w:val="111111"/>
          <w:sz w:val="24"/>
        </w:rPr>
        <w:t>речь</w:t>
      </w:r>
      <w:r w:rsidRPr="0031389B">
        <w:rPr>
          <w:color w:val="111111"/>
          <w:spacing w:val="1"/>
          <w:sz w:val="24"/>
        </w:rPr>
        <w:t xml:space="preserve"> </w:t>
      </w:r>
      <w:r w:rsidRPr="0031389B">
        <w:rPr>
          <w:color w:val="111111"/>
          <w:sz w:val="24"/>
        </w:rPr>
        <w:t>и</w:t>
      </w:r>
      <w:r w:rsidRPr="0031389B">
        <w:rPr>
          <w:color w:val="111111"/>
          <w:spacing w:val="1"/>
          <w:sz w:val="24"/>
        </w:rPr>
        <w:t xml:space="preserve"> </w:t>
      </w:r>
      <w:r w:rsidRPr="0031389B">
        <w:rPr>
          <w:color w:val="111111"/>
          <w:sz w:val="24"/>
        </w:rPr>
        <w:t>словарный</w:t>
      </w:r>
      <w:r w:rsidRPr="0031389B">
        <w:rPr>
          <w:color w:val="111111"/>
          <w:spacing w:val="1"/>
          <w:sz w:val="24"/>
        </w:rPr>
        <w:t xml:space="preserve"> </w:t>
      </w:r>
      <w:r w:rsidRPr="0031389B">
        <w:rPr>
          <w:color w:val="111111"/>
          <w:sz w:val="24"/>
        </w:rPr>
        <w:t>запас.</w:t>
      </w:r>
      <w:r w:rsidRPr="0031389B">
        <w:rPr>
          <w:color w:val="111111"/>
          <w:spacing w:val="1"/>
          <w:sz w:val="24"/>
        </w:rPr>
        <w:t xml:space="preserve"> </w:t>
      </w:r>
      <w:r w:rsidRPr="0031389B">
        <w:rPr>
          <w:sz w:val="24"/>
        </w:rPr>
        <w:t>Психологи,</w:t>
      </w:r>
      <w:r w:rsidRPr="0031389B">
        <w:rPr>
          <w:spacing w:val="1"/>
          <w:sz w:val="24"/>
        </w:rPr>
        <w:t xml:space="preserve"> </w:t>
      </w:r>
      <w:r w:rsidRPr="0031389B">
        <w:rPr>
          <w:sz w:val="24"/>
        </w:rPr>
        <w:t>педагоги,</w:t>
      </w:r>
      <w:r w:rsidRPr="0031389B">
        <w:rPr>
          <w:spacing w:val="1"/>
          <w:sz w:val="24"/>
        </w:rPr>
        <w:t xml:space="preserve"> </w:t>
      </w:r>
      <w:r w:rsidRPr="0031389B">
        <w:rPr>
          <w:sz w:val="24"/>
        </w:rPr>
        <w:t>логопеды,</w:t>
      </w:r>
      <w:r w:rsidRPr="0031389B">
        <w:rPr>
          <w:spacing w:val="60"/>
          <w:sz w:val="24"/>
        </w:rPr>
        <w:t xml:space="preserve"> </w:t>
      </w:r>
      <w:r w:rsidRPr="0031389B">
        <w:rPr>
          <w:sz w:val="24"/>
        </w:rPr>
        <w:t>педиатры</w:t>
      </w:r>
      <w:r w:rsidRPr="0031389B">
        <w:rPr>
          <w:spacing w:val="1"/>
          <w:sz w:val="24"/>
        </w:rPr>
        <w:t xml:space="preserve"> </w:t>
      </w:r>
      <w:r w:rsidRPr="0031389B">
        <w:rPr>
          <w:sz w:val="24"/>
        </w:rPr>
        <w:t>отмечают</w:t>
      </w:r>
      <w:r w:rsidRPr="0031389B">
        <w:rPr>
          <w:spacing w:val="10"/>
          <w:sz w:val="24"/>
        </w:rPr>
        <w:t xml:space="preserve"> </w:t>
      </w:r>
      <w:r w:rsidRPr="0031389B">
        <w:rPr>
          <w:sz w:val="24"/>
        </w:rPr>
        <w:t>стабильно</w:t>
      </w:r>
      <w:r w:rsidRPr="0031389B">
        <w:rPr>
          <w:spacing w:val="10"/>
          <w:sz w:val="24"/>
        </w:rPr>
        <w:t xml:space="preserve"> </w:t>
      </w:r>
      <w:r w:rsidRPr="0031389B">
        <w:rPr>
          <w:sz w:val="24"/>
        </w:rPr>
        <w:t>высокий</w:t>
      </w:r>
      <w:r w:rsidRPr="0031389B">
        <w:rPr>
          <w:spacing w:val="10"/>
          <w:sz w:val="24"/>
        </w:rPr>
        <w:t xml:space="preserve"> </w:t>
      </w:r>
      <w:r w:rsidRPr="0031389B">
        <w:rPr>
          <w:sz w:val="24"/>
        </w:rPr>
        <w:t>уровень</w:t>
      </w:r>
      <w:r w:rsidRPr="0031389B">
        <w:rPr>
          <w:spacing w:val="11"/>
          <w:sz w:val="24"/>
        </w:rPr>
        <w:t xml:space="preserve"> </w:t>
      </w:r>
      <w:r w:rsidRPr="0031389B">
        <w:rPr>
          <w:sz w:val="24"/>
        </w:rPr>
        <w:t>темповых</w:t>
      </w:r>
      <w:r w:rsidRPr="0031389B">
        <w:rPr>
          <w:spacing w:val="9"/>
          <w:sz w:val="24"/>
        </w:rPr>
        <w:t xml:space="preserve"> </w:t>
      </w:r>
      <w:r w:rsidRPr="0031389B">
        <w:rPr>
          <w:sz w:val="24"/>
        </w:rPr>
        <w:t>задержек</w:t>
      </w:r>
      <w:r w:rsidRPr="0031389B">
        <w:rPr>
          <w:spacing w:val="11"/>
          <w:sz w:val="24"/>
        </w:rPr>
        <w:t xml:space="preserve"> </w:t>
      </w:r>
      <w:r w:rsidRPr="0031389B">
        <w:rPr>
          <w:sz w:val="24"/>
        </w:rPr>
        <w:t>речевого</w:t>
      </w:r>
      <w:r w:rsidRPr="0031389B">
        <w:rPr>
          <w:spacing w:val="9"/>
          <w:sz w:val="24"/>
        </w:rPr>
        <w:t xml:space="preserve"> </w:t>
      </w:r>
      <w:r w:rsidRPr="0031389B">
        <w:rPr>
          <w:sz w:val="24"/>
        </w:rPr>
        <w:t>развития</w:t>
      </w:r>
      <w:r w:rsidRPr="0031389B">
        <w:rPr>
          <w:spacing w:val="17"/>
          <w:sz w:val="24"/>
        </w:rPr>
        <w:t xml:space="preserve"> </w:t>
      </w:r>
      <w:r w:rsidRPr="0031389B">
        <w:rPr>
          <w:sz w:val="24"/>
        </w:rPr>
        <w:t>у</w:t>
      </w:r>
      <w:r w:rsidRPr="0031389B">
        <w:rPr>
          <w:spacing w:val="10"/>
          <w:sz w:val="24"/>
        </w:rPr>
        <w:t xml:space="preserve"> </w:t>
      </w:r>
      <w:r w:rsidRPr="0031389B">
        <w:rPr>
          <w:sz w:val="24"/>
        </w:rPr>
        <w:t>детей</w:t>
      </w:r>
      <w:r w:rsidRPr="0031389B">
        <w:rPr>
          <w:spacing w:val="10"/>
          <w:sz w:val="24"/>
        </w:rPr>
        <w:t xml:space="preserve"> </w:t>
      </w:r>
      <w:r w:rsidRPr="0031389B">
        <w:rPr>
          <w:sz w:val="24"/>
        </w:rPr>
        <w:t>от</w:t>
      </w:r>
      <w:r w:rsidR="00125082" w:rsidRPr="0031389B">
        <w:rPr>
          <w:color w:val="111111"/>
          <w:sz w:val="24"/>
        </w:rPr>
        <w:t xml:space="preserve"> </w:t>
      </w:r>
      <w:r w:rsidRPr="0031389B">
        <w:rPr>
          <w:sz w:val="24"/>
        </w:rPr>
        <w:t>1</w:t>
      </w:r>
      <w:r w:rsidRPr="0031389B">
        <w:rPr>
          <w:spacing w:val="1"/>
          <w:sz w:val="24"/>
        </w:rPr>
        <w:t xml:space="preserve"> </w:t>
      </w:r>
      <w:r w:rsidRPr="0031389B">
        <w:rPr>
          <w:sz w:val="24"/>
        </w:rPr>
        <w:t>года</w:t>
      </w:r>
      <w:r w:rsidRPr="0031389B">
        <w:rPr>
          <w:spacing w:val="1"/>
          <w:sz w:val="24"/>
        </w:rPr>
        <w:t xml:space="preserve"> </w:t>
      </w:r>
      <w:r w:rsidRPr="0031389B">
        <w:rPr>
          <w:sz w:val="24"/>
        </w:rPr>
        <w:t>до</w:t>
      </w:r>
      <w:r w:rsidRPr="0031389B">
        <w:rPr>
          <w:spacing w:val="1"/>
          <w:sz w:val="24"/>
        </w:rPr>
        <w:t xml:space="preserve"> </w:t>
      </w:r>
      <w:r w:rsidRPr="0031389B">
        <w:rPr>
          <w:sz w:val="24"/>
        </w:rPr>
        <w:t>5</w:t>
      </w:r>
      <w:r w:rsidRPr="0031389B">
        <w:rPr>
          <w:spacing w:val="1"/>
          <w:sz w:val="24"/>
        </w:rPr>
        <w:t xml:space="preserve"> </w:t>
      </w:r>
      <w:r w:rsidRPr="0031389B">
        <w:rPr>
          <w:sz w:val="24"/>
        </w:rPr>
        <w:t>лет,</w:t>
      </w:r>
      <w:r w:rsidRPr="0031389B">
        <w:rPr>
          <w:spacing w:val="1"/>
          <w:sz w:val="24"/>
        </w:rPr>
        <w:t xml:space="preserve"> </w:t>
      </w:r>
      <w:r w:rsidRPr="0031389B">
        <w:rPr>
          <w:sz w:val="24"/>
        </w:rPr>
        <w:t>причем</w:t>
      </w:r>
      <w:r w:rsidRPr="0031389B">
        <w:rPr>
          <w:spacing w:val="1"/>
          <w:sz w:val="24"/>
        </w:rPr>
        <w:t xml:space="preserve"> </w:t>
      </w:r>
      <w:r w:rsidRPr="0031389B">
        <w:rPr>
          <w:sz w:val="24"/>
        </w:rPr>
        <w:t>проблема</w:t>
      </w:r>
      <w:r w:rsidRPr="0031389B">
        <w:rPr>
          <w:spacing w:val="1"/>
          <w:sz w:val="24"/>
        </w:rPr>
        <w:t xml:space="preserve"> </w:t>
      </w:r>
      <w:r w:rsidRPr="0031389B">
        <w:rPr>
          <w:sz w:val="24"/>
        </w:rPr>
        <w:t>современного</w:t>
      </w:r>
      <w:r w:rsidRPr="0031389B">
        <w:rPr>
          <w:spacing w:val="1"/>
          <w:sz w:val="24"/>
        </w:rPr>
        <w:t xml:space="preserve"> </w:t>
      </w:r>
      <w:r w:rsidRPr="0031389B">
        <w:rPr>
          <w:sz w:val="24"/>
        </w:rPr>
        <w:t>дошкольника</w:t>
      </w:r>
      <w:r w:rsidRPr="0031389B">
        <w:rPr>
          <w:spacing w:val="1"/>
          <w:sz w:val="24"/>
        </w:rPr>
        <w:t xml:space="preserve"> </w:t>
      </w:r>
      <w:r w:rsidRPr="0031389B">
        <w:rPr>
          <w:sz w:val="24"/>
        </w:rPr>
        <w:t>в</w:t>
      </w:r>
      <w:r w:rsidRPr="0031389B">
        <w:rPr>
          <w:spacing w:val="1"/>
          <w:sz w:val="24"/>
        </w:rPr>
        <w:t xml:space="preserve"> </w:t>
      </w:r>
      <w:r w:rsidRPr="0031389B">
        <w:rPr>
          <w:sz w:val="24"/>
        </w:rPr>
        <w:t>том,</w:t>
      </w:r>
      <w:r w:rsidRPr="0031389B">
        <w:rPr>
          <w:spacing w:val="1"/>
          <w:sz w:val="24"/>
        </w:rPr>
        <w:t xml:space="preserve"> </w:t>
      </w:r>
      <w:r w:rsidRPr="0031389B">
        <w:rPr>
          <w:sz w:val="24"/>
        </w:rPr>
        <w:t>что</w:t>
      </w:r>
      <w:r w:rsidRPr="0031389B">
        <w:rPr>
          <w:spacing w:val="1"/>
          <w:sz w:val="24"/>
        </w:rPr>
        <w:t xml:space="preserve"> </w:t>
      </w:r>
      <w:r w:rsidRPr="0031389B">
        <w:rPr>
          <w:sz w:val="24"/>
        </w:rPr>
        <w:t>он</w:t>
      </w:r>
      <w:r w:rsidRPr="0031389B">
        <w:rPr>
          <w:spacing w:val="1"/>
          <w:sz w:val="24"/>
        </w:rPr>
        <w:t xml:space="preserve"> </w:t>
      </w:r>
      <w:r w:rsidRPr="0031389B">
        <w:rPr>
          <w:sz w:val="24"/>
        </w:rPr>
        <w:t>имеет</w:t>
      </w:r>
      <w:r w:rsidRPr="0031389B">
        <w:rPr>
          <w:spacing w:val="1"/>
          <w:sz w:val="24"/>
        </w:rPr>
        <w:t xml:space="preserve"> </w:t>
      </w:r>
      <w:r w:rsidRPr="0031389B">
        <w:rPr>
          <w:sz w:val="24"/>
        </w:rPr>
        <w:t>не</w:t>
      </w:r>
      <w:r w:rsidRPr="0031389B">
        <w:rPr>
          <w:spacing w:val="1"/>
          <w:sz w:val="24"/>
        </w:rPr>
        <w:t xml:space="preserve"> </w:t>
      </w:r>
      <w:r w:rsidRPr="0031389B">
        <w:rPr>
          <w:sz w:val="24"/>
        </w:rPr>
        <w:t>отдельное</w:t>
      </w:r>
      <w:r w:rsidRPr="0031389B">
        <w:rPr>
          <w:spacing w:val="1"/>
          <w:sz w:val="24"/>
        </w:rPr>
        <w:t xml:space="preserve"> </w:t>
      </w:r>
      <w:r w:rsidRPr="0031389B">
        <w:rPr>
          <w:sz w:val="24"/>
        </w:rPr>
        <w:t>нарушение</w:t>
      </w:r>
      <w:r w:rsidRPr="0031389B">
        <w:rPr>
          <w:spacing w:val="1"/>
          <w:sz w:val="24"/>
        </w:rPr>
        <w:t xml:space="preserve"> </w:t>
      </w:r>
      <w:r w:rsidRPr="0031389B">
        <w:rPr>
          <w:sz w:val="24"/>
        </w:rPr>
        <w:t>структурного</w:t>
      </w:r>
      <w:r w:rsidRPr="0031389B">
        <w:rPr>
          <w:spacing w:val="1"/>
          <w:sz w:val="24"/>
        </w:rPr>
        <w:t xml:space="preserve"> </w:t>
      </w:r>
      <w:r w:rsidRPr="0031389B">
        <w:rPr>
          <w:sz w:val="24"/>
        </w:rPr>
        <w:t>компонента</w:t>
      </w:r>
      <w:r w:rsidRPr="0031389B">
        <w:rPr>
          <w:spacing w:val="1"/>
          <w:sz w:val="24"/>
        </w:rPr>
        <w:t xml:space="preserve"> </w:t>
      </w:r>
      <w:r w:rsidRPr="0031389B">
        <w:rPr>
          <w:sz w:val="24"/>
        </w:rPr>
        <w:t>речи</w:t>
      </w:r>
      <w:r w:rsidRPr="0031389B">
        <w:rPr>
          <w:spacing w:val="1"/>
          <w:sz w:val="24"/>
        </w:rPr>
        <w:t xml:space="preserve"> </w:t>
      </w:r>
      <w:r w:rsidRPr="0031389B">
        <w:rPr>
          <w:sz w:val="24"/>
        </w:rPr>
        <w:t>(например,</w:t>
      </w:r>
      <w:r w:rsidRPr="0031389B">
        <w:rPr>
          <w:spacing w:val="1"/>
          <w:sz w:val="24"/>
        </w:rPr>
        <w:t xml:space="preserve"> </w:t>
      </w:r>
      <w:r w:rsidRPr="0031389B">
        <w:rPr>
          <w:sz w:val="24"/>
        </w:rPr>
        <w:t>звукопроизношения),</w:t>
      </w:r>
      <w:r w:rsidRPr="0031389B">
        <w:rPr>
          <w:spacing w:val="1"/>
          <w:sz w:val="24"/>
        </w:rPr>
        <w:t xml:space="preserve"> </w:t>
      </w:r>
      <w:r w:rsidRPr="0031389B">
        <w:rPr>
          <w:sz w:val="24"/>
        </w:rPr>
        <w:t>а</w:t>
      </w:r>
      <w:r w:rsidRPr="0031389B">
        <w:rPr>
          <w:spacing w:val="1"/>
          <w:sz w:val="24"/>
        </w:rPr>
        <w:t xml:space="preserve"> </w:t>
      </w:r>
      <w:r w:rsidRPr="0031389B">
        <w:rPr>
          <w:sz w:val="24"/>
        </w:rPr>
        <w:t>комплексное отставание в развитии речевых компонентов.</w:t>
      </w:r>
      <w:r w:rsidRPr="0031389B">
        <w:rPr>
          <w:spacing w:val="1"/>
          <w:sz w:val="24"/>
        </w:rPr>
        <w:t xml:space="preserve"> </w:t>
      </w:r>
      <w:r w:rsidRPr="0031389B">
        <w:rPr>
          <w:sz w:val="24"/>
        </w:rPr>
        <w:t>Современные</w:t>
      </w:r>
      <w:r w:rsidRPr="0031389B">
        <w:rPr>
          <w:spacing w:val="1"/>
          <w:sz w:val="24"/>
        </w:rPr>
        <w:t xml:space="preserve"> </w:t>
      </w:r>
      <w:r w:rsidRPr="0031389B">
        <w:rPr>
          <w:sz w:val="24"/>
        </w:rPr>
        <w:t>родители</w:t>
      </w:r>
      <w:r w:rsidRPr="0031389B">
        <w:rPr>
          <w:spacing w:val="1"/>
          <w:sz w:val="24"/>
        </w:rPr>
        <w:t xml:space="preserve"> </w:t>
      </w:r>
      <w:r w:rsidRPr="0031389B">
        <w:rPr>
          <w:sz w:val="24"/>
        </w:rPr>
        <w:t>меньше,</w:t>
      </w:r>
      <w:r w:rsidRPr="0031389B">
        <w:rPr>
          <w:spacing w:val="1"/>
          <w:sz w:val="24"/>
        </w:rPr>
        <w:t xml:space="preserve"> </w:t>
      </w:r>
      <w:r w:rsidRPr="0031389B">
        <w:rPr>
          <w:sz w:val="24"/>
        </w:rPr>
        <w:t>чем</w:t>
      </w:r>
      <w:r w:rsidRPr="0031389B">
        <w:rPr>
          <w:spacing w:val="1"/>
          <w:sz w:val="24"/>
        </w:rPr>
        <w:t xml:space="preserve"> </w:t>
      </w:r>
      <w:r w:rsidRPr="0031389B">
        <w:rPr>
          <w:sz w:val="24"/>
        </w:rPr>
        <w:t>это</w:t>
      </w:r>
      <w:r w:rsidRPr="0031389B">
        <w:rPr>
          <w:spacing w:val="1"/>
          <w:sz w:val="24"/>
        </w:rPr>
        <w:t xml:space="preserve"> </w:t>
      </w:r>
      <w:r w:rsidRPr="0031389B">
        <w:rPr>
          <w:sz w:val="24"/>
        </w:rPr>
        <w:t>необходимо</w:t>
      </w:r>
      <w:r w:rsidRPr="0031389B">
        <w:rPr>
          <w:spacing w:val="1"/>
          <w:sz w:val="24"/>
        </w:rPr>
        <w:t xml:space="preserve"> </w:t>
      </w:r>
      <w:r w:rsidRPr="0031389B">
        <w:rPr>
          <w:sz w:val="24"/>
        </w:rPr>
        <w:t>для</w:t>
      </w:r>
      <w:r w:rsidRPr="0031389B">
        <w:rPr>
          <w:spacing w:val="1"/>
          <w:sz w:val="24"/>
        </w:rPr>
        <w:t xml:space="preserve"> </w:t>
      </w:r>
      <w:r w:rsidRPr="0031389B">
        <w:rPr>
          <w:sz w:val="24"/>
        </w:rPr>
        <w:t>полноценного</w:t>
      </w:r>
      <w:r w:rsidRPr="0031389B">
        <w:rPr>
          <w:spacing w:val="1"/>
          <w:sz w:val="24"/>
        </w:rPr>
        <w:t xml:space="preserve"> </w:t>
      </w:r>
      <w:r w:rsidRPr="0031389B">
        <w:rPr>
          <w:sz w:val="24"/>
        </w:rPr>
        <w:t>речевого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ребенка,</w:t>
      </w:r>
      <w:r w:rsidRPr="0031389B">
        <w:rPr>
          <w:spacing w:val="1"/>
          <w:sz w:val="24"/>
        </w:rPr>
        <w:t xml:space="preserve"> </w:t>
      </w:r>
      <w:r w:rsidRPr="0031389B">
        <w:rPr>
          <w:sz w:val="24"/>
        </w:rPr>
        <w:t>разговаривают</w:t>
      </w:r>
      <w:r w:rsidRPr="0031389B">
        <w:rPr>
          <w:spacing w:val="1"/>
          <w:sz w:val="24"/>
        </w:rPr>
        <w:t xml:space="preserve"> </w:t>
      </w:r>
      <w:r w:rsidRPr="0031389B">
        <w:rPr>
          <w:sz w:val="24"/>
        </w:rPr>
        <w:t>со</w:t>
      </w:r>
      <w:r w:rsidRPr="0031389B">
        <w:rPr>
          <w:spacing w:val="1"/>
          <w:sz w:val="24"/>
        </w:rPr>
        <w:t xml:space="preserve"> </w:t>
      </w:r>
      <w:r w:rsidRPr="0031389B">
        <w:rPr>
          <w:sz w:val="24"/>
        </w:rPr>
        <w:t>своими</w:t>
      </w:r>
      <w:r w:rsidRPr="0031389B">
        <w:rPr>
          <w:spacing w:val="1"/>
          <w:sz w:val="24"/>
        </w:rPr>
        <w:t xml:space="preserve"> </w:t>
      </w:r>
      <w:r w:rsidRPr="0031389B">
        <w:rPr>
          <w:sz w:val="24"/>
        </w:rPr>
        <w:t>детьми,</w:t>
      </w:r>
      <w:r w:rsidRPr="0031389B">
        <w:rPr>
          <w:spacing w:val="1"/>
          <w:sz w:val="24"/>
        </w:rPr>
        <w:t xml:space="preserve"> </w:t>
      </w:r>
      <w:r w:rsidRPr="0031389B">
        <w:rPr>
          <w:sz w:val="24"/>
        </w:rPr>
        <w:t>мало</w:t>
      </w:r>
      <w:r w:rsidRPr="0031389B">
        <w:rPr>
          <w:spacing w:val="1"/>
          <w:sz w:val="24"/>
        </w:rPr>
        <w:t xml:space="preserve"> </w:t>
      </w:r>
      <w:r w:rsidRPr="0031389B">
        <w:rPr>
          <w:sz w:val="24"/>
        </w:rPr>
        <w:t>читают</w:t>
      </w:r>
      <w:r w:rsidRPr="0031389B">
        <w:rPr>
          <w:spacing w:val="1"/>
          <w:sz w:val="24"/>
        </w:rPr>
        <w:t xml:space="preserve"> </w:t>
      </w:r>
      <w:r w:rsidRPr="0031389B">
        <w:rPr>
          <w:sz w:val="24"/>
        </w:rPr>
        <w:t>и</w:t>
      </w:r>
      <w:r w:rsidRPr="0031389B">
        <w:rPr>
          <w:spacing w:val="1"/>
          <w:sz w:val="24"/>
        </w:rPr>
        <w:t xml:space="preserve"> </w:t>
      </w:r>
      <w:r w:rsidRPr="0031389B">
        <w:rPr>
          <w:sz w:val="24"/>
        </w:rPr>
        <w:t>рассказывают</w:t>
      </w:r>
      <w:r w:rsidRPr="0031389B">
        <w:rPr>
          <w:spacing w:val="1"/>
          <w:sz w:val="24"/>
        </w:rPr>
        <w:t xml:space="preserve"> </w:t>
      </w:r>
      <w:r w:rsidRPr="0031389B">
        <w:rPr>
          <w:sz w:val="24"/>
        </w:rPr>
        <w:t>им,</w:t>
      </w:r>
      <w:r w:rsidRPr="0031389B">
        <w:rPr>
          <w:spacing w:val="1"/>
          <w:sz w:val="24"/>
        </w:rPr>
        <w:t xml:space="preserve"> </w:t>
      </w:r>
      <w:r w:rsidRPr="0031389B">
        <w:rPr>
          <w:sz w:val="24"/>
        </w:rPr>
        <w:t>а</w:t>
      </w:r>
      <w:r w:rsidRPr="0031389B">
        <w:rPr>
          <w:spacing w:val="-57"/>
          <w:sz w:val="24"/>
        </w:rPr>
        <w:t xml:space="preserve"> </w:t>
      </w:r>
      <w:r w:rsidRPr="0031389B">
        <w:rPr>
          <w:sz w:val="24"/>
        </w:rPr>
        <w:t>покупая</w:t>
      </w:r>
      <w:r w:rsidRPr="0031389B">
        <w:rPr>
          <w:spacing w:val="1"/>
          <w:sz w:val="24"/>
        </w:rPr>
        <w:t xml:space="preserve"> </w:t>
      </w:r>
      <w:r w:rsidRPr="0031389B">
        <w:rPr>
          <w:sz w:val="24"/>
        </w:rPr>
        <w:t>книжки</w:t>
      </w:r>
      <w:r w:rsidRPr="0031389B">
        <w:rPr>
          <w:spacing w:val="1"/>
          <w:sz w:val="24"/>
        </w:rPr>
        <w:t xml:space="preserve"> </w:t>
      </w:r>
      <w:r w:rsidRPr="0031389B">
        <w:rPr>
          <w:sz w:val="24"/>
        </w:rPr>
        <w:t>для</w:t>
      </w:r>
      <w:r w:rsidRPr="0031389B">
        <w:rPr>
          <w:spacing w:val="1"/>
          <w:sz w:val="24"/>
        </w:rPr>
        <w:t xml:space="preserve"> </w:t>
      </w:r>
      <w:r w:rsidRPr="0031389B">
        <w:rPr>
          <w:sz w:val="24"/>
        </w:rPr>
        <w:t>самых</w:t>
      </w:r>
      <w:r w:rsidRPr="0031389B">
        <w:rPr>
          <w:spacing w:val="1"/>
          <w:sz w:val="24"/>
        </w:rPr>
        <w:t xml:space="preserve"> </w:t>
      </w:r>
      <w:r w:rsidRPr="0031389B">
        <w:rPr>
          <w:sz w:val="24"/>
        </w:rPr>
        <w:t>маленьких,</w:t>
      </w:r>
      <w:r w:rsidRPr="0031389B">
        <w:rPr>
          <w:spacing w:val="1"/>
          <w:sz w:val="24"/>
        </w:rPr>
        <w:t xml:space="preserve"> </w:t>
      </w:r>
      <w:r w:rsidRPr="0031389B">
        <w:rPr>
          <w:sz w:val="24"/>
        </w:rPr>
        <w:t>больше</w:t>
      </w:r>
      <w:r w:rsidRPr="0031389B">
        <w:rPr>
          <w:spacing w:val="1"/>
          <w:sz w:val="24"/>
        </w:rPr>
        <w:t xml:space="preserve"> </w:t>
      </w:r>
      <w:r w:rsidRPr="0031389B">
        <w:rPr>
          <w:sz w:val="24"/>
        </w:rPr>
        <w:t>ориентируются</w:t>
      </w:r>
      <w:r w:rsidRPr="0031389B">
        <w:rPr>
          <w:spacing w:val="1"/>
          <w:sz w:val="24"/>
        </w:rPr>
        <w:t xml:space="preserve"> </w:t>
      </w:r>
      <w:r w:rsidRPr="0031389B">
        <w:rPr>
          <w:sz w:val="24"/>
        </w:rPr>
        <w:t>на</w:t>
      </w:r>
      <w:r w:rsidRPr="0031389B">
        <w:rPr>
          <w:spacing w:val="1"/>
          <w:sz w:val="24"/>
        </w:rPr>
        <w:t xml:space="preserve"> </w:t>
      </w:r>
      <w:r w:rsidRPr="0031389B">
        <w:rPr>
          <w:sz w:val="24"/>
        </w:rPr>
        <w:t>красочность</w:t>
      </w:r>
      <w:r w:rsidRPr="0031389B">
        <w:rPr>
          <w:spacing w:val="1"/>
          <w:sz w:val="24"/>
        </w:rPr>
        <w:t xml:space="preserve"> </w:t>
      </w:r>
      <w:r w:rsidRPr="0031389B">
        <w:rPr>
          <w:sz w:val="24"/>
        </w:rPr>
        <w:t>и</w:t>
      </w:r>
      <w:r w:rsidRPr="0031389B">
        <w:rPr>
          <w:spacing w:val="1"/>
          <w:sz w:val="24"/>
        </w:rPr>
        <w:t xml:space="preserve"> </w:t>
      </w:r>
      <w:r w:rsidRPr="0031389B">
        <w:rPr>
          <w:sz w:val="24"/>
        </w:rPr>
        <w:t>оригинальность</w:t>
      </w:r>
      <w:r w:rsidRPr="0031389B">
        <w:rPr>
          <w:spacing w:val="-2"/>
          <w:sz w:val="24"/>
        </w:rPr>
        <w:t xml:space="preserve"> </w:t>
      </w:r>
      <w:r w:rsidRPr="0031389B">
        <w:rPr>
          <w:sz w:val="24"/>
        </w:rPr>
        <w:t>издания, нежели на</w:t>
      </w:r>
      <w:r w:rsidRPr="0031389B">
        <w:rPr>
          <w:spacing w:val="-1"/>
          <w:sz w:val="24"/>
        </w:rPr>
        <w:t xml:space="preserve"> </w:t>
      </w:r>
      <w:r w:rsidRPr="0031389B">
        <w:rPr>
          <w:sz w:val="24"/>
        </w:rPr>
        <w:t>художественные</w:t>
      </w:r>
      <w:r w:rsidRPr="0031389B">
        <w:rPr>
          <w:spacing w:val="-3"/>
          <w:sz w:val="24"/>
        </w:rPr>
        <w:t xml:space="preserve"> </w:t>
      </w:r>
      <w:r w:rsidRPr="0031389B">
        <w:rPr>
          <w:sz w:val="24"/>
        </w:rPr>
        <w:t>достоинства</w:t>
      </w:r>
      <w:r w:rsidRPr="0031389B">
        <w:rPr>
          <w:spacing w:val="-1"/>
          <w:sz w:val="24"/>
        </w:rPr>
        <w:t xml:space="preserve"> </w:t>
      </w:r>
      <w:r w:rsidRPr="0031389B">
        <w:rPr>
          <w:sz w:val="24"/>
        </w:rPr>
        <w:t>текстов.</w:t>
      </w:r>
    </w:p>
    <w:p w:rsidR="000D5E27" w:rsidRDefault="002E4892" w:rsidP="00125082">
      <w:pPr>
        <w:pStyle w:val="a5"/>
        <w:spacing w:before="1"/>
        <w:ind w:right="222" w:firstLine="708"/>
        <w:rPr>
          <w:spacing w:val="1"/>
          <w:sz w:val="24"/>
        </w:rPr>
      </w:pPr>
      <w:proofErr w:type="gramStart"/>
      <w:r w:rsidRPr="0031389B">
        <w:rPr>
          <w:sz w:val="24"/>
        </w:rPr>
        <w:t>Нынешних дошкольников отличает слабость воображения, выраженная ориентация</w:t>
      </w:r>
      <w:r w:rsidRPr="0031389B">
        <w:rPr>
          <w:spacing w:val="1"/>
          <w:sz w:val="24"/>
        </w:rPr>
        <w:t xml:space="preserve"> </w:t>
      </w:r>
      <w:r w:rsidRPr="0031389B">
        <w:rPr>
          <w:sz w:val="24"/>
        </w:rPr>
        <w:t>на наглядность воспринимаемой информации и, соответственно, недостаточная развитость</w:t>
      </w:r>
      <w:r w:rsidRPr="0031389B">
        <w:rPr>
          <w:spacing w:val="1"/>
          <w:sz w:val="24"/>
        </w:rPr>
        <w:t xml:space="preserve"> </w:t>
      </w:r>
      <w:r w:rsidRPr="0031389B">
        <w:rPr>
          <w:sz w:val="24"/>
        </w:rPr>
        <w:t>слухового восприятия и понимания, более низкий уровень речевого развития, Воображение</w:t>
      </w:r>
      <w:r w:rsidRPr="0031389B">
        <w:rPr>
          <w:spacing w:val="1"/>
          <w:sz w:val="24"/>
        </w:rPr>
        <w:t xml:space="preserve"> </w:t>
      </w:r>
      <w:r w:rsidRPr="0031389B">
        <w:rPr>
          <w:sz w:val="24"/>
        </w:rPr>
        <w:t>является</w:t>
      </w:r>
      <w:r w:rsidRPr="0031389B">
        <w:rPr>
          <w:spacing w:val="1"/>
          <w:sz w:val="24"/>
        </w:rPr>
        <w:t xml:space="preserve"> </w:t>
      </w:r>
      <w:r w:rsidRPr="0031389B">
        <w:rPr>
          <w:sz w:val="24"/>
        </w:rPr>
        <w:t>главным</w:t>
      </w:r>
      <w:r w:rsidRPr="0031389B">
        <w:rPr>
          <w:spacing w:val="1"/>
          <w:sz w:val="24"/>
        </w:rPr>
        <w:t xml:space="preserve"> </w:t>
      </w:r>
      <w:r w:rsidRPr="0031389B">
        <w:rPr>
          <w:sz w:val="24"/>
        </w:rPr>
        <w:t>новообразованием</w:t>
      </w:r>
      <w:r w:rsidRPr="0031389B">
        <w:rPr>
          <w:spacing w:val="1"/>
          <w:sz w:val="24"/>
        </w:rPr>
        <w:t xml:space="preserve"> </w:t>
      </w:r>
      <w:r w:rsidRPr="0031389B">
        <w:rPr>
          <w:sz w:val="24"/>
        </w:rPr>
        <w:t>дошкольного</w:t>
      </w:r>
      <w:r w:rsidRPr="0031389B">
        <w:rPr>
          <w:spacing w:val="1"/>
          <w:sz w:val="24"/>
        </w:rPr>
        <w:t xml:space="preserve"> </w:t>
      </w:r>
      <w:r w:rsidRPr="0031389B">
        <w:rPr>
          <w:sz w:val="24"/>
        </w:rPr>
        <w:t>детства,</w:t>
      </w:r>
      <w:r w:rsidRPr="0031389B">
        <w:rPr>
          <w:spacing w:val="1"/>
          <w:sz w:val="24"/>
        </w:rPr>
        <w:t xml:space="preserve"> </w:t>
      </w:r>
      <w:r w:rsidRPr="0031389B">
        <w:rPr>
          <w:sz w:val="24"/>
        </w:rPr>
        <w:t>ответственным,</w:t>
      </w:r>
      <w:r w:rsidRPr="0031389B">
        <w:rPr>
          <w:spacing w:val="1"/>
          <w:sz w:val="24"/>
        </w:rPr>
        <w:t xml:space="preserve"> </w:t>
      </w:r>
      <w:r w:rsidRPr="0031389B">
        <w:rPr>
          <w:sz w:val="24"/>
        </w:rPr>
        <w:t>по</w:t>
      </w:r>
      <w:r w:rsidRPr="0031389B">
        <w:rPr>
          <w:spacing w:val="1"/>
          <w:sz w:val="24"/>
        </w:rPr>
        <w:t xml:space="preserve"> </w:t>
      </w:r>
      <w:r w:rsidRPr="0031389B">
        <w:rPr>
          <w:sz w:val="24"/>
        </w:rPr>
        <w:t>словам</w:t>
      </w:r>
      <w:r w:rsidRPr="0031389B">
        <w:rPr>
          <w:spacing w:val="1"/>
          <w:sz w:val="24"/>
        </w:rPr>
        <w:t xml:space="preserve"> </w:t>
      </w:r>
      <w:proofErr w:type="spellStart"/>
      <w:r w:rsidRPr="0031389B">
        <w:rPr>
          <w:sz w:val="24"/>
        </w:rPr>
        <w:t>Л.С.Выготского</w:t>
      </w:r>
      <w:proofErr w:type="spellEnd"/>
      <w:r w:rsidRPr="0031389B">
        <w:rPr>
          <w:sz w:val="24"/>
        </w:rPr>
        <w:t>,</w:t>
      </w:r>
      <w:r w:rsidRPr="0031389B">
        <w:rPr>
          <w:spacing w:val="1"/>
          <w:sz w:val="24"/>
        </w:rPr>
        <w:t xml:space="preserve"> </w:t>
      </w:r>
      <w:r w:rsidRPr="0031389B">
        <w:rPr>
          <w:sz w:val="24"/>
        </w:rPr>
        <w:t>за</w:t>
      </w:r>
      <w:r w:rsidRPr="0031389B">
        <w:rPr>
          <w:spacing w:val="1"/>
          <w:sz w:val="24"/>
        </w:rPr>
        <w:t xml:space="preserve"> </w:t>
      </w:r>
      <w:r w:rsidRPr="0031389B">
        <w:rPr>
          <w:sz w:val="24"/>
        </w:rPr>
        <w:t>специфическое</w:t>
      </w:r>
      <w:r w:rsidRPr="0031389B">
        <w:rPr>
          <w:spacing w:val="1"/>
          <w:sz w:val="24"/>
        </w:rPr>
        <w:t xml:space="preserve"> </w:t>
      </w:r>
      <w:r w:rsidRPr="0031389B">
        <w:rPr>
          <w:sz w:val="24"/>
        </w:rPr>
        <w:t>для</w:t>
      </w:r>
      <w:r w:rsidRPr="0031389B">
        <w:rPr>
          <w:spacing w:val="1"/>
          <w:sz w:val="24"/>
        </w:rPr>
        <w:t xml:space="preserve"> </w:t>
      </w:r>
      <w:r w:rsidRPr="0031389B">
        <w:rPr>
          <w:sz w:val="24"/>
        </w:rPr>
        <w:t>данного</w:t>
      </w:r>
      <w:r w:rsidRPr="0031389B">
        <w:rPr>
          <w:spacing w:val="1"/>
          <w:sz w:val="24"/>
        </w:rPr>
        <w:t xml:space="preserve"> </w:t>
      </w:r>
      <w:r w:rsidRPr="0031389B">
        <w:rPr>
          <w:sz w:val="24"/>
        </w:rPr>
        <w:t>возраста</w:t>
      </w:r>
      <w:r w:rsidRPr="0031389B">
        <w:rPr>
          <w:spacing w:val="1"/>
          <w:sz w:val="24"/>
        </w:rPr>
        <w:t xml:space="preserve"> </w:t>
      </w:r>
      <w:r w:rsidRPr="0031389B">
        <w:rPr>
          <w:sz w:val="24"/>
        </w:rPr>
        <w:t>отношение</w:t>
      </w:r>
      <w:r w:rsidRPr="0031389B">
        <w:rPr>
          <w:spacing w:val="1"/>
          <w:sz w:val="24"/>
        </w:rPr>
        <w:t xml:space="preserve"> </w:t>
      </w:r>
      <w:r w:rsidRPr="0031389B">
        <w:rPr>
          <w:sz w:val="24"/>
        </w:rPr>
        <w:t>между</w:t>
      </w:r>
      <w:r w:rsidRPr="0031389B">
        <w:rPr>
          <w:spacing w:val="1"/>
          <w:sz w:val="24"/>
        </w:rPr>
        <w:t xml:space="preserve"> </w:t>
      </w:r>
      <w:r w:rsidRPr="0031389B">
        <w:rPr>
          <w:sz w:val="24"/>
        </w:rPr>
        <w:t>ребенком</w:t>
      </w:r>
      <w:r w:rsidRPr="0031389B">
        <w:rPr>
          <w:spacing w:val="1"/>
          <w:sz w:val="24"/>
        </w:rPr>
        <w:t xml:space="preserve"> </w:t>
      </w:r>
      <w:r w:rsidRPr="0031389B">
        <w:rPr>
          <w:sz w:val="24"/>
        </w:rPr>
        <w:t>и</w:t>
      </w:r>
      <w:r w:rsidRPr="0031389B">
        <w:rPr>
          <w:spacing w:val="1"/>
          <w:sz w:val="24"/>
        </w:rPr>
        <w:t xml:space="preserve"> </w:t>
      </w:r>
      <w:r w:rsidRPr="0031389B">
        <w:rPr>
          <w:sz w:val="24"/>
        </w:rPr>
        <w:t>социальной</w:t>
      </w:r>
      <w:r w:rsidRPr="0031389B">
        <w:rPr>
          <w:spacing w:val="1"/>
          <w:sz w:val="24"/>
        </w:rPr>
        <w:t xml:space="preserve"> </w:t>
      </w:r>
      <w:r w:rsidRPr="0031389B">
        <w:rPr>
          <w:sz w:val="24"/>
        </w:rPr>
        <w:t>действительностью.</w:t>
      </w:r>
      <w:r w:rsidRPr="0031389B">
        <w:rPr>
          <w:spacing w:val="1"/>
          <w:sz w:val="24"/>
        </w:rPr>
        <w:t xml:space="preserve"> </w:t>
      </w:r>
      <w:proofErr w:type="gramEnd"/>
    </w:p>
    <w:p w:rsidR="000D5E27" w:rsidRPr="000D5E27" w:rsidRDefault="002E4892" w:rsidP="00125082">
      <w:pPr>
        <w:pStyle w:val="a5"/>
        <w:spacing w:before="1"/>
        <w:ind w:right="222" w:firstLine="708"/>
        <w:rPr>
          <w:spacing w:val="1"/>
          <w:sz w:val="24"/>
        </w:rPr>
      </w:pPr>
      <w:r w:rsidRPr="0031389B">
        <w:rPr>
          <w:sz w:val="24"/>
        </w:rPr>
        <w:t>Воображение</w:t>
      </w:r>
      <w:r w:rsidRPr="0031389B">
        <w:rPr>
          <w:spacing w:val="1"/>
          <w:sz w:val="24"/>
        </w:rPr>
        <w:t xml:space="preserve"> </w:t>
      </w:r>
      <w:r w:rsidRPr="0031389B">
        <w:rPr>
          <w:sz w:val="24"/>
        </w:rPr>
        <w:t>задает</w:t>
      </w:r>
      <w:r w:rsidRPr="0031389B">
        <w:rPr>
          <w:spacing w:val="1"/>
          <w:sz w:val="24"/>
        </w:rPr>
        <w:t xml:space="preserve"> </w:t>
      </w:r>
      <w:r w:rsidRPr="0031389B">
        <w:rPr>
          <w:sz w:val="24"/>
        </w:rPr>
        <w:t>социальную</w:t>
      </w:r>
      <w:r w:rsidRPr="0031389B">
        <w:rPr>
          <w:spacing w:val="1"/>
          <w:sz w:val="24"/>
        </w:rPr>
        <w:t xml:space="preserve"> </w:t>
      </w:r>
      <w:r w:rsidRPr="0031389B">
        <w:rPr>
          <w:sz w:val="24"/>
        </w:rPr>
        <w:t>ситуацию</w:t>
      </w:r>
      <w:r w:rsidRPr="0031389B">
        <w:rPr>
          <w:spacing w:val="61"/>
          <w:sz w:val="24"/>
        </w:rPr>
        <w:t xml:space="preserve"> </w:t>
      </w:r>
      <w:r w:rsidRPr="0031389B">
        <w:rPr>
          <w:sz w:val="24"/>
        </w:rPr>
        <w:t>развития,</w:t>
      </w:r>
      <w:r w:rsidRPr="0031389B">
        <w:rPr>
          <w:spacing w:val="1"/>
          <w:sz w:val="24"/>
        </w:rPr>
        <w:t xml:space="preserve"> </w:t>
      </w:r>
      <w:r w:rsidRPr="0031389B">
        <w:rPr>
          <w:sz w:val="24"/>
        </w:rPr>
        <w:t>именно</w:t>
      </w:r>
      <w:r w:rsidRPr="0031389B">
        <w:rPr>
          <w:spacing w:val="1"/>
          <w:sz w:val="24"/>
        </w:rPr>
        <w:t xml:space="preserve"> </w:t>
      </w:r>
      <w:r w:rsidRPr="0031389B">
        <w:rPr>
          <w:sz w:val="24"/>
        </w:rPr>
        <w:t>оно</w:t>
      </w:r>
      <w:r w:rsidRPr="0031389B">
        <w:rPr>
          <w:spacing w:val="1"/>
          <w:sz w:val="24"/>
        </w:rPr>
        <w:t xml:space="preserve"> </w:t>
      </w:r>
      <w:r w:rsidRPr="0031389B">
        <w:rPr>
          <w:sz w:val="24"/>
        </w:rPr>
        <w:t>определяет</w:t>
      </w:r>
      <w:r w:rsidRPr="0031389B">
        <w:rPr>
          <w:spacing w:val="1"/>
          <w:sz w:val="24"/>
        </w:rPr>
        <w:t xml:space="preserve"> </w:t>
      </w:r>
      <w:r w:rsidRPr="0031389B">
        <w:rPr>
          <w:sz w:val="24"/>
        </w:rPr>
        <w:t>дальнейший</w:t>
      </w:r>
      <w:r w:rsidRPr="0031389B">
        <w:rPr>
          <w:spacing w:val="1"/>
          <w:sz w:val="24"/>
        </w:rPr>
        <w:t xml:space="preserve"> </w:t>
      </w:r>
      <w:r w:rsidRPr="0031389B">
        <w:rPr>
          <w:sz w:val="24"/>
        </w:rPr>
        <w:t>характер</w:t>
      </w:r>
      <w:r w:rsidRPr="0031389B">
        <w:rPr>
          <w:spacing w:val="1"/>
          <w:sz w:val="24"/>
        </w:rPr>
        <w:t xml:space="preserve"> </w:t>
      </w:r>
      <w:r w:rsidRPr="0031389B">
        <w:rPr>
          <w:sz w:val="24"/>
        </w:rPr>
        <w:t>познавательного</w:t>
      </w:r>
      <w:r w:rsidRPr="0031389B">
        <w:rPr>
          <w:spacing w:val="1"/>
          <w:sz w:val="24"/>
        </w:rPr>
        <w:t xml:space="preserve"> </w:t>
      </w:r>
      <w:r w:rsidRPr="0031389B">
        <w:rPr>
          <w:sz w:val="24"/>
        </w:rPr>
        <w:t>и</w:t>
      </w:r>
      <w:r w:rsidRPr="0031389B">
        <w:rPr>
          <w:spacing w:val="1"/>
          <w:sz w:val="24"/>
        </w:rPr>
        <w:t xml:space="preserve"> </w:t>
      </w:r>
      <w:r w:rsidRPr="0031389B">
        <w:rPr>
          <w:sz w:val="24"/>
        </w:rPr>
        <w:t>личностного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 xml:space="preserve">ребенка </w:t>
      </w:r>
      <w:r w:rsidR="000D5E27">
        <w:rPr>
          <w:sz w:val="24"/>
        </w:rPr>
        <w:tab/>
      </w:r>
      <w:r w:rsidRPr="0031389B">
        <w:rPr>
          <w:sz w:val="24"/>
        </w:rPr>
        <w:t>Основной деятельностью, которая обеспечивает наилучшие условия для развития</w:t>
      </w:r>
      <w:r w:rsidRPr="0031389B">
        <w:rPr>
          <w:spacing w:val="1"/>
          <w:sz w:val="24"/>
        </w:rPr>
        <w:t xml:space="preserve"> </w:t>
      </w:r>
      <w:r w:rsidRPr="0031389B">
        <w:rPr>
          <w:sz w:val="24"/>
        </w:rPr>
        <w:t>воображения, является детская игра во всем многообразии ее форм и видов.</w:t>
      </w:r>
      <w:r w:rsidRPr="0031389B">
        <w:rPr>
          <w:spacing w:val="1"/>
          <w:sz w:val="24"/>
        </w:rPr>
        <w:t xml:space="preserve"> </w:t>
      </w:r>
      <w:r w:rsidRPr="0031389B">
        <w:rPr>
          <w:sz w:val="24"/>
        </w:rPr>
        <w:t>Однако сегодня</w:t>
      </w:r>
      <w:r w:rsidRPr="0031389B">
        <w:rPr>
          <w:spacing w:val="1"/>
          <w:sz w:val="24"/>
        </w:rPr>
        <w:t xml:space="preserve"> </w:t>
      </w:r>
      <w:r w:rsidRPr="0031389B">
        <w:rPr>
          <w:sz w:val="24"/>
        </w:rPr>
        <w:t>практически всеми психологами и педагогами фиксируется значительное снижение игровой</w:t>
      </w:r>
      <w:r w:rsidRPr="0031389B">
        <w:rPr>
          <w:spacing w:val="1"/>
          <w:sz w:val="24"/>
        </w:rPr>
        <w:t xml:space="preserve"> </w:t>
      </w:r>
      <w:r w:rsidRPr="0031389B">
        <w:rPr>
          <w:sz w:val="24"/>
        </w:rPr>
        <w:t xml:space="preserve">активности детей </w:t>
      </w:r>
    </w:p>
    <w:p w:rsidR="002E4892" w:rsidRPr="0031389B" w:rsidRDefault="002E4892" w:rsidP="00125082">
      <w:pPr>
        <w:pStyle w:val="a5"/>
        <w:spacing w:before="1"/>
        <w:ind w:right="222" w:firstLine="708"/>
        <w:rPr>
          <w:sz w:val="24"/>
        </w:rPr>
      </w:pPr>
      <w:r w:rsidRPr="0031389B">
        <w:rPr>
          <w:sz w:val="24"/>
        </w:rPr>
        <w:lastRenderedPageBreak/>
        <w:t>и более низкий уровень развития их игровой деятельности по сравнению с</w:t>
      </w:r>
      <w:r w:rsidRPr="0031389B">
        <w:rPr>
          <w:spacing w:val="1"/>
          <w:sz w:val="24"/>
        </w:rPr>
        <w:t xml:space="preserve"> </w:t>
      </w:r>
      <w:r w:rsidRPr="0031389B">
        <w:rPr>
          <w:sz w:val="24"/>
        </w:rPr>
        <w:t>нормами</w:t>
      </w:r>
      <w:r w:rsidRPr="0031389B">
        <w:rPr>
          <w:spacing w:val="1"/>
          <w:sz w:val="24"/>
        </w:rPr>
        <w:t xml:space="preserve"> </w:t>
      </w:r>
      <w:r w:rsidRPr="0031389B">
        <w:rPr>
          <w:sz w:val="24"/>
        </w:rPr>
        <w:t>второй</w:t>
      </w:r>
      <w:r w:rsidRPr="0031389B">
        <w:rPr>
          <w:spacing w:val="1"/>
          <w:sz w:val="24"/>
        </w:rPr>
        <w:t xml:space="preserve"> </w:t>
      </w:r>
      <w:r w:rsidRPr="0031389B">
        <w:rPr>
          <w:sz w:val="24"/>
        </w:rPr>
        <w:t>половины</w:t>
      </w:r>
      <w:r w:rsidRPr="0031389B">
        <w:rPr>
          <w:spacing w:val="1"/>
          <w:sz w:val="24"/>
        </w:rPr>
        <w:t xml:space="preserve"> </w:t>
      </w:r>
      <w:r w:rsidRPr="0031389B">
        <w:rPr>
          <w:sz w:val="24"/>
        </w:rPr>
        <w:t>ХХ</w:t>
      </w:r>
      <w:r w:rsidRPr="0031389B">
        <w:rPr>
          <w:spacing w:val="1"/>
          <w:sz w:val="24"/>
        </w:rPr>
        <w:t xml:space="preserve"> </w:t>
      </w:r>
      <w:r w:rsidRPr="0031389B">
        <w:rPr>
          <w:sz w:val="24"/>
        </w:rPr>
        <w:t>века.</w:t>
      </w:r>
      <w:r w:rsidRPr="0031389B">
        <w:rPr>
          <w:spacing w:val="1"/>
          <w:sz w:val="24"/>
        </w:rPr>
        <w:t xml:space="preserve"> </w:t>
      </w:r>
      <w:r w:rsidRPr="0031389B">
        <w:rPr>
          <w:sz w:val="24"/>
        </w:rPr>
        <w:t>Другим</w:t>
      </w:r>
      <w:r w:rsidRPr="0031389B">
        <w:rPr>
          <w:spacing w:val="1"/>
          <w:sz w:val="24"/>
        </w:rPr>
        <w:t xml:space="preserve"> </w:t>
      </w:r>
      <w:r w:rsidRPr="0031389B">
        <w:rPr>
          <w:sz w:val="24"/>
        </w:rPr>
        <w:t>фактором,</w:t>
      </w:r>
      <w:r w:rsidRPr="0031389B">
        <w:rPr>
          <w:spacing w:val="1"/>
          <w:sz w:val="24"/>
        </w:rPr>
        <w:t xml:space="preserve"> </w:t>
      </w:r>
      <w:r w:rsidRPr="0031389B">
        <w:rPr>
          <w:sz w:val="24"/>
        </w:rPr>
        <w:t>препятствующим</w:t>
      </w:r>
      <w:r w:rsidRPr="0031389B">
        <w:rPr>
          <w:spacing w:val="1"/>
          <w:sz w:val="24"/>
        </w:rPr>
        <w:t xml:space="preserve"> </w:t>
      </w:r>
      <w:r w:rsidRPr="0031389B">
        <w:rPr>
          <w:sz w:val="24"/>
        </w:rPr>
        <w:t>полноценному</w:t>
      </w:r>
      <w:r w:rsidRPr="0031389B">
        <w:rPr>
          <w:spacing w:val="1"/>
          <w:sz w:val="24"/>
        </w:rPr>
        <w:t xml:space="preserve"> </w:t>
      </w:r>
      <w:r w:rsidRPr="0031389B">
        <w:rPr>
          <w:sz w:val="24"/>
        </w:rPr>
        <w:t>развитию</w:t>
      </w:r>
      <w:r w:rsidRPr="0031389B">
        <w:rPr>
          <w:spacing w:val="1"/>
          <w:sz w:val="24"/>
        </w:rPr>
        <w:t xml:space="preserve"> </w:t>
      </w:r>
      <w:r w:rsidRPr="0031389B">
        <w:rPr>
          <w:sz w:val="24"/>
        </w:rPr>
        <w:t>воображения,</w:t>
      </w:r>
      <w:r w:rsidRPr="0031389B">
        <w:rPr>
          <w:spacing w:val="1"/>
          <w:sz w:val="24"/>
        </w:rPr>
        <w:t xml:space="preserve"> </w:t>
      </w:r>
      <w:r w:rsidRPr="0031389B">
        <w:rPr>
          <w:sz w:val="24"/>
        </w:rPr>
        <w:t>является</w:t>
      </w:r>
      <w:r w:rsidRPr="0031389B">
        <w:rPr>
          <w:spacing w:val="1"/>
          <w:sz w:val="24"/>
        </w:rPr>
        <w:t xml:space="preserve"> </w:t>
      </w:r>
      <w:r w:rsidRPr="0031389B">
        <w:rPr>
          <w:sz w:val="24"/>
        </w:rPr>
        <w:t>преобладание</w:t>
      </w:r>
      <w:r w:rsidRPr="0031389B">
        <w:rPr>
          <w:spacing w:val="1"/>
          <w:sz w:val="24"/>
        </w:rPr>
        <w:t xml:space="preserve"> </w:t>
      </w:r>
      <w:r w:rsidRPr="0031389B">
        <w:rPr>
          <w:sz w:val="24"/>
        </w:rPr>
        <w:t>в</w:t>
      </w:r>
      <w:r w:rsidRPr="0031389B">
        <w:rPr>
          <w:spacing w:val="1"/>
          <w:sz w:val="24"/>
        </w:rPr>
        <w:t xml:space="preserve"> </w:t>
      </w:r>
      <w:r w:rsidRPr="0031389B">
        <w:rPr>
          <w:sz w:val="24"/>
        </w:rPr>
        <w:t>арсенале</w:t>
      </w:r>
      <w:r w:rsidRPr="0031389B">
        <w:rPr>
          <w:spacing w:val="1"/>
          <w:sz w:val="24"/>
        </w:rPr>
        <w:t xml:space="preserve"> </w:t>
      </w:r>
      <w:r w:rsidRPr="0031389B">
        <w:rPr>
          <w:sz w:val="24"/>
        </w:rPr>
        <w:t>детских</w:t>
      </w:r>
      <w:r w:rsidRPr="0031389B">
        <w:rPr>
          <w:spacing w:val="1"/>
          <w:sz w:val="24"/>
        </w:rPr>
        <w:t xml:space="preserve"> </w:t>
      </w:r>
      <w:r w:rsidRPr="0031389B">
        <w:rPr>
          <w:sz w:val="24"/>
        </w:rPr>
        <w:t>развлечений</w:t>
      </w:r>
      <w:r w:rsidRPr="0031389B">
        <w:rPr>
          <w:spacing w:val="1"/>
          <w:sz w:val="24"/>
        </w:rPr>
        <w:t xml:space="preserve"> </w:t>
      </w:r>
      <w:r w:rsidRPr="0031389B">
        <w:rPr>
          <w:sz w:val="24"/>
        </w:rPr>
        <w:t>разнообразной</w:t>
      </w:r>
      <w:r w:rsidRPr="0031389B">
        <w:rPr>
          <w:spacing w:val="1"/>
          <w:sz w:val="24"/>
        </w:rPr>
        <w:t xml:space="preserve"> </w:t>
      </w:r>
      <w:r w:rsidRPr="0031389B">
        <w:rPr>
          <w:sz w:val="24"/>
        </w:rPr>
        <w:t>видеопродукции.</w:t>
      </w:r>
      <w:r w:rsidRPr="0031389B">
        <w:rPr>
          <w:spacing w:val="1"/>
          <w:sz w:val="24"/>
        </w:rPr>
        <w:t xml:space="preserve"> </w:t>
      </w:r>
      <w:r w:rsidRPr="0031389B">
        <w:rPr>
          <w:sz w:val="24"/>
        </w:rPr>
        <w:t>Современные</w:t>
      </w:r>
      <w:r w:rsidRPr="0031389B">
        <w:rPr>
          <w:spacing w:val="1"/>
          <w:sz w:val="24"/>
        </w:rPr>
        <w:t xml:space="preserve"> </w:t>
      </w:r>
      <w:r w:rsidRPr="0031389B">
        <w:rPr>
          <w:sz w:val="24"/>
        </w:rPr>
        <w:t>родители</w:t>
      </w:r>
      <w:r w:rsidRPr="0031389B">
        <w:rPr>
          <w:spacing w:val="1"/>
          <w:sz w:val="24"/>
        </w:rPr>
        <w:t xml:space="preserve"> </w:t>
      </w:r>
      <w:r w:rsidRPr="0031389B">
        <w:rPr>
          <w:sz w:val="24"/>
        </w:rPr>
        <w:t>легко</w:t>
      </w:r>
      <w:r w:rsidRPr="0031389B">
        <w:rPr>
          <w:spacing w:val="1"/>
          <w:sz w:val="24"/>
        </w:rPr>
        <w:t xml:space="preserve"> </w:t>
      </w:r>
      <w:r w:rsidRPr="0031389B">
        <w:rPr>
          <w:sz w:val="24"/>
        </w:rPr>
        <w:t>поддаются</w:t>
      </w:r>
      <w:r w:rsidRPr="0031389B">
        <w:rPr>
          <w:spacing w:val="1"/>
          <w:sz w:val="24"/>
        </w:rPr>
        <w:t xml:space="preserve"> </w:t>
      </w:r>
      <w:r w:rsidRPr="0031389B">
        <w:rPr>
          <w:sz w:val="24"/>
        </w:rPr>
        <w:t>рекламной</w:t>
      </w:r>
      <w:r w:rsidRPr="0031389B">
        <w:rPr>
          <w:spacing w:val="1"/>
          <w:sz w:val="24"/>
        </w:rPr>
        <w:t xml:space="preserve"> </w:t>
      </w:r>
      <w:r w:rsidRPr="0031389B">
        <w:rPr>
          <w:sz w:val="24"/>
        </w:rPr>
        <w:t>информации</w:t>
      </w:r>
      <w:r w:rsidRPr="0031389B">
        <w:rPr>
          <w:spacing w:val="1"/>
          <w:sz w:val="24"/>
        </w:rPr>
        <w:t xml:space="preserve"> </w:t>
      </w:r>
      <w:r w:rsidRPr="0031389B">
        <w:rPr>
          <w:sz w:val="24"/>
        </w:rPr>
        <w:t>о</w:t>
      </w:r>
      <w:r w:rsidRPr="0031389B">
        <w:rPr>
          <w:spacing w:val="1"/>
          <w:sz w:val="24"/>
        </w:rPr>
        <w:t xml:space="preserve"> </w:t>
      </w:r>
      <w:r w:rsidRPr="0031389B">
        <w:rPr>
          <w:sz w:val="24"/>
        </w:rPr>
        <w:t>возможностях</w:t>
      </w:r>
      <w:r w:rsidRPr="0031389B">
        <w:rPr>
          <w:spacing w:val="1"/>
          <w:sz w:val="24"/>
        </w:rPr>
        <w:t xml:space="preserve"> </w:t>
      </w:r>
      <w:r w:rsidRPr="0031389B">
        <w:rPr>
          <w:sz w:val="24"/>
        </w:rPr>
        <w:t>и</w:t>
      </w:r>
      <w:r w:rsidRPr="0031389B">
        <w:rPr>
          <w:spacing w:val="1"/>
          <w:sz w:val="24"/>
        </w:rPr>
        <w:t xml:space="preserve"> </w:t>
      </w:r>
      <w:r w:rsidRPr="0031389B">
        <w:rPr>
          <w:sz w:val="24"/>
        </w:rPr>
        <w:t>преимуществах</w:t>
      </w:r>
      <w:r w:rsidRPr="0031389B">
        <w:rPr>
          <w:spacing w:val="1"/>
          <w:sz w:val="24"/>
        </w:rPr>
        <w:t xml:space="preserve"> </w:t>
      </w:r>
      <w:r w:rsidRPr="0031389B">
        <w:rPr>
          <w:sz w:val="24"/>
        </w:rPr>
        <w:t>раннего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ребенка</w:t>
      </w:r>
      <w:r w:rsidRPr="0031389B">
        <w:rPr>
          <w:spacing w:val="1"/>
          <w:sz w:val="24"/>
        </w:rPr>
        <w:t xml:space="preserve"> </w:t>
      </w:r>
      <w:r w:rsidRPr="0031389B">
        <w:rPr>
          <w:sz w:val="24"/>
        </w:rPr>
        <w:t>посредством</w:t>
      </w:r>
      <w:r w:rsidRPr="0031389B">
        <w:rPr>
          <w:spacing w:val="1"/>
          <w:sz w:val="24"/>
        </w:rPr>
        <w:t xml:space="preserve"> </w:t>
      </w:r>
      <w:r w:rsidRPr="0031389B">
        <w:rPr>
          <w:sz w:val="24"/>
        </w:rPr>
        <w:t>зрительных</w:t>
      </w:r>
      <w:r w:rsidRPr="0031389B">
        <w:rPr>
          <w:spacing w:val="1"/>
          <w:sz w:val="24"/>
        </w:rPr>
        <w:t xml:space="preserve"> </w:t>
      </w:r>
      <w:r w:rsidRPr="0031389B">
        <w:rPr>
          <w:sz w:val="24"/>
        </w:rPr>
        <w:t>образов</w:t>
      </w:r>
      <w:r w:rsidRPr="0031389B">
        <w:rPr>
          <w:spacing w:val="1"/>
          <w:sz w:val="24"/>
        </w:rPr>
        <w:t xml:space="preserve"> </w:t>
      </w:r>
      <w:r w:rsidRPr="0031389B">
        <w:rPr>
          <w:sz w:val="24"/>
        </w:rPr>
        <w:t>и</w:t>
      </w:r>
      <w:r w:rsidRPr="0031389B">
        <w:rPr>
          <w:spacing w:val="1"/>
          <w:sz w:val="24"/>
        </w:rPr>
        <w:t xml:space="preserve"> </w:t>
      </w:r>
      <w:r w:rsidRPr="0031389B">
        <w:rPr>
          <w:sz w:val="24"/>
        </w:rPr>
        <w:t>впечатлений.</w:t>
      </w:r>
      <w:r w:rsidRPr="0031389B">
        <w:rPr>
          <w:spacing w:val="1"/>
          <w:sz w:val="24"/>
        </w:rPr>
        <w:t xml:space="preserve"> </w:t>
      </w:r>
      <w:r w:rsidRPr="0031389B">
        <w:rPr>
          <w:sz w:val="24"/>
        </w:rPr>
        <w:t>Маленькие</w:t>
      </w:r>
      <w:r w:rsidRPr="0031389B">
        <w:rPr>
          <w:spacing w:val="1"/>
          <w:sz w:val="24"/>
        </w:rPr>
        <w:t xml:space="preserve"> </w:t>
      </w:r>
      <w:r w:rsidRPr="0031389B">
        <w:rPr>
          <w:sz w:val="24"/>
        </w:rPr>
        <w:t>дети</w:t>
      </w:r>
      <w:r w:rsidRPr="0031389B">
        <w:rPr>
          <w:spacing w:val="1"/>
          <w:sz w:val="24"/>
        </w:rPr>
        <w:t xml:space="preserve"> </w:t>
      </w:r>
      <w:r w:rsidRPr="0031389B">
        <w:rPr>
          <w:sz w:val="24"/>
        </w:rPr>
        <w:t>много</w:t>
      </w:r>
      <w:r w:rsidRPr="0031389B">
        <w:rPr>
          <w:spacing w:val="1"/>
          <w:sz w:val="24"/>
        </w:rPr>
        <w:t xml:space="preserve"> </w:t>
      </w:r>
      <w:r w:rsidRPr="0031389B">
        <w:rPr>
          <w:sz w:val="24"/>
        </w:rPr>
        <w:t>времени</w:t>
      </w:r>
      <w:r w:rsidRPr="0031389B">
        <w:rPr>
          <w:spacing w:val="1"/>
          <w:sz w:val="24"/>
        </w:rPr>
        <w:t xml:space="preserve"> </w:t>
      </w:r>
      <w:r w:rsidRPr="0031389B">
        <w:rPr>
          <w:sz w:val="24"/>
        </w:rPr>
        <w:t>проводят</w:t>
      </w:r>
      <w:r w:rsidRPr="0031389B">
        <w:rPr>
          <w:spacing w:val="1"/>
          <w:sz w:val="24"/>
        </w:rPr>
        <w:t xml:space="preserve"> </w:t>
      </w:r>
      <w:r w:rsidRPr="0031389B">
        <w:rPr>
          <w:sz w:val="24"/>
        </w:rPr>
        <w:t>перед</w:t>
      </w:r>
      <w:r w:rsidRPr="0031389B">
        <w:rPr>
          <w:spacing w:val="1"/>
          <w:sz w:val="24"/>
        </w:rPr>
        <w:t xml:space="preserve"> </w:t>
      </w:r>
      <w:r w:rsidRPr="0031389B">
        <w:rPr>
          <w:sz w:val="24"/>
        </w:rPr>
        <w:t>телевизором: мультфильмы, «полезные образовательные» телевизионные программы, а то и</w:t>
      </w:r>
      <w:r w:rsidRPr="0031389B">
        <w:rPr>
          <w:spacing w:val="1"/>
          <w:sz w:val="24"/>
        </w:rPr>
        <w:t xml:space="preserve"> </w:t>
      </w:r>
      <w:r w:rsidRPr="0031389B">
        <w:rPr>
          <w:sz w:val="24"/>
        </w:rPr>
        <w:t>просто</w:t>
      </w:r>
      <w:r w:rsidRPr="0031389B">
        <w:rPr>
          <w:spacing w:val="1"/>
          <w:sz w:val="24"/>
        </w:rPr>
        <w:t xml:space="preserve"> </w:t>
      </w:r>
      <w:r w:rsidRPr="0031389B">
        <w:rPr>
          <w:sz w:val="24"/>
        </w:rPr>
        <w:t>яркие рекламные ролики</w:t>
      </w:r>
      <w:r w:rsidRPr="0031389B">
        <w:rPr>
          <w:spacing w:val="1"/>
          <w:sz w:val="24"/>
        </w:rPr>
        <w:t xml:space="preserve"> </w:t>
      </w:r>
      <w:r w:rsidRPr="0031389B">
        <w:rPr>
          <w:sz w:val="24"/>
        </w:rPr>
        <w:t>способны надолго занять</w:t>
      </w:r>
      <w:r w:rsidRPr="0031389B">
        <w:rPr>
          <w:spacing w:val="60"/>
          <w:sz w:val="24"/>
        </w:rPr>
        <w:t xml:space="preserve"> </w:t>
      </w:r>
      <w:r w:rsidRPr="0031389B">
        <w:rPr>
          <w:sz w:val="24"/>
        </w:rPr>
        <w:t>внимание малыша, освобождая</w:t>
      </w:r>
      <w:r w:rsidRPr="0031389B">
        <w:rPr>
          <w:spacing w:val="1"/>
          <w:sz w:val="24"/>
        </w:rPr>
        <w:t xml:space="preserve"> </w:t>
      </w:r>
      <w:r w:rsidRPr="0031389B">
        <w:rPr>
          <w:sz w:val="24"/>
        </w:rPr>
        <w:t>тем самым его родителей от необходимости читать сказки, рассказывать, играть в игрушки.</w:t>
      </w:r>
      <w:r w:rsidRPr="0031389B">
        <w:rPr>
          <w:spacing w:val="1"/>
          <w:sz w:val="24"/>
        </w:rPr>
        <w:t xml:space="preserve"> </w:t>
      </w:r>
    </w:p>
    <w:p w:rsidR="002E4892" w:rsidRPr="0031389B" w:rsidRDefault="002E4892" w:rsidP="00015560">
      <w:pPr>
        <w:pStyle w:val="a5"/>
        <w:ind w:right="221" w:firstLine="708"/>
        <w:rPr>
          <w:sz w:val="24"/>
        </w:rPr>
      </w:pPr>
      <w:r w:rsidRPr="0031389B">
        <w:rPr>
          <w:sz w:val="24"/>
        </w:rPr>
        <w:t>Доминирование компьютерных развивающих и обучающих программ в образовании</w:t>
      </w:r>
      <w:r w:rsidRPr="0031389B">
        <w:rPr>
          <w:spacing w:val="1"/>
          <w:sz w:val="24"/>
        </w:rPr>
        <w:t xml:space="preserve"> </w:t>
      </w:r>
      <w:r w:rsidRPr="0031389B">
        <w:rPr>
          <w:sz w:val="24"/>
        </w:rPr>
        <w:t>современных</w:t>
      </w:r>
      <w:r w:rsidRPr="0031389B">
        <w:rPr>
          <w:spacing w:val="1"/>
          <w:sz w:val="24"/>
        </w:rPr>
        <w:t xml:space="preserve"> </w:t>
      </w:r>
      <w:r w:rsidRPr="0031389B">
        <w:rPr>
          <w:sz w:val="24"/>
        </w:rPr>
        <w:t>дошкольников</w:t>
      </w:r>
      <w:r w:rsidRPr="0031389B">
        <w:rPr>
          <w:spacing w:val="1"/>
          <w:sz w:val="24"/>
        </w:rPr>
        <w:t xml:space="preserve"> </w:t>
      </w:r>
      <w:r w:rsidRPr="0031389B">
        <w:rPr>
          <w:sz w:val="24"/>
        </w:rPr>
        <w:t>приводит</w:t>
      </w:r>
      <w:r w:rsidRPr="0031389B">
        <w:rPr>
          <w:spacing w:val="1"/>
          <w:sz w:val="24"/>
        </w:rPr>
        <w:t xml:space="preserve"> </w:t>
      </w:r>
      <w:r w:rsidRPr="0031389B">
        <w:rPr>
          <w:sz w:val="24"/>
        </w:rPr>
        <w:t>к</w:t>
      </w:r>
      <w:r w:rsidRPr="0031389B">
        <w:rPr>
          <w:spacing w:val="1"/>
          <w:sz w:val="24"/>
        </w:rPr>
        <w:t xml:space="preserve"> </w:t>
      </w:r>
      <w:r w:rsidRPr="0031389B">
        <w:rPr>
          <w:sz w:val="24"/>
        </w:rPr>
        <w:t>деформации</w:t>
      </w:r>
      <w:r w:rsidRPr="0031389B">
        <w:rPr>
          <w:spacing w:val="1"/>
          <w:sz w:val="24"/>
        </w:rPr>
        <w:t xml:space="preserve"> </w:t>
      </w:r>
      <w:r w:rsidRPr="0031389B">
        <w:rPr>
          <w:sz w:val="24"/>
        </w:rPr>
        <w:t>опыта</w:t>
      </w:r>
      <w:r w:rsidRPr="0031389B">
        <w:rPr>
          <w:spacing w:val="1"/>
          <w:sz w:val="24"/>
        </w:rPr>
        <w:t xml:space="preserve"> </w:t>
      </w:r>
      <w:r w:rsidRPr="0031389B">
        <w:rPr>
          <w:sz w:val="24"/>
        </w:rPr>
        <w:t>социального</w:t>
      </w:r>
      <w:r w:rsidRPr="0031389B">
        <w:rPr>
          <w:spacing w:val="1"/>
          <w:sz w:val="24"/>
        </w:rPr>
        <w:t xml:space="preserve"> </w:t>
      </w:r>
      <w:r w:rsidRPr="0031389B">
        <w:rPr>
          <w:sz w:val="24"/>
        </w:rPr>
        <w:t>взаимодействия</w:t>
      </w:r>
      <w:r w:rsidRPr="0031389B">
        <w:rPr>
          <w:spacing w:val="-57"/>
          <w:sz w:val="24"/>
        </w:rPr>
        <w:t xml:space="preserve"> </w:t>
      </w:r>
      <w:r w:rsidR="00125082" w:rsidRPr="0031389B">
        <w:rPr>
          <w:spacing w:val="-57"/>
          <w:sz w:val="24"/>
        </w:rPr>
        <w:t xml:space="preserve">                   </w:t>
      </w:r>
      <w:r w:rsidRPr="0031389B">
        <w:rPr>
          <w:sz w:val="24"/>
        </w:rPr>
        <w:t xml:space="preserve">ребенка </w:t>
      </w:r>
      <w:proofErr w:type="gramStart"/>
      <w:r w:rsidRPr="0031389B">
        <w:rPr>
          <w:sz w:val="24"/>
        </w:rPr>
        <w:t>со</w:t>
      </w:r>
      <w:proofErr w:type="gramEnd"/>
      <w:r w:rsidRPr="0031389B">
        <w:rPr>
          <w:sz w:val="24"/>
        </w:rPr>
        <w:t xml:space="preserve"> взрослыми. Компьютерная программа настолько </w:t>
      </w:r>
      <w:proofErr w:type="spellStart"/>
      <w:r w:rsidRPr="0031389B">
        <w:rPr>
          <w:sz w:val="24"/>
        </w:rPr>
        <w:t>самодостаточна</w:t>
      </w:r>
      <w:proofErr w:type="spellEnd"/>
      <w:r w:rsidRPr="0031389B">
        <w:rPr>
          <w:sz w:val="24"/>
        </w:rPr>
        <w:t>, что позволяет</w:t>
      </w:r>
      <w:r w:rsidRPr="0031389B">
        <w:rPr>
          <w:spacing w:val="1"/>
          <w:sz w:val="24"/>
        </w:rPr>
        <w:t xml:space="preserve"> </w:t>
      </w:r>
      <w:r w:rsidRPr="0031389B">
        <w:rPr>
          <w:sz w:val="24"/>
        </w:rPr>
        <w:t>ребенку</w:t>
      </w:r>
      <w:r w:rsidRPr="0031389B">
        <w:rPr>
          <w:spacing w:val="1"/>
          <w:sz w:val="24"/>
        </w:rPr>
        <w:t xml:space="preserve"> </w:t>
      </w:r>
      <w:r w:rsidRPr="0031389B">
        <w:rPr>
          <w:sz w:val="24"/>
        </w:rPr>
        <w:t>выполнять</w:t>
      </w:r>
      <w:r w:rsidRPr="0031389B">
        <w:rPr>
          <w:spacing w:val="1"/>
          <w:sz w:val="24"/>
        </w:rPr>
        <w:t xml:space="preserve"> </w:t>
      </w:r>
      <w:r w:rsidRPr="0031389B">
        <w:rPr>
          <w:sz w:val="24"/>
        </w:rPr>
        <w:t>задания</w:t>
      </w:r>
      <w:r w:rsidRPr="0031389B">
        <w:rPr>
          <w:spacing w:val="1"/>
          <w:sz w:val="24"/>
        </w:rPr>
        <w:t xml:space="preserve"> </w:t>
      </w:r>
      <w:r w:rsidRPr="0031389B">
        <w:rPr>
          <w:sz w:val="24"/>
        </w:rPr>
        <w:t>без</w:t>
      </w:r>
      <w:r w:rsidRPr="0031389B">
        <w:rPr>
          <w:spacing w:val="1"/>
          <w:sz w:val="24"/>
        </w:rPr>
        <w:t xml:space="preserve"> </w:t>
      </w:r>
      <w:r w:rsidRPr="0031389B">
        <w:rPr>
          <w:sz w:val="24"/>
        </w:rPr>
        <w:t>помощи</w:t>
      </w:r>
      <w:r w:rsidRPr="0031389B">
        <w:rPr>
          <w:spacing w:val="1"/>
          <w:sz w:val="24"/>
        </w:rPr>
        <w:t xml:space="preserve"> </w:t>
      </w:r>
      <w:r w:rsidRPr="0031389B">
        <w:rPr>
          <w:sz w:val="24"/>
        </w:rPr>
        <w:t>взрослых,</w:t>
      </w:r>
      <w:r w:rsidRPr="0031389B">
        <w:rPr>
          <w:spacing w:val="1"/>
          <w:sz w:val="24"/>
        </w:rPr>
        <w:t xml:space="preserve"> </w:t>
      </w:r>
      <w:r w:rsidRPr="0031389B">
        <w:rPr>
          <w:sz w:val="24"/>
        </w:rPr>
        <w:t>ориентируясь</w:t>
      </w:r>
      <w:r w:rsidRPr="0031389B">
        <w:rPr>
          <w:spacing w:val="1"/>
          <w:sz w:val="24"/>
        </w:rPr>
        <w:t xml:space="preserve"> </w:t>
      </w:r>
      <w:r w:rsidRPr="0031389B">
        <w:rPr>
          <w:sz w:val="24"/>
        </w:rPr>
        <w:t>лишь</w:t>
      </w:r>
      <w:r w:rsidRPr="0031389B">
        <w:rPr>
          <w:spacing w:val="1"/>
          <w:sz w:val="24"/>
        </w:rPr>
        <w:t xml:space="preserve"> </w:t>
      </w:r>
      <w:r w:rsidRPr="0031389B">
        <w:rPr>
          <w:sz w:val="24"/>
        </w:rPr>
        <w:t>на</w:t>
      </w:r>
      <w:r w:rsidRPr="0031389B">
        <w:rPr>
          <w:spacing w:val="1"/>
          <w:sz w:val="24"/>
        </w:rPr>
        <w:t xml:space="preserve"> </w:t>
      </w:r>
      <w:r w:rsidRPr="0031389B">
        <w:rPr>
          <w:sz w:val="24"/>
        </w:rPr>
        <w:t>подкрепление</w:t>
      </w:r>
      <w:r w:rsidRPr="0031389B">
        <w:rPr>
          <w:spacing w:val="1"/>
          <w:sz w:val="24"/>
        </w:rPr>
        <w:t xml:space="preserve"> </w:t>
      </w:r>
      <w:r w:rsidRPr="0031389B">
        <w:rPr>
          <w:sz w:val="24"/>
        </w:rPr>
        <w:t>правильных шагов или невозможность продвигаться дальше в случае неверных решений.</w:t>
      </w:r>
      <w:r w:rsidRPr="0031389B">
        <w:rPr>
          <w:spacing w:val="1"/>
          <w:sz w:val="24"/>
        </w:rPr>
        <w:t xml:space="preserve"> </w:t>
      </w:r>
      <w:r w:rsidRPr="0031389B">
        <w:rPr>
          <w:sz w:val="24"/>
        </w:rPr>
        <w:t>Конечно,</w:t>
      </w:r>
      <w:r w:rsidRPr="0031389B">
        <w:rPr>
          <w:spacing w:val="1"/>
          <w:sz w:val="24"/>
        </w:rPr>
        <w:t xml:space="preserve"> </w:t>
      </w:r>
      <w:r w:rsidRPr="0031389B">
        <w:rPr>
          <w:sz w:val="24"/>
        </w:rPr>
        <w:t>раскладывание</w:t>
      </w:r>
      <w:r w:rsidRPr="0031389B">
        <w:rPr>
          <w:spacing w:val="1"/>
          <w:sz w:val="24"/>
        </w:rPr>
        <w:t xml:space="preserve"> </w:t>
      </w:r>
      <w:r w:rsidRPr="0031389B">
        <w:rPr>
          <w:sz w:val="24"/>
        </w:rPr>
        <w:t>последовательности</w:t>
      </w:r>
      <w:r w:rsidRPr="0031389B">
        <w:rPr>
          <w:spacing w:val="1"/>
          <w:sz w:val="24"/>
        </w:rPr>
        <w:t xml:space="preserve"> </w:t>
      </w:r>
      <w:r w:rsidRPr="0031389B">
        <w:rPr>
          <w:sz w:val="24"/>
        </w:rPr>
        <w:t>картинок</w:t>
      </w:r>
      <w:r w:rsidRPr="0031389B">
        <w:rPr>
          <w:spacing w:val="1"/>
          <w:sz w:val="24"/>
        </w:rPr>
        <w:t xml:space="preserve"> </w:t>
      </w:r>
      <w:r w:rsidRPr="0031389B">
        <w:rPr>
          <w:sz w:val="24"/>
        </w:rPr>
        <w:t>и</w:t>
      </w:r>
      <w:r w:rsidRPr="0031389B">
        <w:rPr>
          <w:spacing w:val="1"/>
          <w:sz w:val="24"/>
        </w:rPr>
        <w:t xml:space="preserve"> </w:t>
      </w:r>
      <w:r w:rsidRPr="0031389B">
        <w:rPr>
          <w:sz w:val="24"/>
        </w:rPr>
        <w:t>рассказ</w:t>
      </w:r>
      <w:r w:rsidRPr="0031389B">
        <w:rPr>
          <w:spacing w:val="1"/>
          <w:sz w:val="24"/>
        </w:rPr>
        <w:t xml:space="preserve"> </w:t>
      </w:r>
      <w:r w:rsidRPr="0031389B">
        <w:rPr>
          <w:sz w:val="24"/>
        </w:rPr>
        <w:t>по</w:t>
      </w:r>
      <w:r w:rsidRPr="0031389B">
        <w:rPr>
          <w:spacing w:val="1"/>
          <w:sz w:val="24"/>
        </w:rPr>
        <w:t xml:space="preserve"> </w:t>
      </w:r>
      <w:r w:rsidRPr="0031389B">
        <w:rPr>
          <w:sz w:val="24"/>
        </w:rPr>
        <w:t>ним</w:t>
      </w:r>
      <w:r w:rsidRPr="0031389B">
        <w:rPr>
          <w:spacing w:val="1"/>
          <w:sz w:val="24"/>
        </w:rPr>
        <w:t xml:space="preserve"> </w:t>
      </w:r>
      <w:r w:rsidRPr="0031389B">
        <w:rPr>
          <w:sz w:val="24"/>
        </w:rPr>
        <w:t>–</w:t>
      </w:r>
      <w:r w:rsidRPr="0031389B">
        <w:rPr>
          <w:spacing w:val="1"/>
          <w:sz w:val="24"/>
        </w:rPr>
        <w:t xml:space="preserve"> </w:t>
      </w:r>
      <w:r w:rsidRPr="0031389B">
        <w:rPr>
          <w:sz w:val="24"/>
        </w:rPr>
        <w:t>не</w:t>
      </w:r>
      <w:r w:rsidRPr="0031389B">
        <w:rPr>
          <w:spacing w:val="1"/>
          <w:sz w:val="24"/>
        </w:rPr>
        <w:t xml:space="preserve"> </w:t>
      </w:r>
      <w:r w:rsidRPr="0031389B">
        <w:rPr>
          <w:sz w:val="24"/>
        </w:rPr>
        <w:t>слишком</w:t>
      </w:r>
      <w:r w:rsidRPr="0031389B">
        <w:rPr>
          <w:spacing w:val="1"/>
          <w:sz w:val="24"/>
        </w:rPr>
        <w:t xml:space="preserve"> </w:t>
      </w:r>
      <w:r w:rsidRPr="0031389B">
        <w:rPr>
          <w:sz w:val="24"/>
        </w:rPr>
        <w:t>интересное</w:t>
      </w:r>
      <w:r w:rsidRPr="0031389B">
        <w:rPr>
          <w:spacing w:val="1"/>
          <w:sz w:val="24"/>
        </w:rPr>
        <w:t xml:space="preserve"> </w:t>
      </w:r>
      <w:r w:rsidRPr="0031389B">
        <w:rPr>
          <w:sz w:val="24"/>
        </w:rPr>
        <w:t>задание</w:t>
      </w:r>
      <w:r w:rsidRPr="0031389B">
        <w:rPr>
          <w:spacing w:val="1"/>
          <w:sz w:val="24"/>
        </w:rPr>
        <w:t xml:space="preserve"> </w:t>
      </w:r>
      <w:r w:rsidRPr="0031389B">
        <w:rPr>
          <w:sz w:val="24"/>
        </w:rPr>
        <w:t>для</w:t>
      </w:r>
      <w:r w:rsidRPr="0031389B">
        <w:rPr>
          <w:spacing w:val="1"/>
          <w:sz w:val="24"/>
        </w:rPr>
        <w:t xml:space="preserve"> </w:t>
      </w:r>
      <w:r w:rsidRPr="0031389B">
        <w:rPr>
          <w:sz w:val="24"/>
        </w:rPr>
        <w:t>малышей,</w:t>
      </w:r>
      <w:r w:rsidRPr="0031389B">
        <w:rPr>
          <w:spacing w:val="1"/>
          <w:sz w:val="24"/>
        </w:rPr>
        <w:t xml:space="preserve"> </w:t>
      </w:r>
      <w:r w:rsidRPr="0031389B">
        <w:rPr>
          <w:sz w:val="24"/>
        </w:rPr>
        <w:t>однако</w:t>
      </w:r>
      <w:r w:rsidRPr="0031389B">
        <w:rPr>
          <w:spacing w:val="1"/>
          <w:sz w:val="24"/>
        </w:rPr>
        <w:t xml:space="preserve"> </w:t>
      </w:r>
      <w:r w:rsidRPr="0031389B">
        <w:rPr>
          <w:sz w:val="24"/>
        </w:rPr>
        <w:t>гораздо</w:t>
      </w:r>
      <w:r w:rsidRPr="0031389B">
        <w:rPr>
          <w:spacing w:val="1"/>
          <w:sz w:val="24"/>
        </w:rPr>
        <w:t xml:space="preserve"> </w:t>
      </w:r>
      <w:r w:rsidRPr="0031389B">
        <w:rPr>
          <w:sz w:val="24"/>
        </w:rPr>
        <w:t>более</w:t>
      </w:r>
      <w:r w:rsidRPr="0031389B">
        <w:rPr>
          <w:spacing w:val="1"/>
          <w:sz w:val="24"/>
        </w:rPr>
        <w:t xml:space="preserve"> </w:t>
      </w:r>
      <w:r w:rsidRPr="0031389B">
        <w:rPr>
          <w:sz w:val="24"/>
        </w:rPr>
        <w:t>полезное,</w:t>
      </w:r>
      <w:r w:rsidRPr="0031389B">
        <w:rPr>
          <w:spacing w:val="1"/>
          <w:sz w:val="24"/>
        </w:rPr>
        <w:t xml:space="preserve"> </w:t>
      </w:r>
      <w:r w:rsidRPr="0031389B">
        <w:rPr>
          <w:sz w:val="24"/>
        </w:rPr>
        <w:t>чем</w:t>
      </w:r>
      <w:r w:rsidRPr="0031389B">
        <w:rPr>
          <w:spacing w:val="1"/>
          <w:sz w:val="24"/>
        </w:rPr>
        <w:t xml:space="preserve"> </w:t>
      </w:r>
      <w:r w:rsidRPr="0031389B">
        <w:rPr>
          <w:sz w:val="24"/>
        </w:rPr>
        <w:t>молчаливое</w:t>
      </w:r>
      <w:r w:rsidRPr="0031389B">
        <w:rPr>
          <w:spacing w:val="1"/>
          <w:sz w:val="24"/>
        </w:rPr>
        <w:t xml:space="preserve"> </w:t>
      </w:r>
      <w:r w:rsidRPr="0031389B">
        <w:rPr>
          <w:sz w:val="24"/>
        </w:rPr>
        <w:t>раскладывание тех же картинок на экране компьютера, подкрепляемое не устным откликом</w:t>
      </w:r>
      <w:r w:rsidRPr="0031389B">
        <w:rPr>
          <w:spacing w:val="1"/>
          <w:sz w:val="24"/>
        </w:rPr>
        <w:t xml:space="preserve"> </w:t>
      </w:r>
      <w:r w:rsidRPr="0031389B">
        <w:rPr>
          <w:sz w:val="24"/>
        </w:rPr>
        <w:t>или</w:t>
      </w:r>
      <w:r w:rsidRPr="0031389B">
        <w:rPr>
          <w:spacing w:val="1"/>
          <w:sz w:val="24"/>
        </w:rPr>
        <w:t xml:space="preserve"> </w:t>
      </w:r>
      <w:r w:rsidRPr="0031389B">
        <w:rPr>
          <w:sz w:val="24"/>
        </w:rPr>
        <w:t>похвалой</w:t>
      </w:r>
      <w:r w:rsidRPr="0031389B">
        <w:rPr>
          <w:spacing w:val="1"/>
          <w:sz w:val="24"/>
        </w:rPr>
        <w:t xml:space="preserve"> </w:t>
      </w:r>
      <w:r w:rsidRPr="0031389B">
        <w:rPr>
          <w:sz w:val="24"/>
        </w:rPr>
        <w:t>взрослого,</w:t>
      </w:r>
      <w:r w:rsidRPr="0031389B">
        <w:rPr>
          <w:spacing w:val="1"/>
          <w:sz w:val="24"/>
        </w:rPr>
        <w:t xml:space="preserve"> </w:t>
      </w:r>
      <w:r w:rsidRPr="0031389B">
        <w:rPr>
          <w:sz w:val="24"/>
        </w:rPr>
        <w:t>а</w:t>
      </w:r>
      <w:r w:rsidRPr="0031389B">
        <w:rPr>
          <w:spacing w:val="1"/>
          <w:sz w:val="24"/>
        </w:rPr>
        <w:t xml:space="preserve"> </w:t>
      </w:r>
      <w:r w:rsidRPr="0031389B">
        <w:rPr>
          <w:sz w:val="24"/>
        </w:rPr>
        <w:t>бесхитростной</w:t>
      </w:r>
      <w:r w:rsidRPr="0031389B">
        <w:rPr>
          <w:spacing w:val="1"/>
          <w:sz w:val="24"/>
        </w:rPr>
        <w:t xml:space="preserve"> </w:t>
      </w:r>
      <w:r w:rsidRPr="0031389B">
        <w:rPr>
          <w:sz w:val="24"/>
        </w:rPr>
        <w:t>анимацией.</w:t>
      </w:r>
      <w:r w:rsidRPr="0031389B">
        <w:rPr>
          <w:spacing w:val="1"/>
          <w:sz w:val="24"/>
        </w:rPr>
        <w:t xml:space="preserve"> </w:t>
      </w:r>
      <w:r w:rsidRPr="0031389B">
        <w:rPr>
          <w:sz w:val="24"/>
        </w:rPr>
        <w:t>Перед</w:t>
      </w:r>
      <w:r w:rsidRPr="0031389B">
        <w:rPr>
          <w:spacing w:val="1"/>
          <w:sz w:val="24"/>
        </w:rPr>
        <w:t xml:space="preserve"> </w:t>
      </w:r>
      <w:r w:rsidRPr="0031389B">
        <w:rPr>
          <w:sz w:val="24"/>
        </w:rPr>
        <w:t>ребенком</w:t>
      </w:r>
      <w:r w:rsidRPr="0031389B">
        <w:rPr>
          <w:spacing w:val="1"/>
          <w:sz w:val="24"/>
        </w:rPr>
        <w:t xml:space="preserve"> </w:t>
      </w:r>
      <w:r w:rsidRPr="0031389B">
        <w:rPr>
          <w:sz w:val="24"/>
        </w:rPr>
        <w:t>не</w:t>
      </w:r>
      <w:r w:rsidRPr="0031389B">
        <w:rPr>
          <w:spacing w:val="1"/>
          <w:sz w:val="24"/>
        </w:rPr>
        <w:t xml:space="preserve"> </w:t>
      </w:r>
      <w:r w:rsidRPr="0031389B">
        <w:rPr>
          <w:sz w:val="24"/>
        </w:rPr>
        <w:t>стоит</w:t>
      </w:r>
      <w:r w:rsidRPr="0031389B">
        <w:rPr>
          <w:spacing w:val="1"/>
          <w:sz w:val="24"/>
        </w:rPr>
        <w:t xml:space="preserve"> </w:t>
      </w:r>
      <w:r w:rsidRPr="0031389B">
        <w:rPr>
          <w:sz w:val="24"/>
        </w:rPr>
        <w:t>задача</w:t>
      </w:r>
      <w:r w:rsidRPr="0031389B">
        <w:rPr>
          <w:spacing w:val="1"/>
          <w:sz w:val="24"/>
        </w:rPr>
        <w:t xml:space="preserve"> </w:t>
      </w:r>
      <w:r w:rsidRPr="0031389B">
        <w:rPr>
          <w:sz w:val="24"/>
        </w:rPr>
        <w:t>вычленить проблему или трудность, с которой он сталкивается при выполнении данного</w:t>
      </w:r>
      <w:r w:rsidRPr="0031389B">
        <w:rPr>
          <w:spacing w:val="1"/>
          <w:sz w:val="24"/>
        </w:rPr>
        <w:t xml:space="preserve"> </w:t>
      </w:r>
      <w:r w:rsidRPr="0031389B">
        <w:rPr>
          <w:sz w:val="24"/>
        </w:rPr>
        <w:t>задания, сформулировать свой вопрос к взрослому, услышать и понять объяснения. Методом</w:t>
      </w:r>
      <w:r w:rsidRPr="0031389B">
        <w:rPr>
          <w:spacing w:val="-57"/>
          <w:sz w:val="24"/>
        </w:rPr>
        <w:t xml:space="preserve"> </w:t>
      </w:r>
      <w:r w:rsidRPr="0031389B">
        <w:rPr>
          <w:sz w:val="24"/>
        </w:rPr>
        <w:t>проб и ошибок он ведет молчаливый диалог с «умной» машиной, делая верные или неверные</w:t>
      </w:r>
      <w:r w:rsidRPr="0031389B">
        <w:rPr>
          <w:spacing w:val="-57"/>
          <w:sz w:val="24"/>
        </w:rPr>
        <w:t xml:space="preserve"> </w:t>
      </w:r>
      <w:r w:rsidRPr="0031389B">
        <w:rPr>
          <w:sz w:val="24"/>
        </w:rPr>
        <w:t>выводы</w:t>
      </w:r>
      <w:r w:rsidRPr="0031389B">
        <w:rPr>
          <w:spacing w:val="1"/>
          <w:sz w:val="24"/>
        </w:rPr>
        <w:t xml:space="preserve"> </w:t>
      </w:r>
      <w:r w:rsidRPr="0031389B">
        <w:rPr>
          <w:sz w:val="24"/>
        </w:rPr>
        <w:t>относительно</w:t>
      </w:r>
      <w:r w:rsidRPr="0031389B">
        <w:rPr>
          <w:spacing w:val="1"/>
          <w:sz w:val="24"/>
        </w:rPr>
        <w:t xml:space="preserve"> </w:t>
      </w:r>
      <w:r w:rsidRPr="0031389B">
        <w:rPr>
          <w:sz w:val="24"/>
        </w:rPr>
        <w:t>принимаемых</w:t>
      </w:r>
      <w:r w:rsidRPr="0031389B">
        <w:rPr>
          <w:spacing w:val="1"/>
          <w:sz w:val="24"/>
        </w:rPr>
        <w:t xml:space="preserve"> </w:t>
      </w:r>
      <w:r w:rsidRPr="0031389B">
        <w:rPr>
          <w:sz w:val="24"/>
        </w:rPr>
        <w:t>решений.</w:t>
      </w:r>
      <w:r w:rsidRPr="0031389B">
        <w:rPr>
          <w:spacing w:val="1"/>
          <w:sz w:val="24"/>
        </w:rPr>
        <w:t xml:space="preserve"> </w:t>
      </w:r>
      <w:r w:rsidRPr="0031389B">
        <w:rPr>
          <w:sz w:val="24"/>
        </w:rPr>
        <w:t>Между</w:t>
      </w:r>
      <w:r w:rsidRPr="0031389B">
        <w:rPr>
          <w:spacing w:val="1"/>
          <w:sz w:val="24"/>
        </w:rPr>
        <w:t xml:space="preserve"> </w:t>
      </w:r>
      <w:r w:rsidRPr="0031389B">
        <w:rPr>
          <w:sz w:val="24"/>
        </w:rPr>
        <w:t>тем</w:t>
      </w:r>
      <w:r w:rsidRPr="0031389B">
        <w:rPr>
          <w:spacing w:val="1"/>
          <w:sz w:val="24"/>
        </w:rPr>
        <w:t xml:space="preserve"> </w:t>
      </w:r>
      <w:r w:rsidRPr="0031389B">
        <w:rPr>
          <w:sz w:val="24"/>
        </w:rPr>
        <w:t>важнейшим</w:t>
      </w:r>
      <w:r w:rsidRPr="0031389B">
        <w:rPr>
          <w:spacing w:val="1"/>
          <w:sz w:val="24"/>
        </w:rPr>
        <w:t xml:space="preserve"> </w:t>
      </w:r>
      <w:r w:rsidRPr="0031389B">
        <w:rPr>
          <w:sz w:val="24"/>
        </w:rPr>
        <w:t>условием</w:t>
      </w:r>
      <w:r w:rsidRPr="0031389B">
        <w:rPr>
          <w:spacing w:val="1"/>
          <w:sz w:val="24"/>
        </w:rPr>
        <w:t xml:space="preserve"> </w:t>
      </w:r>
      <w:r w:rsidRPr="0031389B">
        <w:rPr>
          <w:sz w:val="24"/>
        </w:rPr>
        <w:t>благополучного</w:t>
      </w:r>
      <w:r w:rsidRPr="0031389B">
        <w:rPr>
          <w:spacing w:val="1"/>
          <w:sz w:val="24"/>
        </w:rPr>
        <w:t xml:space="preserve"> </w:t>
      </w:r>
      <w:r w:rsidRPr="0031389B">
        <w:rPr>
          <w:sz w:val="24"/>
        </w:rPr>
        <w:t>психического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ребенка</w:t>
      </w:r>
      <w:r w:rsidRPr="0031389B">
        <w:rPr>
          <w:spacing w:val="1"/>
          <w:sz w:val="24"/>
        </w:rPr>
        <w:t xml:space="preserve"> </w:t>
      </w:r>
      <w:r w:rsidRPr="0031389B">
        <w:rPr>
          <w:sz w:val="24"/>
        </w:rPr>
        <w:t>является</w:t>
      </w:r>
      <w:r w:rsidRPr="0031389B">
        <w:rPr>
          <w:spacing w:val="1"/>
          <w:sz w:val="24"/>
        </w:rPr>
        <w:t xml:space="preserve"> </w:t>
      </w:r>
      <w:r w:rsidRPr="0031389B">
        <w:rPr>
          <w:sz w:val="24"/>
        </w:rPr>
        <w:t>его</w:t>
      </w:r>
      <w:r w:rsidRPr="0031389B">
        <w:rPr>
          <w:spacing w:val="1"/>
          <w:sz w:val="24"/>
        </w:rPr>
        <w:t xml:space="preserve"> </w:t>
      </w:r>
      <w:r w:rsidRPr="0031389B">
        <w:rPr>
          <w:sz w:val="24"/>
        </w:rPr>
        <w:t>совместная</w:t>
      </w:r>
      <w:r w:rsidRPr="0031389B">
        <w:rPr>
          <w:spacing w:val="1"/>
          <w:sz w:val="24"/>
        </w:rPr>
        <w:t xml:space="preserve"> </w:t>
      </w:r>
      <w:proofErr w:type="gramStart"/>
      <w:r w:rsidRPr="0031389B">
        <w:rPr>
          <w:sz w:val="24"/>
        </w:rPr>
        <w:t>со</w:t>
      </w:r>
      <w:proofErr w:type="gramEnd"/>
      <w:r w:rsidRPr="0031389B">
        <w:rPr>
          <w:spacing w:val="1"/>
          <w:sz w:val="24"/>
        </w:rPr>
        <w:t xml:space="preserve"> </w:t>
      </w:r>
      <w:r w:rsidRPr="0031389B">
        <w:rPr>
          <w:sz w:val="24"/>
        </w:rPr>
        <w:t>взрослым</w:t>
      </w:r>
      <w:r w:rsidRPr="0031389B">
        <w:rPr>
          <w:spacing w:val="1"/>
          <w:sz w:val="24"/>
        </w:rPr>
        <w:t xml:space="preserve"> </w:t>
      </w:r>
      <w:r w:rsidRPr="0031389B">
        <w:rPr>
          <w:sz w:val="24"/>
        </w:rPr>
        <w:t>деятельность. Именно взрослый знакомит ребенка с предметным содержанием окружающих</w:t>
      </w:r>
      <w:r w:rsidRPr="0031389B">
        <w:rPr>
          <w:spacing w:val="1"/>
          <w:sz w:val="24"/>
        </w:rPr>
        <w:t xml:space="preserve"> </w:t>
      </w:r>
      <w:r w:rsidRPr="0031389B">
        <w:rPr>
          <w:sz w:val="24"/>
        </w:rPr>
        <w:t>его</w:t>
      </w:r>
      <w:r w:rsidRPr="0031389B">
        <w:rPr>
          <w:spacing w:val="1"/>
          <w:sz w:val="24"/>
        </w:rPr>
        <w:t xml:space="preserve"> </w:t>
      </w:r>
      <w:r w:rsidRPr="0031389B">
        <w:rPr>
          <w:sz w:val="24"/>
        </w:rPr>
        <w:t>вещей</w:t>
      </w:r>
      <w:r w:rsidRPr="0031389B">
        <w:rPr>
          <w:spacing w:val="1"/>
          <w:sz w:val="24"/>
        </w:rPr>
        <w:t xml:space="preserve"> </w:t>
      </w:r>
      <w:r w:rsidRPr="0031389B">
        <w:rPr>
          <w:sz w:val="24"/>
        </w:rPr>
        <w:t>и</w:t>
      </w:r>
      <w:r w:rsidRPr="0031389B">
        <w:rPr>
          <w:spacing w:val="1"/>
          <w:sz w:val="24"/>
        </w:rPr>
        <w:t xml:space="preserve"> </w:t>
      </w:r>
      <w:r w:rsidRPr="0031389B">
        <w:rPr>
          <w:sz w:val="24"/>
        </w:rPr>
        <w:t>явлений,</w:t>
      </w:r>
      <w:r w:rsidRPr="0031389B">
        <w:rPr>
          <w:spacing w:val="1"/>
          <w:sz w:val="24"/>
        </w:rPr>
        <w:t xml:space="preserve"> </w:t>
      </w:r>
      <w:r w:rsidRPr="0031389B">
        <w:rPr>
          <w:sz w:val="24"/>
        </w:rPr>
        <w:t>именно</w:t>
      </w:r>
      <w:r w:rsidRPr="0031389B">
        <w:rPr>
          <w:spacing w:val="1"/>
          <w:sz w:val="24"/>
        </w:rPr>
        <w:t xml:space="preserve"> </w:t>
      </w:r>
      <w:r w:rsidRPr="0031389B">
        <w:rPr>
          <w:sz w:val="24"/>
        </w:rPr>
        <w:t>взрослый</w:t>
      </w:r>
      <w:r w:rsidRPr="0031389B">
        <w:rPr>
          <w:spacing w:val="1"/>
          <w:sz w:val="24"/>
        </w:rPr>
        <w:t xml:space="preserve"> </w:t>
      </w:r>
      <w:r w:rsidRPr="0031389B">
        <w:rPr>
          <w:sz w:val="24"/>
        </w:rPr>
        <w:t>открывает</w:t>
      </w:r>
      <w:r w:rsidRPr="0031389B">
        <w:rPr>
          <w:spacing w:val="1"/>
          <w:sz w:val="24"/>
        </w:rPr>
        <w:t xml:space="preserve"> </w:t>
      </w:r>
      <w:r w:rsidRPr="0031389B">
        <w:rPr>
          <w:sz w:val="24"/>
        </w:rPr>
        <w:t>ребенку</w:t>
      </w:r>
      <w:r w:rsidRPr="0031389B">
        <w:rPr>
          <w:spacing w:val="1"/>
          <w:sz w:val="24"/>
        </w:rPr>
        <w:t xml:space="preserve"> </w:t>
      </w:r>
      <w:r w:rsidRPr="0031389B">
        <w:rPr>
          <w:sz w:val="24"/>
        </w:rPr>
        <w:t>способы</w:t>
      </w:r>
      <w:r w:rsidRPr="0031389B">
        <w:rPr>
          <w:spacing w:val="1"/>
          <w:sz w:val="24"/>
        </w:rPr>
        <w:t xml:space="preserve"> </w:t>
      </w:r>
      <w:r w:rsidRPr="0031389B">
        <w:rPr>
          <w:sz w:val="24"/>
        </w:rPr>
        <w:t>взаимодействия</w:t>
      </w:r>
      <w:r w:rsidRPr="0031389B">
        <w:rPr>
          <w:spacing w:val="1"/>
          <w:sz w:val="24"/>
        </w:rPr>
        <w:t xml:space="preserve"> </w:t>
      </w:r>
      <w:r w:rsidRPr="0031389B">
        <w:rPr>
          <w:sz w:val="24"/>
        </w:rPr>
        <w:t>с</w:t>
      </w:r>
      <w:r w:rsidRPr="0031389B">
        <w:rPr>
          <w:spacing w:val="1"/>
          <w:sz w:val="24"/>
        </w:rPr>
        <w:t xml:space="preserve"> </w:t>
      </w:r>
      <w:r w:rsidRPr="0031389B">
        <w:rPr>
          <w:sz w:val="24"/>
        </w:rPr>
        <w:t>окружающим миром, именно ко взрослому обращено развитие познавательной потребности</w:t>
      </w:r>
      <w:r w:rsidRPr="0031389B">
        <w:rPr>
          <w:spacing w:val="1"/>
          <w:sz w:val="24"/>
        </w:rPr>
        <w:t xml:space="preserve"> </w:t>
      </w:r>
      <w:r w:rsidRPr="0031389B">
        <w:rPr>
          <w:sz w:val="24"/>
        </w:rPr>
        <w:t>ребенка.</w:t>
      </w:r>
      <w:r w:rsidRPr="0031389B">
        <w:rPr>
          <w:spacing w:val="1"/>
          <w:sz w:val="24"/>
        </w:rPr>
        <w:t xml:space="preserve"> </w:t>
      </w:r>
      <w:r w:rsidRPr="0031389B">
        <w:rPr>
          <w:sz w:val="24"/>
        </w:rPr>
        <w:t>Компьютерные</w:t>
      </w:r>
      <w:r w:rsidRPr="0031389B">
        <w:rPr>
          <w:spacing w:val="1"/>
          <w:sz w:val="24"/>
        </w:rPr>
        <w:t xml:space="preserve"> </w:t>
      </w:r>
      <w:r w:rsidRPr="0031389B">
        <w:rPr>
          <w:sz w:val="24"/>
        </w:rPr>
        <w:t>игры</w:t>
      </w:r>
      <w:r w:rsidRPr="0031389B">
        <w:rPr>
          <w:spacing w:val="1"/>
          <w:sz w:val="24"/>
        </w:rPr>
        <w:t xml:space="preserve"> </w:t>
      </w:r>
      <w:r w:rsidRPr="0031389B">
        <w:rPr>
          <w:sz w:val="24"/>
        </w:rPr>
        <w:t>надолго</w:t>
      </w:r>
      <w:r w:rsidRPr="0031389B">
        <w:rPr>
          <w:spacing w:val="1"/>
          <w:sz w:val="24"/>
        </w:rPr>
        <w:t xml:space="preserve"> </w:t>
      </w:r>
      <w:r w:rsidRPr="0031389B">
        <w:rPr>
          <w:sz w:val="24"/>
        </w:rPr>
        <w:t>занимают</w:t>
      </w:r>
      <w:r w:rsidRPr="0031389B">
        <w:rPr>
          <w:spacing w:val="1"/>
          <w:sz w:val="24"/>
        </w:rPr>
        <w:t xml:space="preserve"> </w:t>
      </w:r>
      <w:r w:rsidRPr="0031389B">
        <w:rPr>
          <w:sz w:val="24"/>
        </w:rPr>
        <w:t>внимание</w:t>
      </w:r>
      <w:r w:rsidRPr="0031389B">
        <w:rPr>
          <w:spacing w:val="1"/>
          <w:sz w:val="24"/>
        </w:rPr>
        <w:t xml:space="preserve"> </w:t>
      </w:r>
      <w:r w:rsidRPr="0031389B">
        <w:rPr>
          <w:sz w:val="24"/>
        </w:rPr>
        <w:t>дошкольника,</w:t>
      </w:r>
      <w:r w:rsidRPr="0031389B">
        <w:rPr>
          <w:spacing w:val="1"/>
          <w:sz w:val="24"/>
        </w:rPr>
        <w:t xml:space="preserve"> </w:t>
      </w:r>
      <w:r w:rsidRPr="0031389B">
        <w:rPr>
          <w:sz w:val="24"/>
        </w:rPr>
        <w:t>освобождая</w:t>
      </w:r>
      <w:r w:rsidRPr="0031389B">
        <w:rPr>
          <w:spacing w:val="1"/>
          <w:sz w:val="24"/>
        </w:rPr>
        <w:t xml:space="preserve"> </w:t>
      </w:r>
      <w:r w:rsidRPr="0031389B">
        <w:rPr>
          <w:sz w:val="24"/>
        </w:rPr>
        <w:t>родителей от необходимости играть с ним, читать ему, разговаривать с ним и даже гулять,</w:t>
      </w:r>
      <w:r w:rsidRPr="0031389B">
        <w:rPr>
          <w:spacing w:val="1"/>
          <w:sz w:val="24"/>
        </w:rPr>
        <w:t xml:space="preserve"> </w:t>
      </w:r>
      <w:r w:rsidRPr="0031389B">
        <w:rPr>
          <w:sz w:val="24"/>
        </w:rPr>
        <w:t>создавая иллюзию обретения ребенком самостоятельности. Это опасная иллюзия, поскольку</w:t>
      </w:r>
      <w:r w:rsidRPr="0031389B">
        <w:rPr>
          <w:spacing w:val="1"/>
          <w:sz w:val="24"/>
        </w:rPr>
        <w:t xml:space="preserve"> </w:t>
      </w:r>
      <w:r w:rsidRPr="0031389B">
        <w:rPr>
          <w:sz w:val="24"/>
        </w:rPr>
        <w:t>за такой видимой самостоятельностью ребенка кроется отсутствие навыка продуктивного</w:t>
      </w:r>
      <w:r w:rsidRPr="0031389B">
        <w:rPr>
          <w:spacing w:val="1"/>
          <w:sz w:val="24"/>
        </w:rPr>
        <w:t xml:space="preserve"> </w:t>
      </w:r>
      <w:r w:rsidRPr="0031389B">
        <w:rPr>
          <w:sz w:val="24"/>
        </w:rPr>
        <w:t xml:space="preserve">взаимодействия </w:t>
      </w:r>
      <w:proofErr w:type="gramStart"/>
      <w:r w:rsidRPr="0031389B">
        <w:rPr>
          <w:sz w:val="24"/>
        </w:rPr>
        <w:t>со</w:t>
      </w:r>
      <w:proofErr w:type="gramEnd"/>
      <w:r w:rsidRPr="0031389B">
        <w:rPr>
          <w:sz w:val="24"/>
        </w:rPr>
        <w:t xml:space="preserve"> взрослым, без которого станет невозможным полноценное освоение в</w:t>
      </w:r>
      <w:r w:rsidRPr="0031389B">
        <w:rPr>
          <w:spacing w:val="1"/>
          <w:sz w:val="24"/>
        </w:rPr>
        <w:t xml:space="preserve"> </w:t>
      </w:r>
      <w:r w:rsidRPr="0031389B">
        <w:rPr>
          <w:sz w:val="24"/>
        </w:rPr>
        <w:t>будущем</w:t>
      </w:r>
      <w:r w:rsidRPr="0031389B">
        <w:rPr>
          <w:spacing w:val="-3"/>
          <w:sz w:val="24"/>
        </w:rPr>
        <w:t xml:space="preserve"> </w:t>
      </w:r>
      <w:r w:rsidRPr="0031389B">
        <w:rPr>
          <w:sz w:val="24"/>
        </w:rPr>
        <w:t>и учебной программы.</w:t>
      </w:r>
    </w:p>
    <w:p w:rsidR="002E4892" w:rsidRPr="0031389B" w:rsidRDefault="002E4892" w:rsidP="002E4892">
      <w:pPr>
        <w:pStyle w:val="a5"/>
        <w:spacing w:before="1"/>
        <w:ind w:right="223" w:firstLine="357"/>
        <w:rPr>
          <w:sz w:val="24"/>
        </w:rPr>
      </w:pPr>
      <w:r w:rsidRPr="0031389B">
        <w:rPr>
          <w:sz w:val="24"/>
        </w:rPr>
        <w:t>Современные</w:t>
      </w:r>
      <w:r w:rsidRPr="0031389B">
        <w:rPr>
          <w:spacing w:val="1"/>
          <w:sz w:val="24"/>
        </w:rPr>
        <w:t xml:space="preserve"> </w:t>
      </w:r>
      <w:r w:rsidRPr="0031389B">
        <w:rPr>
          <w:sz w:val="24"/>
        </w:rPr>
        <w:t>дети</w:t>
      </w:r>
      <w:r w:rsidRPr="0031389B">
        <w:rPr>
          <w:spacing w:val="1"/>
          <w:sz w:val="24"/>
        </w:rPr>
        <w:t xml:space="preserve"> </w:t>
      </w:r>
      <w:r w:rsidRPr="0031389B">
        <w:rPr>
          <w:sz w:val="24"/>
        </w:rPr>
        <w:t>с</w:t>
      </w:r>
      <w:r w:rsidRPr="0031389B">
        <w:rPr>
          <w:spacing w:val="1"/>
          <w:sz w:val="24"/>
        </w:rPr>
        <w:t xml:space="preserve"> </w:t>
      </w:r>
      <w:r w:rsidRPr="0031389B">
        <w:rPr>
          <w:sz w:val="24"/>
        </w:rPr>
        <w:t>самого</w:t>
      </w:r>
      <w:r w:rsidRPr="0031389B">
        <w:rPr>
          <w:spacing w:val="1"/>
          <w:sz w:val="24"/>
        </w:rPr>
        <w:t xml:space="preserve"> </w:t>
      </w:r>
      <w:r w:rsidRPr="0031389B">
        <w:rPr>
          <w:sz w:val="24"/>
        </w:rPr>
        <w:t>нежного</w:t>
      </w:r>
      <w:r w:rsidRPr="0031389B">
        <w:rPr>
          <w:spacing w:val="1"/>
          <w:sz w:val="24"/>
        </w:rPr>
        <w:t xml:space="preserve"> </w:t>
      </w:r>
      <w:r w:rsidRPr="0031389B">
        <w:rPr>
          <w:sz w:val="24"/>
        </w:rPr>
        <w:t>возраста</w:t>
      </w:r>
      <w:r w:rsidRPr="0031389B">
        <w:rPr>
          <w:spacing w:val="1"/>
          <w:sz w:val="24"/>
        </w:rPr>
        <w:t xml:space="preserve"> </w:t>
      </w:r>
      <w:r w:rsidRPr="0031389B">
        <w:rPr>
          <w:sz w:val="24"/>
        </w:rPr>
        <w:t>привыкают</w:t>
      </w:r>
      <w:r w:rsidRPr="0031389B">
        <w:rPr>
          <w:spacing w:val="1"/>
          <w:sz w:val="24"/>
        </w:rPr>
        <w:t xml:space="preserve"> </w:t>
      </w:r>
      <w:r w:rsidRPr="0031389B">
        <w:rPr>
          <w:sz w:val="24"/>
        </w:rPr>
        <w:t>к</w:t>
      </w:r>
      <w:r w:rsidRPr="0031389B">
        <w:rPr>
          <w:spacing w:val="1"/>
          <w:sz w:val="24"/>
        </w:rPr>
        <w:t xml:space="preserve"> </w:t>
      </w:r>
      <w:r w:rsidRPr="0031389B">
        <w:rPr>
          <w:sz w:val="24"/>
        </w:rPr>
        <w:t>готовым</w:t>
      </w:r>
      <w:r w:rsidRPr="0031389B">
        <w:rPr>
          <w:spacing w:val="1"/>
          <w:sz w:val="24"/>
        </w:rPr>
        <w:t xml:space="preserve"> </w:t>
      </w:r>
      <w:r w:rsidRPr="0031389B">
        <w:rPr>
          <w:sz w:val="24"/>
        </w:rPr>
        <w:t>образным</w:t>
      </w:r>
      <w:r w:rsidRPr="0031389B">
        <w:rPr>
          <w:spacing w:val="1"/>
          <w:sz w:val="24"/>
        </w:rPr>
        <w:t xml:space="preserve"> </w:t>
      </w:r>
      <w:r w:rsidRPr="0031389B">
        <w:rPr>
          <w:sz w:val="24"/>
        </w:rPr>
        <w:t>впечатлениям, они не умеют и не испытывают потребности создавать собственные образы,</w:t>
      </w:r>
      <w:r w:rsidRPr="0031389B">
        <w:rPr>
          <w:spacing w:val="1"/>
          <w:sz w:val="24"/>
        </w:rPr>
        <w:t xml:space="preserve"> </w:t>
      </w:r>
      <w:r w:rsidRPr="0031389B">
        <w:rPr>
          <w:sz w:val="24"/>
        </w:rPr>
        <w:t>придумывать,</w:t>
      </w:r>
      <w:r w:rsidRPr="0031389B">
        <w:rPr>
          <w:spacing w:val="13"/>
          <w:sz w:val="24"/>
        </w:rPr>
        <w:t xml:space="preserve"> </w:t>
      </w:r>
      <w:r w:rsidRPr="0031389B">
        <w:rPr>
          <w:sz w:val="24"/>
        </w:rPr>
        <w:t>рассуждать</w:t>
      </w:r>
      <w:r w:rsidRPr="0031389B">
        <w:rPr>
          <w:spacing w:val="16"/>
          <w:sz w:val="24"/>
        </w:rPr>
        <w:t xml:space="preserve"> </w:t>
      </w:r>
      <w:r w:rsidRPr="0031389B">
        <w:rPr>
          <w:sz w:val="24"/>
        </w:rPr>
        <w:t>и</w:t>
      </w:r>
      <w:r w:rsidRPr="0031389B">
        <w:rPr>
          <w:spacing w:val="15"/>
          <w:sz w:val="24"/>
        </w:rPr>
        <w:t xml:space="preserve"> </w:t>
      </w:r>
      <w:r w:rsidRPr="0031389B">
        <w:rPr>
          <w:sz w:val="24"/>
        </w:rPr>
        <w:t>воображать.</w:t>
      </w:r>
      <w:r w:rsidRPr="0031389B">
        <w:rPr>
          <w:spacing w:val="12"/>
          <w:sz w:val="24"/>
        </w:rPr>
        <w:t xml:space="preserve"> </w:t>
      </w:r>
      <w:r w:rsidRPr="0031389B">
        <w:rPr>
          <w:sz w:val="24"/>
        </w:rPr>
        <w:t>Преобладает</w:t>
      </w:r>
      <w:r w:rsidRPr="0031389B">
        <w:rPr>
          <w:spacing w:val="14"/>
          <w:sz w:val="24"/>
        </w:rPr>
        <w:t xml:space="preserve"> </w:t>
      </w:r>
      <w:r w:rsidRPr="0031389B">
        <w:rPr>
          <w:sz w:val="24"/>
        </w:rPr>
        <w:t>выраженное</w:t>
      </w:r>
      <w:r w:rsidRPr="0031389B">
        <w:rPr>
          <w:spacing w:val="14"/>
          <w:sz w:val="24"/>
        </w:rPr>
        <w:t xml:space="preserve"> </w:t>
      </w:r>
      <w:r w:rsidRPr="0031389B">
        <w:rPr>
          <w:sz w:val="24"/>
        </w:rPr>
        <w:t>снижение</w:t>
      </w:r>
      <w:r w:rsidRPr="0031389B">
        <w:rPr>
          <w:spacing w:val="14"/>
          <w:sz w:val="24"/>
        </w:rPr>
        <w:t xml:space="preserve"> </w:t>
      </w:r>
      <w:r w:rsidRPr="0031389B">
        <w:rPr>
          <w:sz w:val="24"/>
        </w:rPr>
        <w:t>интереса</w:t>
      </w:r>
      <w:r w:rsidRPr="0031389B">
        <w:rPr>
          <w:spacing w:val="14"/>
          <w:sz w:val="24"/>
        </w:rPr>
        <w:t xml:space="preserve"> </w:t>
      </w:r>
      <w:r w:rsidRPr="0031389B">
        <w:rPr>
          <w:sz w:val="24"/>
        </w:rPr>
        <w:t>детей</w:t>
      </w:r>
      <w:r w:rsidRPr="0031389B">
        <w:rPr>
          <w:spacing w:val="-58"/>
          <w:sz w:val="24"/>
        </w:rPr>
        <w:t xml:space="preserve"> </w:t>
      </w:r>
      <w:r w:rsidRPr="0031389B">
        <w:rPr>
          <w:sz w:val="24"/>
        </w:rPr>
        <w:t>к слушанию книг, слабое понимание и запоминание ими слуховой информации. Зрительно</w:t>
      </w:r>
      <w:r w:rsidRPr="0031389B">
        <w:rPr>
          <w:spacing w:val="1"/>
          <w:sz w:val="24"/>
        </w:rPr>
        <w:t xml:space="preserve"> </w:t>
      </w:r>
      <w:r w:rsidRPr="0031389B">
        <w:rPr>
          <w:sz w:val="24"/>
        </w:rPr>
        <w:t>воспринимаемая</w:t>
      </w:r>
      <w:r w:rsidRPr="0031389B">
        <w:rPr>
          <w:spacing w:val="1"/>
          <w:sz w:val="24"/>
        </w:rPr>
        <w:t xml:space="preserve"> </w:t>
      </w:r>
      <w:r w:rsidRPr="0031389B">
        <w:rPr>
          <w:sz w:val="24"/>
        </w:rPr>
        <w:t>информация</w:t>
      </w:r>
      <w:r w:rsidRPr="0031389B">
        <w:rPr>
          <w:spacing w:val="1"/>
          <w:sz w:val="24"/>
        </w:rPr>
        <w:t xml:space="preserve"> </w:t>
      </w:r>
      <w:r w:rsidRPr="0031389B">
        <w:rPr>
          <w:sz w:val="24"/>
        </w:rPr>
        <w:t>становится</w:t>
      </w:r>
      <w:r w:rsidRPr="0031389B">
        <w:rPr>
          <w:spacing w:val="1"/>
          <w:sz w:val="24"/>
        </w:rPr>
        <w:t xml:space="preserve"> </w:t>
      </w:r>
      <w:r w:rsidRPr="0031389B">
        <w:rPr>
          <w:sz w:val="24"/>
        </w:rPr>
        <w:t>для</w:t>
      </w:r>
      <w:r w:rsidRPr="0031389B">
        <w:rPr>
          <w:spacing w:val="1"/>
          <w:sz w:val="24"/>
        </w:rPr>
        <w:t xml:space="preserve"> </w:t>
      </w:r>
      <w:r w:rsidRPr="0031389B">
        <w:rPr>
          <w:sz w:val="24"/>
        </w:rPr>
        <w:t>современных</w:t>
      </w:r>
      <w:r w:rsidRPr="0031389B">
        <w:rPr>
          <w:spacing w:val="1"/>
          <w:sz w:val="24"/>
        </w:rPr>
        <w:t xml:space="preserve"> </w:t>
      </w:r>
      <w:r w:rsidRPr="0031389B">
        <w:rPr>
          <w:sz w:val="24"/>
        </w:rPr>
        <w:t>дошкольников</w:t>
      </w:r>
      <w:r w:rsidRPr="0031389B">
        <w:rPr>
          <w:spacing w:val="1"/>
          <w:sz w:val="24"/>
        </w:rPr>
        <w:t xml:space="preserve"> </w:t>
      </w:r>
      <w:r w:rsidRPr="0031389B">
        <w:rPr>
          <w:sz w:val="24"/>
        </w:rPr>
        <w:t>ведущим</w:t>
      </w:r>
      <w:r w:rsidRPr="0031389B">
        <w:rPr>
          <w:spacing w:val="1"/>
          <w:sz w:val="24"/>
        </w:rPr>
        <w:t xml:space="preserve"> </w:t>
      </w:r>
      <w:r w:rsidRPr="0031389B">
        <w:rPr>
          <w:sz w:val="24"/>
        </w:rPr>
        <w:t>источником</w:t>
      </w:r>
      <w:r w:rsidRPr="0031389B">
        <w:rPr>
          <w:spacing w:val="-5"/>
          <w:sz w:val="24"/>
        </w:rPr>
        <w:t xml:space="preserve"> </w:t>
      </w:r>
      <w:r w:rsidRPr="0031389B">
        <w:rPr>
          <w:sz w:val="24"/>
        </w:rPr>
        <w:t>познания</w:t>
      </w:r>
      <w:r w:rsidRPr="0031389B">
        <w:rPr>
          <w:spacing w:val="-3"/>
          <w:sz w:val="24"/>
        </w:rPr>
        <w:t xml:space="preserve"> </w:t>
      </w:r>
      <w:r w:rsidRPr="0031389B">
        <w:rPr>
          <w:sz w:val="24"/>
        </w:rPr>
        <w:t>и</w:t>
      </w:r>
      <w:r w:rsidRPr="0031389B">
        <w:rPr>
          <w:spacing w:val="-2"/>
          <w:sz w:val="24"/>
        </w:rPr>
        <w:t xml:space="preserve"> </w:t>
      </w:r>
      <w:r w:rsidRPr="0031389B">
        <w:rPr>
          <w:sz w:val="24"/>
        </w:rPr>
        <w:t>психического развития.</w:t>
      </w:r>
    </w:p>
    <w:p w:rsidR="002E4892" w:rsidRPr="0031389B" w:rsidRDefault="002E4892" w:rsidP="002E4892">
      <w:pPr>
        <w:pStyle w:val="a5"/>
        <w:spacing w:before="1"/>
        <w:ind w:right="222" w:firstLine="357"/>
        <w:rPr>
          <w:b/>
          <w:sz w:val="24"/>
        </w:rPr>
      </w:pPr>
      <w:r w:rsidRPr="0031389B">
        <w:rPr>
          <w:sz w:val="24"/>
        </w:rPr>
        <w:t>Существенные изменения претерпевает</w:t>
      </w:r>
      <w:r w:rsidRPr="0031389B">
        <w:rPr>
          <w:spacing w:val="1"/>
          <w:sz w:val="24"/>
        </w:rPr>
        <w:t xml:space="preserve"> </w:t>
      </w:r>
      <w:r w:rsidRPr="0031389B">
        <w:rPr>
          <w:sz w:val="24"/>
        </w:rPr>
        <w:t>и</w:t>
      </w:r>
      <w:r w:rsidRPr="0031389B">
        <w:rPr>
          <w:spacing w:val="1"/>
          <w:sz w:val="24"/>
        </w:rPr>
        <w:t xml:space="preserve"> </w:t>
      </w:r>
      <w:r w:rsidRPr="0031389B">
        <w:rPr>
          <w:sz w:val="24"/>
        </w:rPr>
        <w:t>эмоционально-нравственная сфера личности</w:t>
      </w:r>
      <w:r w:rsidRPr="0031389B">
        <w:rPr>
          <w:spacing w:val="1"/>
          <w:sz w:val="24"/>
        </w:rPr>
        <w:t xml:space="preserve"> </w:t>
      </w:r>
      <w:r w:rsidRPr="0031389B">
        <w:rPr>
          <w:sz w:val="24"/>
        </w:rPr>
        <w:t>современного</w:t>
      </w:r>
      <w:r w:rsidRPr="0031389B">
        <w:rPr>
          <w:spacing w:val="1"/>
          <w:sz w:val="24"/>
        </w:rPr>
        <w:t xml:space="preserve"> </w:t>
      </w:r>
      <w:r w:rsidRPr="0031389B">
        <w:rPr>
          <w:sz w:val="24"/>
        </w:rPr>
        <w:t>ребенка,</w:t>
      </w:r>
      <w:r w:rsidRPr="0031389B">
        <w:rPr>
          <w:spacing w:val="1"/>
          <w:sz w:val="24"/>
        </w:rPr>
        <w:t xml:space="preserve"> </w:t>
      </w:r>
      <w:r w:rsidRPr="0031389B">
        <w:rPr>
          <w:sz w:val="24"/>
        </w:rPr>
        <w:t>снижается</w:t>
      </w:r>
      <w:r w:rsidRPr="0031389B">
        <w:rPr>
          <w:spacing w:val="1"/>
          <w:sz w:val="24"/>
        </w:rPr>
        <w:t xml:space="preserve"> </w:t>
      </w:r>
      <w:r w:rsidRPr="0031389B">
        <w:rPr>
          <w:sz w:val="24"/>
        </w:rPr>
        <w:t>уровень</w:t>
      </w:r>
      <w:r w:rsidRPr="0031389B">
        <w:rPr>
          <w:spacing w:val="1"/>
          <w:sz w:val="24"/>
        </w:rPr>
        <w:t xml:space="preserve"> </w:t>
      </w:r>
      <w:r w:rsidRPr="0031389B">
        <w:rPr>
          <w:sz w:val="24"/>
        </w:rPr>
        <w:t>освоения</w:t>
      </w:r>
      <w:r w:rsidRPr="0031389B">
        <w:rPr>
          <w:spacing w:val="1"/>
          <w:sz w:val="24"/>
        </w:rPr>
        <w:t xml:space="preserve"> </w:t>
      </w:r>
      <w:r w:rsidRPr="0031389B">
        <w:rPr>
          <w:sz w:val="24"/>
        </w:rPr>
        <w:t>доступных</w:t>
      </w:r>
      <w:r w:rsidRPr="0031389B">
        <w:rPr>
          <w:spacing w:val="1"/>
          <w:sz w:val="24"/>
        </w:rPr>
        <w:t xml:space="preserve"> </w:t>
      </w:r>
      <w:r w:rsidRPr="0031389B">
        <w:rPr>
          <w:sz w:val="24"/>
        </w:rPr>
        <w:t>ему</w:t>
      </w:r>
      <w:r w:rsidRPr="0031389B">
        <w:rPr>
          <w:spacing w:val="1"/>
          <w:sz w:val="24"/>
        </w:rPr>
        <w:t xml:space="preserve"> </w:t>
      </w:r>
      <w:r w:rsidRPr="0031389B">
        <w:rPr>
          <w:sz w:val="24"/>
        </w:rPr>
        <w:t>социальных</w:t>
      </w:r>
      <w:r w:rsidRPr="0031389B">
        <w:rPr>
          <w:spacing w:val="60"/>
          <w:sz w:val="24"/>
        </w:rPr>
        <w:t xml:space="preserve"> </w:t>
      </w:r>
      <w:r w:rsidRPr="0031389B">
        <w:rPr>
          <w:sz w:val="24"/>
        </w:rPr>
        <w:t>норм,</w:t>
      </w:r>
      <w:r w:rsidRPr="0031389B">
        <w:rPr>
          <w:spacing w:val="1"/>
          <w:sz w:val="24"/>
        </w:rPr>
        <w:t xml:space="preserve"> </w:t>
      </w:r>
      <w:r w:rsidRPr="0031389B">
        <w:rPr>
          <w:sz w:val="24"/>
        </w:rPr>
        <w:t>правил поведения в обществе, способов взаимодействия с окружающими людьми – детьми и</w:t>
      </w:r>
      <w:r w:rsidRPr="0031389B">
        <w:rPr>
          <w:spacing w:val="1"/>
          <w:sz w:val="24"/>
        </w:rPr>
        <w:t xml:space="preserve"> </w:t>
      </w:r>
      <w:r w:rsidRPr="0031389B">
        <w:rPr>
          <w:sz w:val="24"/>
        </w:rPr>
        <w:t xml:space="preserve">взрослыми. </w:t>
      </w:r>
      <w:r w:rsidRPr="0031389B">
        <w:rPr>
          <w:color w:val="111111"/>
          <w:sz w:val="24"/>
        </w:rPr>
        <w:t>Для современного ребенка, особенно жителя города, природа выступает чуждой,</w:t>
      </w:r>
      <w:r w:rsidRPr="0031389B">
        <w:rPr>
          <w:color w:val="111111"/>
          <w:spacing w:val="1"/>
          <w:sz w:val="24"/>
        </w:rPr>
        <w:t xml:space="preserve"> </w:t>
      </w:r>
      <w:r w:rsidRPr="0031389B">
        <w:rPr>
          <w:color w:val="111111"/>
          <w:sz w:val="24"/>
        </w:rPr>
        <w:t>неизвестной средой. На сегодняшний день</w:t>
      </w:r>
      <w:r w:rsidRPr="0031389B">
        <w:rPr>
          <w:color w:val="111111"/>
          <w:spacing w:val="1"/>
          <w:sz w:val="24"/>
        </w:rPr>
        <w:t xml:space="preserve"> </w:t>
      </w:r>
      <w:r w:rsidRPr="0031389B">
        <w:rPr>
          <w:color w:val="111111"/>
          <w:sz w:val="24"/>
        </w:rPr>
        <w:t>всё в большей степени исчезает естественное</w:t>
      </w:r>
      <w:r w:rsidRPr="0031389B">
        <w:rPr>
          <w:color w:val="111111"/>
          <w:spacing w:val="1"/>
          <w:sz w:val="24"/>
        </w:rPr>
        <w:t xml:space="preserve"> </w:t>
      </w:r>
      <w:r w:rsidRPr="0031389B">
        <w:rPr>
          <w:color w:val="111111"/>
          <w:sz w:val="24"/>
        </w:rPr>
        <w:t>детское</w:t>
      </w:r>
      <w:r w:rsidRPr="0031389B">
        <w:rPr>
          <w:color w:val="111111"/>
          <w:spacing w:val="1"/>
          <w:sz w:val="24"/>
        </w:rPr>
        <w:t xml:space="preserve"> </w:t>
      </w:r>
      <w:r w:rsidRPr="0031389B">
        <w:rPr>
          <w:color w:val="111111"/>
          <w:sz w:val="24"/>
        </w:rPr>
        <w:t>"дворовое"</w:t>
      </w:r>
      <w:r w:rsidRPr="0031389B">
        <w:rPr>
          <w:color w:val="111111"/>
          <w:spacing w:val="1"/>
          <w:sz w:val="24"/>
        </w:rPr>
        <w:t xml:space="preserve"> </w:t>
      </w:r>
      <w:r w:rsidRPr="0031389B">
        <w:rPr>
          <w:color w:val="111111"/>
          <w:sz w:val="24"/>
        </w:rPr>
        <w:t>сообщество:</w:t>
      </w:r>
      <w:r w:rsidRPr="0031389B">
        <w:rPr>
          <w:color w:val="111111"/>
          <w:spacing w:val="1"/>
          <w:sz w:val="24"/>
        </w:rPr>
        <w:t xml:space="preserve"> </w:t>
      </w:r>
      <w:r w:rsidRPr="0031389B">
        <w:rPr>
          <w:color w:val="111111"/>
          <w:sz w:val="24"/>
        </w:rPr>
        <w:t>дети</w:t>
      </w:r>
      <w:r w:rsidRPr="0031389B">
        <w:rPr>
          <w:color w:val="111111"/>
          <w:spacing w:val="1"/>
          <w:sz w:val="24"/>
        </w:rPr>
        <w:t xml:space="preserve"> </w:t>
      </w:r>
      <w:r w:rsidRPr="0031389B">
        <w:rPr>
          <w:color w:val="111111"/>
          <w:sz w:val="24"/>
        </w:rPr>
        <w:t>теперь</w:t>
      </w:r>
      <w:r w:rsidRPr="0031389B">
        <w:rPr>
          <w:color w:val="111111"/>
          <w:spacing w:val="1"/>
          <w:sz w:val="24"/>
        </w:rPr>
        <w:t xml:space="preserve"> </w:t>
      </w:r>
      <w:r w:rsidRPr="0031389B">
        <w:rPr>
          <w:color w:val="111111"/>
          <w:sz w:val="24"/>
        </w:rPr>
        <w:t>реже</w:t>
      </w:r>
      <w:r w:rsidRPr="0031389B">
        <w:rPr>
          <w:color w:val="111111"/>
          <w:spacing w:val="1"/>
          <w:sz w:val="24"/>
        </w:rPr>
        <w:t xml:space="preserve"> </w:t>
      </w:r>
      <w:r w:rsidRPr="0031389B">
        <w:rPr>
          <w:color w:val="111111"/>
          <w:sz w:val="24"/>
        </w:rPr>
        <w:t>свободно</w:t>
      </w:r>
      <w:r w:rsidRPr="0031389B">
        <w:rPr>
          <w:color w:val="111111"/>
          <w:spacing w:val="1"/>
          <w:sz w:val="24"/>
        </w:rPr>
        <w:t xml:space="preserve"> </w:t>
      </w:r>
      <w:r w:rsidRPr="0031389B">
        <w:rPr>
          <w:color w:val="111111"/>
          <w:sz w:val="24"/>
        </w:rPr>
        <w:t>играют</w:t>
      </w:r>
      <w:r w:rsidRPr="0031389B">
        <w:rPr>
          <w:color w:val="111111"/>
          <w:spacing w:val="1"/>
          <w:sz w:val="24"/>
        </w:rPr>
        <w:t xml:space="preserve"> </w:t>
      </w:r>
      <w:r w:rsidRPr="0031389B">
        <w:rPr>
          <w:color w:val="111111"/>
          <w:sz w:val="24"/>
        </w:rPr>
        <w:t>и</w:t>
      </w:r>
      <w:r w:rsidRPr="0031389B">
        <w:rPr>
          <w:color w:val="111111"/>
          <w:spacing w:val="1"/>
          <w:sz w:val="24"/>
        </w:rPr>
        <w:t xml:space="preserve"> </w:t>
      </w:r>
      <w:r w:rsidRPr="0031389B">
        <w:rPr>
          <w:color w:val="111111"/>
          <w:sz w:val="24"/>
        </w:rPr>
        <w:t>общаются</w:t>
      </w:r>
      <w:r w:rsidRPr="0031389B">
        <w:rPr>
          <w:color w:val="111111"/>
          <w:spacing w:val="1"/>
          <w:sz w:val="24"/>
        </w:rPr>
        <w:t xml:space="preserve"> </w:t>
      </w:r>
      <w:r w:rsidRPr="0031389B">
        <w:rPr>
          <w:color w:val="111111"/>
          <w:sz w:val="24"/>
        </w:rPr>
        <w:t>со</w:t>
      </w:r>
      <w:r w:rsidRPr="0031389B">
        <w:rPr>
          <w:color w:val="111111"/>
          <w:spacing w:val="1"/>
          <w:sz w:val="24"/>
        </w:rPr>
        <w:t xml:space="preserve"> </w:t>
      </w:r>
      <w:r w:rsidRPr="0031389B">
        <w:rPr>
          <w:color w:val="111111"/>
          <w:sz w:val="24"/>
        </w:rPr>
        <w:t xml:space="preserve">сверстниками,    </w:t>
      </w:r>
      <w:r w:rsidRPr="0031389B">
        <w:rPr>
          <w:color w:val="111111"/>
          <w:spacing w:val="1"/>
          <w:sz w:val="24"/>
        </w:rPr>
        <w:t xml:space="preserve"> </w:t>
      </w:r>
      <w:r w:rsidRPr="0031389B">
        <w:rPr>
          <w:color w:val="111111"/>
          <w:sz w:val="24"/>
        </w:rPr>
        <w:t xml:space="preserve">усиливается    </w:t>
      </w:r>
      <w:r w:rsidRPr="0031389B">
        <w:rPr>
          <w:color w:val="111111"/>
          <w:spacing w:val="1"/>
          <w:sz w:val="24"/>
        </w:rPr>
        <w:t xml:space="preserve"> </w:t>
      </w:r>
      <w:r w:rsidRPr="0031389B">
        <w:rPr>
          <w:color w:val="111111"/>
          <w:sz w:val="24"/>
        </w:rPr>
        <w:t xml:space="preserve">тенденция    </w:t>
      </w:r>
      <w:r w:rsidRPr="0031389B">
        <w:rPr>
          <w:color w:val="111111"/>
          <w:spacing w:val="1"/>
          <w:sz w:val="24"/>
        </w:rPr>
        <w:t xml:space="preserve"> </w:t>
      </w:r>
      <w:r w:rsidRPr="0031389B">
        <w:rPr>
          <w:color w:val="111111"/>
          <w:sz w:val="24"/>
        </w:rPr>
        <w:t xml:space="preserve">индивидуализации    </w:t>
      </w:r>
      <w:r w:rsidRPr="0031389B">
        <w:rPr>
          <w:color w:val="111111"/>
          <w:spacing w:val="1"/>
          <w:sz w:val="24"/>
        </w:rPr>
        <w:t xml:space="preserve"> </w:t>
      </w:r>
      <w:r w:rsidRPr="0031389B">
        <w:rPr>
          <w:color w:val="111111"/>
          <w:sz w:val="24"/>
        </w:rPr>
        <w:t xml:space="preserve">игры,    </w:t>
      </w:r>
      <w:r w:rsidRPr="0031389B">
        <w:rPr>
          <w:color w:val="111111"/>
          <w:spacing w:val="1"/>
          <w:sz w:val="24"/>
        </w:rPr>
        <w:t xml:space="preserve"> </w:t>
      </w:r>
      <w:r w:rsidRPr="0031389B">
        <w:rPr>
          <w:color w:val="111111"/>
          <w:sz w:val="24"/>
        </w:rPr>
        <w:t xml:space="preserve">и,    </w:t>
      </w:r>
      <w:r w:rsidRPr="0031389B">
        <w:rPr>
          <w:color w:val="111111"/>
          <w:spacing w:val="1"/>
          <w:sz w:val="24"/>
        </w:rPr>
        <w:t xml:space="preserve"> </w:t>
      </w:r>
      <w:r w:rsidRPr="0031389B">
        <w:rPr>
          <w:color w:val="111111"/>
          <w:sz w:val="24"/>
        </w:rPr>
        <w:t>как</w:t>
      </w:r>
      <w:r w:rsidRPr="0031389B">
        <w:rPr>
          <w:color w:val="111111"/>
          <w:spacing w:val="1"/>
          <w:sz w:val="24"/>
        </w:rPr>
        <w:t xml:space="preserve"> </w:t>
      </w:r>
      <w:r w:rsidRPr="0031389B">
        <w:rPr>
          <w:color w:val="111111"/>
          <w:sz w:val="24"/>
        </w:rPr>
        <w:t>следствие,</w:t>
      </w:r>
      <w:r w:rsidRPr="0031389B">
        <w:rPr>
          <w:color w:val="111111"/>
          <w:spacing w:val="-1"/>
          <w:sz w:val="24"/>
        </w:rPr>
        <w:t xml:space="preserve"> </w:t>
      </w:r>
      <w:r w:rsidRPr="0031389B">
        <w:rPr>
          <w:color w:val="111111"/>
          <w:sz w:val="24"/>
        </w:rPr>
        <w:t>социального</w:t>
      </w:r>
      <w:r w:rsidRPr="0031389B">
        <w:rPr>
          <w:color w:val="111111"/>
          <w:spacing w:val="1"/>
          <w:sz w:val="24"/>
        </w:rPr>
        <w:t xml:space="preserve"> </w:t>
      </w:r>
      <w:r w:rsidRPr="0031389B">
        <w:rPr>
          <w:color w:val="111111"/>
          <w:sz w:val="24"/>
        </w:rPr>
        <w:t>отчуждения детей</w:t>
      </w:r>
      <w:r w:rsidRPr="0031389B">
        <w:rPr>
          <w:b/>
          <w:color w:val="111111"/>
          <w:sz w:val="24"/>
        </w:rPr>
        <w:t>.</w:t>
      </w:r>
    </w:p>
    <w:p w:rsidR="002E4892" w:rsidRPr="0031389B" w:rsidRDefault="002E4892" w:rsidP="002E4892">
      <w:pPr>
        <w:pStyle w:val="a5"/>
        <w:spacing w:before="1"/>
        <w:ind w:right="222" w:firstLine="357"/>
        <w:rPr>
          <w:sz w:val="24"/>
        </w:rPr>
      </w:pPr>
      <w:r w:rsidRPr="0031389B">
        <w:rPr>
          <w:sz w:val="24"/>
        </w:rPr>
        <w:t>Другой особенностью современных дошкольников, отмечаемой воспитателями, является</w:t>
      </w:r>
      <w:r w:rsidRPr="0031389B">
        <w:rPr>
          <w:spacing w:val="1"/>
          <w:sz w:val="24"/>
        </w:rPr>
        <w:t xml:space="preserve"> </w:t>
      </w:r>
      <w:r w:rsidRPr="0031389B">
        <w:rPr>
          <w:sz w:val="24"/>
        </w:rPr>
        <w:t>повышенный</w:t>
      </w:r>
      <w:r w:rsidRPr="0031389B">
        <w:rPr>
          <w:spacing w:val="1"/>
          <w:sz w:val="24"/>
        </w:rPr>
        <w:t xml:space="preserve"> </w:t>
      </w:r>
      <w:r w:rsidRPr="0031389B">
        <w:rPr>
          <w:sz w:val="24"/>
        </w:rPr>
        <w:t>эгоцентризм.</w:t>
      </w:r>
      <w:r w:rsidRPr="0031389B">
        <w:rPr>
          <w:spacing w:val="1"/>
          <w:sz w:val="24"/>
        </w:rPr>
        <w:t xml:space="preserve"> </w:t>
      </w:r>
      <w:r w:rsidRPr="0031389B">
        <w:rPr>
          <w:sz w:val="24"/>
        </w:rPr>
        <w:t>В</w:t>
      </w:r>
      <w:r w:rsidRPr="0031389B">
        <w:rPr>
          <w:spacing w:val="1"/>
          <w:sz w:val="24"/>
        </w:rPr>
        <w:t xml:space="preserve"> </w:t>
      </w:r>
      <w:r w:rsidRPr="0031389B">
        <w:rPr>
          <w:sz w:val="24"/>
        </w:rPr>
        <w:t>определенной</w:t>
      </w:r>
      <w:r w:rsidRPr="0031389B">
        <w:rPr>
          <w:spacing w:val="1"/>
          <w:sz w:val="24"/>
        </w:rPr>
        <w:t xml:space="preserve"> </w:t>
      </w:r>
      <w:r w:rsidRPr="0031389B">
        <w:rPr>
          <w:sz w:val="24"/>
        </w:rPr>
        <w:t>степени</w:t>
      </w:r>
      <w:r w:rsidRPr="0031389B">
        <w:rPr>
          <w:spacing w:val="1"/>
          <w:sz w:val="24"/>
        </w:rPr>
        <w:t xml:space="preserve"> </w:t>
      </w:r>
      <w:r w:rsidRPr="0031389B">
        <w:rPr>
          <w:sz w:val="24"/>
        </w:rPr>
        <w:t>эгоцентризм</w:t>
      </w:r>
      <w:r w:rsidRPr="0031389B">
        <w:rPr>
          <w:spacing w:val="1"/>
          <w:sz w:val="24"/>
        </w:rPr>
        <w:t xml:space="preserve"> </w:t>
      </w:r>
      <w:r w:rsidRPr="0031389B">
        <w:rPr>
          <w:sz w:val="24"/>
        </w:rPr>
        <w:t>характерен</w:t>
      </w:r>
      <w:r w:rsidRPr="0031389B">
        <w:rPr>
          <w:spacing w:val="1"/>
          <w:sz w:val="24"/>
        </w:rPr>
        <w:t xml:space="preserve"> </w:t>
      </w:r>
      <w:r w:rsidRPr="0031389B">
        <w:rPr>
          <w:sz w:val="24"/>
        </w:rPr>
        <w:t>для</w:t>
      </w:r>
      <w:r w:rsidRPr="0031389B">
        <w:rPr>
          <w:spacing w:val="1"/>
          <w:sz w:val="24"/>
        </w:rPr>
        <w:t xml:space="preserve"> </w:t>
      </w:r>
      <w:r w:rsidRPr="0031389B">
        <w:rPr>
          <w:sz w:val="24"/>
        </w:rPr>
        <w:t>детей</w:t>
      </w:r>
      <w:r w:rsidRPr="0031389B">
        <w:rPr>
          <w:spacing w:val="1"/>
          <w:sz w:val="24"/>
        </w:rPr>
        <w:t xml:space="preserve"> </w:t>
      </w:r>
      <w:r w:rsidRPr="0031389B">
        <w:rPr>
          <w:sz w:val="24"/>
        </w:rPr>
        <w:t>дошкольного</w:t>
      </w:r>
      <w:r w:rsidRPr="0031389B">
        <w:rPr>
          <w:spacing w:val="1"/>
          <w:sz w:val="24"/>
        </w:rPr>
        <w:t xml:space="preserve"> </w:t>
      </w:r>
      <w:r w:rsidRPr="0031389B">
        <w:rPr>
          <w:sz w:val="24"/>
        </w:rPr>
        <w:t>возраста,</w:t>
      </w:r>
      <w:r w:rsidRPr="0031389B">
        <w:rPr>
          <w:spacing w:val="1"/>
          <w:sz w:val="24"/>
        </w:rPr>
        <w:t xml:space="preserve"> </w:t>
      </w:r>
      <w:r w:rsidRPr="0031389B">
        <w:rPr>
          <w:sz w:val="24"/>
        </w:rPr>
        <w:t>однако</w:t>
      </w:r>
      <w:r w:rsidRPr="0031389B">
        <w:rPr>
          <w:spacing w:val="1"/>
          <w:sz w:val="24"/>
        </w:rPr>
        <w:t xml:space="preserve"> </w:t>
      </w:r>
      <w:r w:rsidRPr="0031389B">
        <w:rPr>
          <w:sz w:val="24"/>
        </w:rPr>
        <w:t>к</w:t>
      </w:r>
      <w:r w:rsidRPr="0031389B">
        <w:rPr>
          <w:spacing w:val="1"/>
          <w:sz w:val="24"/>
        </w:rPr>
        <w:t xml:space="preserve"> </w:t>
      </w:r>
      <w:r w:rsidRPr="0031389B">
        <w:rPr>
          <w:sz w:val="24"/>
        </w:rPr>
        <w:t>7</w:t>
      </w:r>
      <w:r w:rsidRPr="0031389B">
        <w:rPr>
          <w:spacing w:val="1"/>
          <w:sz w:val="24"/>
        </w:rPr>
        <w:t xml:space="preserve"> </w:t>
      </w:r>
      <w:r w:rsidRPr="0031389B">
        <w:rPr>
          <w:sz w:val="24"/>
        </w:rPr>
        <w:t>годам</w:t>
      </w:r>
      <w:r w:rsidRPr="0031389B">
        <w:rPr>
          <w:spacing w:val="1"/>
          <w:sz w:val="24"/>
        </w:rPr>
        <w:t xml:space="preserve"> </w:t>
      </w:r>
      <w:r w:rsidRPr="0031389B">
        <w:rPr>
          <w:sz w:val="24"/>
        </w:rPr>
        <w:t>многие</w:t>
      </w:r>
      <w:r w:rsidRPr="0031389B">
        <w:rPr>
          <w:spacing w:val="1"/>
          <w:sz w:val="24"/>
        </w:rPr>
        <w:t xml:space="preserve"> </w:t>
      </w:r>
      <w:r w:rsidRPr="0031389B">
        <w:rPr>
          <w:sz w:val="24"/>
        </w:rPr>
        <w:t>из</w:t>
      </w:r>
      <w:r w:rsidRPr="0031389B">
        <w:rPr>
          <w:spacing w:val="1"/>
          <w:sz w:val="24"/>
        </w:rPr>
        <w:t xml:space="preserve"> </w:t>
      </w:r>
      <w:r w:rsidRPr="0031389B">
        <w:rPr>
          <w:sz w:val="24"/>
        </w:rPr>
        <w:t>них</w:t>
      </w:r>
      <w:r w:rsidRPr="0031389B">
        <w:rPr>
          <w:spacing w:val="1"/>
          <w:sz w:val="24"/>
        </w:rPr>
        <w:t xml:space="preserve"> </w:t>
      </w:r>
      <w:r w:rsidRPr="0031389B">
        <w:rPr>
          <w:sz w:val="24"/>
        </w:rPr>
        <w:t>уже</w:t>
      </w:r>
      <w:r w:rsidRPr="0031389B">
        <w:rPr>
          <w:spacing w:val="1"/>
          <w:sz w:val="24"/>
        </w:rPr>
        <w:t xml:space="preserve"> </w:t>
      </w:r>
      <w:r w:rsidRPr="0031389B">
        <w:rPr>
          <w:sz w:val="24"/>
        </w:rPr>
        <w:t>способны</w:t>
      </w:r>
      <w:r w:rsidRPr="0031389B">
        <w:rPr>
          <w:spacing w:val="1"/>
          <w:sz w:val="24"/>
        </w:rPr>
        <w:t xml:space="preserve"> </w:t>
      </w:r>
      <w:r w:rsidRPr="0031389B">
        <w:rPr>
          <w:sz w:val="24"/>
        </w:rPr>
        <w:t>преодолеть</w:t>
      </w:r>
      <w:r w:rsidRPr="0031389B">
        <w:rPr>
          <w:spacing w:val="1"/>
          <w:sz w:val="24"/>
        </w:rPr>
        <w:t xml:space="preserve"> </w:t>
      </w:r>
      <w:r w:rsidRPr="0031389B">
        <w:rPr>
          <w:sz w:val="24"/>
        </w:rPr>
        <w:t>эгоцентрическую</w:t>
      </w:r>
      <w:r w:rsidRPr="0031389B">
        <w:rPr>
          <w:spacing w:val="1"/>
          <w:sz w:val="24"/>
        </w:rPr>
        <w:t xml:space="preserve"> </w:t>
      </w:r>
      <w:r w:rsidRPr="0031389B">
        <w:rPr>
          <w:sz w:val="24"/>
        </w:rPr>
        <w:t>позицию</w:t>
      </w:r>
      <w:r w:rsidRPr="0031389B">
        <w:rPr>
          <w:spacing w:val="1"/>
          <w:sz w:val="24"/>
        </w:rPr>
        <w:t xml:space="preserve"> </w:t>
      </w:r>
      <w:r w:rsidRPr="0031389B">
        <w:rPr>
          <w:sz w:val="24"/>
        </w:rPr>
        <w:t>и</w:t>
      </w:r>
      <w:r w:rsidRPr="0031389B">
        <w:rPr>
          <w:spacing w:val="1"/>
          <w:sz w:val="24"/>
        </w:rPr>
        <w:t xml:space="preserve"> </w:t>
      </w:r>
      <w:r w:rsidRPr="0031389B">
        <w:rPr>
          <w:sz w:val="24"/>
        </w:rPr>
        <w:t>принять</w:t>
      </w:r>
      <w:r w:rsidRPr="0031389B">
        <w:rPr>
          <w:spacing w:val="1"/>
          <w:sz w:val="24"/>
        </w:rPr>
        <w:t xml:space="preserve"> </w:t>
      </w:r>
      <w:r w:rsidRPr="0031389B">
        <w:rPr>
          <w:sz w:val="24"/>
        </w:rPr>
        <w:t>во</w:t>
      </w:r>
      <w:r w:rsidRPr="0031389B">
        <w:rPr>
          <w:spacing w:val="1"/>
          <w:sz w:val="24"/>
        </w:rPr>
        <w:t xml:space="preserve"> </w:t>
      </w:r>
      <w:r w:rsidRPr="0031389B">
        <w:rPr>
          <w:sz w:val="24"/>
        </w:rPr>
        <w:t>внимание</w:t>
      </w:r>
      <w:r w:rsidRPr="0031389B">
        <w:rPr>
          <w:spacing w:val="1"/>
          <w:sz w:val="24"/>
        </w:rPr>
        <w:t xml:space="preserve"> </w:t>
      </w:r>
      <w:r w:rsidRPr="0031389B">
        <w:rPr>
          <w:sz w:val="24"/>
        </w:rPr>
        <w:t>точку</w:t>
      </w:r>
      <w:r w:rsidRPr="0031389B">
        <w:rPr>
          <w:spacing w:val="1"/>
          <w:sz w:val="24"/>
        </w:rPr>
        <w:t xml:space="preserve"> </w:t>
      </w:r>
      <w:r w:rsidRPr="0031389B">
        <w:rPr>
          <w:sz w:val="24"/>
        </w:rPr>
        <w:t>зрения</w:t>
      </w:r>
      <w:r w:rsidRPr="0031389B">
        <w:rPr>
          <w:spacing w:val="1"/>
          <w:sz w:val="24"/>
        </w:rPr>
        <w:t xml:space="preserve"> </w:t>
      </w:r>
      <w:r w:rsidRPr="0031389B">
        <w:rPr>
          <w:sz w:val="24"/>
        </w:rPr>
        <w:t>другого</w:t>
      </w:r>
      <w:r w:rsidRPr="0031389B">
        <w:rPr>
          <w:spacing w:val="1"/>
          <w:sz w:val="24"/>
        </w:rPr>
        <w:t xml:space="preserve"> </w:t>
      </w:r>
      <w:r w:rsidRPr="0031389B">
        <w:rPr>
          <w:sz w:val="24"/>
        </w:rPr>
        <w:t>человека.</w:t>
      </w:r>
      <w:r w:rsidRPr="0031389B">
        <w:rPr>
          <w:spacing w:val="1"/>
          <w:sz w:val="24"/>
        </w:rPr>
        <w:t xml:space="preserve"> </w:t>
      </w:r>
      <w:r w:rsidRPr="0031389B">
        <w:rPr>
          <w:sz w:val="24"/>
        </w:rPr>
        <w:t>Преодоление</w:t>
      </w:r>
      <w:r w:rsidRPr="0031389B">
        <w:rPr>
          <w:spacing w:val="1"/>
          <w:sz w:val="24"/>
        </w:rPr>
        <w:t xml:space="preserve"> </w:t>
      </w:r>
      <w:r w:rsidRPr="0031389B">
        <w:rPr>
          <w:sz w:val="24"/>
        </w:rPr>
        <w:t>детского</w:t>
      </w:r>
      <w:r w:rsidRPr="0031389B">
        <w:rPr>
          <w:spacing w:val="1"/>
          <w:sz w:val="24"/>
        </w:rPr>
        <w:t xml:space="preserve"> </w:t>
      </w:r>
      <w:r w:rsidRPr="0031389B">
        <w:rPr>
          <w:sz w:val="24"/>
        </w:rPr>
        <w:t>эгоцентризма</w:t>
      </w:r>
      <w:r w:rsidRPr="0031389B">
        <w:rPr>
          <w:spacing w:val="1"/>
          <w:sz w:val="24"/>
        </w:rPr>
        <w:t xml:space="preserve"> </w:t>
      </w:r>
      <w:r w:rsidRPr="0031389B">
        <w:rPr>
          <w:sz w:val="24"/>
        </w:rPr>
        <w:t>является</w:t>
      </w:r>
      <w:r w:rsidRPr="0031389B">
        <w:rPr>
          <w:spacing w:val="1"/>
          <w:sz w:val="24"/>
        </w:rPr>
        <w:t xml:space="preserve"> </w:t>
      </w:r>
      <w:r w:rsidRPr="0031389B">
        <w:rPr>
          <w:sz w:val="24"/>
        </w:rPr>
        <w:t>одним</w:t>
      </w:r>
      <w:r w:rsidRPr="0031389B">
        <w:rPr>
          <w:spacing w:val="1"/>
          <w:sz w:val="24"/>
        </w:rPr>
        <w:t xml:space="preserve"> </w:t>
      </w:r>
      <w:r w:rsidRPr="0031389B">
        <w:rPr>
          <w:sz w:val="24"/>
        </w:rPr>
        <w:t>из</w:t>
      </w:r>
      <w:r w:rsidRPr="0031389B">
        <w:rPr>
          <w:spacing w:val="1"/>
          <w:sz w:val="24"/>
        </w:rPr>
        <w:t xml:space="preserve"> </w:t>
      </w:r>
      <w:r w:rsidRPr="0031389B">
        <w:rPr>
          <w:sz w:val="24"/>
        </w:rPr>
        <w:t>важнейших</w:t>
      </w:r>
      <w:r w:rsidRPr="0031389B">
        <w:rPr>
          <w:spacing w:val="1"/>
          <w:sz w:val="24"/>
        </w:rPr>
        <w:t xml:space="preserve"> </w:t>
      </w:r>
      <w:r w:rsidRPr="0031389B">
        <w:rPr>
          <w:sz w:val="24"/>
        </w:rPr>
        <w:t>механизмов</w:t>
      </w:r>
      <w:r w:rsidRPr="0031389B">
        <w:rPr>
          <w:spacing w:val="1"/>
          <w:sz w:val="24"/>
        </w:rPr>
        <w:t xml:space="preserve"> </w:t>
      </w:r>
      <w:r w:rsidRPr="0031389B">
        <w:rPr>
          <w:sz w:val="24"/>
        </w:rPr>
        <w:t>социализации</w:t>
      </w:r>
      <w:r w:rsidRPr="0031389B">
        <w:rPr>
          <w:spacing w:val="1"/>
          <w:sz w:val="24"/>
        </w:rPr>
        <w:t xml:space="preserve"> </w:t>
      </w:r>
      <w:r w:rsidRPr="0031389B">
        <w:rPr>
          <w:sz w:val="24"/>
        </w:rPr>
        <w:t>в</w:t>
      </w:r>
      <w:r w:rsidRPr="0031389B">
        <w:rPr>
          <w:spacing w:val="1"/>
          <w:sz w:val="24"/>
        </w:rPr>
        <w:t xml:space="preserve"> </w:t>
      </w:r>
      <w:r w:rsidRPr="0031389B">
        <w:rPr>
          <w:sz w:val="24"/>
        </w:rPr>
        <w:t>дошкольном</w:t>
      </w:r>
      <w:r w:rsidRPr="0031389B">
        <w:rPr>
          <w:spacing w:val="1"/>
          <w:sz w:val="24"/>
        </w:rPr>
        <w:t xml:space="preserve"> </w:t>
      </w:r>
      <w:r w:rsidRPr="0031389B">
        <w:rPr>
          <w:sz w:val="24"/>
        </w:rPr>
        <w:t>возрасте.</w:t>
      </w:r>
      <w:r w:rsidRPr="0031389B">
        <w:rPr>
          <w:spacing w:val="1"/>
          <w:sz w:val="24"/>
        </w:rPr>
        <w:t xml:space="preserve"> </w:t>
      </w:r>
      <w:r w:rsidRPr="0031389B">
        <w:rPr>
          <w:sz w:val="24"/>
        </w:rPr>
        <w:t>Приоритет</w:t>
      </w:r>
      <w:r w:rsidRPr="0031389B">
        <w:rPr>
          <w:spacing w:val="1"/>
          <w:sz w:val="24"/>
        </w:rPr>
        <w:t xml:space="preserve"> </w:t>
      </w:r>
      <w:r w:rsidRPr="0031389B">
        <w:rPr>
          <w:sz w:val="24"/>
        </w:rPr>
        <w:t>личных</w:t>
      </w:r>
      <w:r w:rsidRPr="0031389B">
        <w:rPr>
          <w:spacing w:val="1"/>
          <w:sz w:val="24"/>
        </w:rPr>
        <w:t xml:space="preserve"> </w:t>
      </w:r>
      <w:r w:rsidRPr="0031389B">
        <w:rPr>
          <w:sz w:val="24"/>
        </w:rPr>
        <w:t>интересов</w:t>
      </w:r>
      <w:r w:rsidRPr="0031389B">
        <w:rPr>
          <w:spacing w:val="1"/>
          <w:sz w:val="24"/>
        </w:rPr>
        <w:t xml:space="preserve"> </w:t>
      </w:r>
      <w:r w:rsidRPr="0031389B">
        <w:rPr>
          <w:sz w:val="24"/>
        </w:rPr>
        <w:t>в</w:t>
      </w:r>
      <w:r w:rsidRPr="0031389B">
        <w:rPr>
          <w:spacing w:val="61"/>
          <w:sz w:val="24"/>
        </w:rPr>
        <w:t xml:space="preserve"> </w:t>
      </w:r>
      <w:r w:rsidRPr="0031389B">
        <w:rPr>
          <w:sz w:val="24"/>
        </w:rPr>
        <w:t>сознании</w:t>
      </w:r>
      <w:r w:rsidRPr="0031389B">
        <w:rPr>
          <w:spacing w:val="1"/>
          <w:sz w:val="24"/>
        </w:rPr>
        <w:t xml:space="preserve"> </w:t>
      </w:r>
      <w:r w:rsidRPr="0031389B">
        <w:rPr>
          <w:sz w:val="24"/>
        </w:rPr>
        <w:t>современного</w:t>
      </w:r>
      <w:r w:rsidRPr="0031389B">
        <w:rPr>
          <w:spacing w:val="1"/>
          <w:sz w:val="24"/>
        </w:rPr>
        <w:t xml:space="preserve"> </w:t>
      </w:r>
      <w:r w:rsidRPr="0031389B">
        <w:rPr>
          <w:sz w:val="24"/>
        </w:rPr>
        <w:t>ребенка</w:t>
      </w:r>
      <w:r w:rsidRPr="0031389B">
        <w:rPr>
          <w:spacing w:val="1"/>
          <w:sz w:val="24"/>
        </w:rPr>
        <w:t xml:space="preserve"> </w:t>
      </w:r>
      <w:r w:rsidRPr="0031389B">
        <w:rPr>
          <w:sz w:val="24"/>
        </w:rPr>
        <w:t>находит</w:t>
      </w:r>
      <w:r w:rsidRPr="0031389B">
        <w:rPr>
          <w:spacing w:val="1"/>
          <w:sz w:val="24"/>
        </w:rPr>
        <w:t xml:space="preserve"> </w:t>
      </w:r>
      <w:r w:rsidRPr="0031389B">
        <w:rPr>
          <w:sz w:val="24"/>
        </w:rPr>
        <w:t>свое</w:t>
      </w:r>
      <w:r w:rsidRPr="0031389B">
        <w:rPr>
          <w:spacing w:val="1"/>
          <w:sz w:val="24"/>
        </w:rPr>
        <w:t xml:space="preserve"> </w:t>
      </w:r>
      <w:r w:rsidRPr="0031389B">
        <w:rPr>
          <w:sz w:val="24"/>
        </w:rPr>
        <w:t>отражение</w:t>
      </w:r>
      <w:r w:rsidRPr="0031389B">
        <w:rPr>
          <w:spacing w:val="1"/>
          <w:sz w:val="24"/>
        </w:rPr>
        <w:t xml:space="preserve"> </w:t>
      </w:r>
      <w:r w:rsidRPr="0031389B">
        <w:rPr>
          <w:sz w:val="24"/>
        </w:rPr>
        <w:t>и</w:t>
      </w:r>
      <w:r w:rsidRPr="0031389B">
        <w:rPr>
          <w:spacing w:val="1"/>
          <w:sz w:val="24"/>
        </w:rPr>
        <w:t xml:space="preserve"> </w:t>
      </w:r>
      <w:r w:rsidRPr="0031389B">
        <w:rPr>
          <w:sz w:val="24"/>
        </w:rPr>
        <w:t>в</w:t>
      </w:r>
      <w:r w:rsidRPr="0031389B">
        <w:rPr>
          <w:spacing w:val="1"/>
          <w:sz w:val="24"/>
        </w:rPr>
        <w:t xml:space="preserve"> </w:t>
      </w:r>
      <w:r w:rsidRPr="0031389B">
        <w:rPr>
          <w:sz w:val="24"/>
        </w:rPr>
        <w:t>таком</w:t>
      </w:r>
      <w:r w:rsidRPr="0031389B">
        <w:rPr>
          <w:spacing w:val="1"/>
          <w:sz w:val="24"/>
        </w:rPr>
        <w:t xml:space="preserve"> </w:t>
      </w:r>
      <w:r w:rsidRPr="0031389B">
        <w:rPr>
          <w:sz w:val="24"/>
        </w:rPr>
        <w:t>удивительном,</w:t>
      </w:r>
      <w:r w:rsidRPr="0031389B">
        <w:rPr>
          <w:spacing w:val="1"/>
          <w:sz w:val="24"/>
        </w:rPr>
        <w:t xml:space="preserve"> </w:t>
      </w:r>
      <w:r w:rsidRPr="0031389B">
        <w:rPr>
          <w:sz w:val="24"/>
        </w:rPr>
        <w:t>но</w:t>
      </w:r>
      <w:r w:rsidRPr="0031389B">
        <w:rPr>
          <w:spacing w:val="1"/>
          <w:sz w:val="24"/>
        </w:rPr>
        <w:t xml:space="preserve"> </w:t>
      </w:r>
      <w:r w:rsidRPr="0031389B">
        <w:rPr>
          <w:sz w:val="24"/>
        </w:rPr>
        <w:t>ставшим</w:t>
      </w:r>
      <w:r w:rsidRPr="0031389B">
        <w:rPr>
          <w:spacing w:val="1"/>
          <w:sz w:val="24"/>
        </w:rPr>
        <w:t xml:space="preserve"> </w:t>
      </w:r>
      <w:r w:rsidRPr="0031389B">
        <w:rPr>
          <w:sz w:val="24"/>
        </w:rPr>
        <w:t>нередким</w:t>
      </w:r>
      <w:r w:rsidRPr="0031389B">
        <w:rPr>
          <w:spacing w:val="1"/>
          <w:sz w:val="24"/>
        </w:rPr>
        <w:t xml:space="preserve"> </w:t>
      </w:r>
      <w:r w:rsidRPr="0031389B">
        <w:rPr>
          <w:sz w:val="24"/>
        </w:rPr>
        <w:t>явлении,</w:t>
      </w:r>
      <w:r w:rsidRPr="0031389B">
        <w:rPr>
          <w:spacing w:val="1"/>
          <w:sz w:val="24"/>
        </w:rPr>
        <w:t xml:space="preserve"> </w:t>
      </w:r>
      <w:r w:rsidRPr="0031389B">
        <w:rPr>
          <w:sz w:val="24"/>
        </w:rPr>
        <w:t>как</w:t>
      </w:r>
      <w:r w:rsidRPr="0031389B">
        <w:rPr>
          <w:spacing w:val="1"/>
          <w:sz w:val="24"/>
        </w:rPr>
        <w:t xml:space="preserve"> </w:t>
      </w:r>
      <w:r w:rsidRPr="0031389B">
        <w:rPr>
          <w:sz w:val="24"/>
        </w:rPr>
        <w:t>незнание</w:t>
      </w:r>
      <w:r w:rsidRPr="0031389B">
        <w:rPr>
          <w:spacing w:val="1"/>
          <w:sz w:val="24"/>
        </w:rPr>
        <w:t xml:space="preserve"> </w:t>
      </w:r>
      <w:r w:rsidRPr="0031389B">
        <w:rPr>
          <w:sz w:val="24"/>
        </w:rPr>
        <w:t>детьми</w:t>
      </w:r>
      <w:r w:rsidRPr="0031389B">
        <w:rPr>
          <w:spacing w:val="1"/>
          <w:sz w:val="24"/>
        </w:rPr>
        <w:t xml:space="preserve"> </w:t>
      </w:r>
      <w:r w:rsidRPr="0031389B">
        <w:rPr>
          <w:sz w:val="24"/>
        </w:rPr>
        <w:t>имен</w:t>
      </w:r>
      <w:r w:rsidRPr="0031389B">
        <w:rPr>
          <w:spacing w:val="1"/>
          <w:sz w:val="24"/>
        </w:rPr>
        <w:t xml:space="preserve"> </w:t>
      </w:r>
      <w:r w:rsidRPr="0031389B">
        <w:rPr>
          <w:sz w:val="24"/>
        </w:rPr>
        <w:t>некоторых</w:t>
      </w:r>
      <w:r w:rsidRPr="0031389B">
        <w:rPr>
          <w:spacing w:val="1"/>
          <w:sz w:val="24"/>
        </w:rPr>
        <w:t xml:space="preserve"> </w:t>
      </w:r>
      <w:r w:rsidRPr="0031389B">
        <w:rPr>
          <w:sz w:val="24"/>
        </w:rPr>
        <w:t>своих</w:t>
      </w:r>
      <w:r w:rsidRPr="0031389B">
        <w:rPr>
          <w:spacing w:val="1"/>
          <w:sz w:val="24"/>
        </w:rPr>
        <w:t xml:space="preserve"> </w:t>
      </w:r>
      <w:r w:rsidRPr="0031389B">
        <w:rPr>
          <w:sz w:val="24"/>
        </w:rPr>
        <w:t>товарищей</w:t>
      </w:r>
      <w:r w:rsidRPr="0031389B">
        <w:rPr>
          <w:spacing w:val="1"/>
          <w:sz w:val="24"/>
        </w:rPr>
        <w:t xml:space="preserve"> </w:t>
      </w:r>
      <w:r w:rsidRPr="0031389B">
        <w:rPr>
          <w:sz w:val="24"/>
        </w:rPr>
        <w:t>по</w:t>
      </w:r>
      <w:r w:rsidRPr="0031389B">
        <w:rPr>
          <w:spacing w:val="60"/>
          <w:sz w:val="24"/>
        </w:rPr>
        <w:t xml:space="preserve"> </w:t>
      </w:r>
      <w:r w:rsidRPr="0031389B">
        <w:rPr>
          <w:sz w:val="24"/>
        </w:rPr>
        <w:t>группе</w:t>
      </w:r>
      <w:r w:rsidRPr="0031389B">
        <w:rPr>
          <w:spacing w:val="1"/>
          <w:sz w:val="24"/>
        </w:rPr>
        <w:t xml:space="preserve"> </w:t>
      </w:r>
      <w:r w:rsidRPr="0031389B">
        <w:rPr>
          <w:sz w:val="24"/>
        </w:rPr>
        <w:t>детского</w:t>
      </w:r>
      <w:r w:rsidRPr="0031389B">
        <w:rPr>
          <w:spacing w:val="-1"/>
          <w:sz w:val="24"/>
        </w:rPr>
        <w:t xml:space="preserve"> </w:t>
      </w:r>
      <w:r w:rsidRPr="0031389B">
        <w:rPr>
          <w:sz w:val="24"/>
        </w:rPr>
        <w:t>сада, а</w:t>
      </w:r>
      <w:r w:rsidRPr="0031389B">
        <w:rPr>
          <w:spacing w:val="-1"/>
          <w:sz w:val="24"/>
        </w:rPr>
        <w:t xml:space="preserve"> </w:t>
      </w:r>
      <w:r w:rsidRPr="0031389B">
        <w:rPr>
          <w:sz w:val="24"/>
        </w:rPr>
        <w:t>иногда</w:t>
      </w:r>
      <w:r w:rsidRPr="0031389B">
        <w:rPr>
          <w:spacing w:val="1"/>
          <w:sz w:val="24"/>
        </w:rPr>
        <w:t xml:space="preserve"> </w:t>
      </w:r>
      <w:r w:rsidRPr="0031389B">
        <w:rPr>
          <w:sz w:val="24"/>
        </w:rPr>
        <w:t>даже</w:t>
      </w:r>
      <w:r w:rsidRPr="0031389B">
        <w:rPr>
          <w:spacing w:val="-2"/>
          <w:sz w:val="24"/>
        </w:rPr>
        <w:t xml:space="preserve"> </w:t>
      </w:r>
      <w:r w:rsidRPr="0031389B">
        <w:rPr>
          <w:sz w:val="24"/>
        </w:rPr>
        <w:t>и воспитателей.</w:t>
      </w:r>
    </w:p>
    <w:p w:rsidR="002E4892" w:rsidRPr="0031389B" w:rsidRDefault="002E4892" w:rsidP="002E4892">
      <w:pPr>
        <w:pStyle w:val="a5"/>
        <w:ind w:right="225" w:firstLine="357"/>
        <w:rPr>
          <w:sz w:val="24"/>
        </w:rPr>
      </w:pPr>
      <w:r w:rsidRPr="0031389B">
        <w:rPr>
          <w:color w:val="111111"/>
          <w:sz w:val="24"/>
        </w:rPr>
        <w:lastRenderedPageBreak/>
        <w:t>Здоровье</w:t>
      </w:r>
      <w:r w:rsidRPr="0031389B">
        <w:rPr>
          <w:color w:val="111111"/>
          <w:spacing w:val="1"/>
          <w:sz w:val="24"/>
        </w:rPr>
        <w:t xml:space="preserve"> </w:t>
      </w:r>
      <w:r w:rsidRPr="0031389B">
        <w:rPr>
          <w:color w:val="111111"/>
          <w:sz w:val="24"/>
        </w:rPr>
        <w:t>подрастающего</w:t>
      </w:r>
      <w:r w:rsidRPr="0031389B">
        <w:rPr>
          <w:color w:val="111111"/>
          <w:spacing w:val="1"/>
          <w:sz w:val="24"/>
        </w:rPr>
        <w:t xml:space="preserve"> </w:t>
      </w:r>
      <w:r w:rsidRPr="0031389B">
        <w:rPr>
          <w:color w:val="111111"/>
          <w:sz w:val="24"/>
        </w:rPr>
        <w:t>поколения</w:t>
      </w:r>
      <w:r w:rsidRPr="0031389B">
        <w:rPr>
          <w:color w:val="111111"/>
          <w:spacing w:val="1"/>
          <w:sz w:val="24"/>
        </w:rPr>
        <w:t xml:space="preserve"> </w:t>
      </w:r>
      <w:r w:rsidRPr="0031389B">
        <w:rPr>
          <w:color w:val="111111"/>
          <w:sz w:val="24"/>
        </w:rPr>
        <w:t>также</w:t>
      </w:r>
      <w:r w:rsidRPr="0031389B">
        <w:rPr>
          <w:color w:val="111111"/>
          <w:spacing w:val="1"/>
          <w:sz w:val="24"/>
        </w:rPr>
        <w:t xml:space="preserve"> </w:t>
      </w:r>
      <w:r w:rsidRPr="0031389B">
        <w:rPr>
          <w:color w:val="111111"/>
          <w:sz w:val="24"/>
        </w:rPr>
        <w:t>претерпевает</w:t>
      </w:r>
      <w:r w:rsidRPr="0031389B">
        <w:rPr>
          <w:color w:val="111111"/>
          <w:spacing w:val="1"/>
          <w:sz w:val="24"/>
        </w:rPr>
        <w:t xml:space="preserve"> </w:t>
      </w:r>
      <w:r w:rsidRPr="0031389B">
        <w:rPr>
          <w:color w:val="111111"/>
          <w:sz w:val="24"/>
        </w:rPr>
        <w:t>изменения</w:t>
      </w:r>
      <w:r w:rsidRPr="0031389B">
        <w:rPr>
          <w:color w:val="111111"/>
          <w:spacing w:val="1"/>
          <w:sz w:val="24"/>
        </w:rPr>
        <w:t xml:space="preserve"> </w:t>
      </w:r>
      <w:r w:rsidRPr="0031389B">
        <w:rPr>
          <w:color w:val="111111"/>
          <w:sz w:val="24"/>
        </w:rPr>
        <w:t>с</w:t>
      </w:r>
      <w:r w:rsidRPr="0031389B">
        <w:rPr>
          <w:color w:val="111111"/>
          <w:spacing w:val="1"/>
          <w:sz w:val="24"/>
        </w:rPr>
        <w:t xml:space="preserve"> </w:t>
      </w:r>
      <w:r w:rsidRPr="0031389B">
        <w:rPr>
          <w:color w:val="111111"/>
          <w:sz w:val="24"/>
        </w:rPr>
        <w:t>учетом</w:t>
      </w:r>
      <w:r w:rsidRPr="0031389B">
        <w:rPr>
          <w:color w:val="111111"/>
          <w:spacing w:val="1"/>
          <w:sz w:val="24"/>
        </w:rPr>
        <w:t xml:space="preserve"> </w:t>
      </w:r>
      <w:r w:rsidRPr="0031389B">
        <w:rPr>
          <w:color w:val="111111"/>
          <w:sz w:val="24"/>
        </w:rPr>
        <w:t>экологической</w:t>
      </w:r>
      <w:r w:rsidRPr="0031389B">
        <w:rPr>
          <w:color w:val="111111"/>
          <w:spacing w:val="1"/>
          <w:sz w:val="24"/>
        </w:rPr>
        <w:t xml:space="preserve"> </w:t>
      </w:r>
      <w:r w:rsidRPr="0031389B">
        <w:rPr>
          <w:color w:val="111111"/>
          <w:sz w:val="24"/>
        </w:rPr>
        <w:t>обстановки</w:t>
      </w:r>
      <w:r w:rsidRPr="0031389B">
        <w:rPr>
          <w:color w:val="111111"/>
          <w:spacing w:val="1"/>
          <w:sz w:val="24"/>
        </w:rPr>
        <w:t xml:space="preserve"> </w:t>
      </w:r>
      <w:r w:rsidRPr="0031389B">
        <w:rPr>
          <w:color w:val="111111"/>
          <w:sz w:val="24"/>
        </w:rPr>
        <w:t>и</w:t>
      </w:r>
      <w:r w:rsidRPr="0031389B">
        <w:rPr>
          <w:color w:val="111111"/>
          <w:spacing w:val="1"/>
          <w:sz w:val="24"/>
        </w:rPr>
        <w:t xml:space="preserve"> </w:t>
      </w:r>
      <w:r w:rsidRPr="0031389B">
        <w:rPr>
          <w:color w:val="111111"/>
          <w:sz w:val="24"/>
        </w:rPr>
        <w:t>нередко</w:t>
      </w:r>
      <w:r w:rsidRPr="0031389B">
        <w:rPr>
          <w:color w:val="111111"/>
          <w:spacing w:val="1"/>
          <w:sz w:val="24"/>
        </w:rPr>
        <w:t xml:space="preserve"> </w:t>
      </w:r>
      <w:r w:rsidRPr="0031389B">
        <w:rPr>
          <w:color w:val="111111"/>
          <w:sz w:val="24"/>
        </w:rPr>
        <w:t>физические</w:t>
      </w:r>
      <w:r w:rsidRPr="0031389B">
        <w:rPr>
          <w:color w:val="111111"/>
          <w:spacing w:val="1"/>
          <w:sz w:val="24"/>
        </w:rPr>
        <w:t xml:space="preserve"> </w:t>
      </w:r>
      <w:r w:rsidRPr="0031389B">
        <w:rPr>
          <w:color w:val="111111"/>
          <w:sz w:val="24"/>
        </w:rPr>
        <w:t>показатели</w:t>
      </w:r>
      <w:r w:rsidRPr="0031389B">
        <w:rPr>
          <w:color w:val="111111"/>
          <w:spacing w:val="1"/>
          <w:sz w:val="24"/>
        </w:rPr>
        <w:t xml:space="preserve"> </w:t>
      </w:r>
      <w:r w:rsidRPr="0031389B">
        <w:rPr>
          <w:color w:val="111111"/>
          <w:sz w:val="24"/>
        </w:rPr>
        <w:t>здоровья</w:t>
      </w:r>
      <w:r w:rsidRPr="0031389B">
        <w:rPr>
          <w:color w:val="111111"/>
          <w:spacing w:val="1"/>
          <w:sz w:val="24"/>
        </w:rPr>
        <w:t xml:space="preserve"> </w:t>
      </w:r>
      <w:r w:rsidRPr="0031389B">
        <w:rPr>
          <w:color w:val="111111"/>
          <w:sz w:val="24"/>
        </w:rPr>
        <w:t>оставляют</w:t>
      </w:r>
      <w:r w:rsidRPr="0031389B">
        <w:rPr>
          <w:color w:val="111111"/>
          <w:spacing w:val="1"/>
          <w:sz w:val="24"/>
        </w:rPr>
        <w:t xml:space="preserve"> </w:t>
      </w:r>
      <w:r w:rsidRPr="0031389B">
        <w:rPr>
          <w:color w:val="111111"/>
          <w:sz w:val="24"/>
        </w:rPr>
        <w:t>желать</w:t>
      </w:r>
      <w:r w:rsidRPr="0031389B">
        <w:rPr>
          <w:color w:val="111111"/>
          <w:spacing w:val="-57"/>
          <w:sz w:val="24"/>
        </w:rPr>
        <w:t xml:space="preserve"> </w:t>
      </w:r>
      <w:r w:rsidRPr="0031389B">
        <w:rPr>
          <w:color w:val="111111"/>
          <w:sz w:val="24"/>
        </w:rPr>
        <w:t>лучшего. Ребенок может страдать физически и это усугубляет ситуацию, если он находится в</w:t>
      </w:r>
      <w:r w:rsidRPr="0031389B">
        <w:rPr>
          <w:color w:val="111111"/>
          <w:spacing w:val="-57"/>
          <w:sz w:val="24"/>
        </w:rPr>
        <w:t xml:space="preserve"> </w:t>
      </w:r>
      <w:r w:rsidRPr="0031389B">
        <w:rPr>
          <w:color w:val="111111"/>
          <w:sz w:val="24"/>
        </w:rPr>
        <w:t>неблагоприятном</w:t>
      </w:r>
      <w:r w:rsidRPr="0031389B">
        <w:rPr>
          <w:color w:val="111111"/>
          <w:spacing w:val="-2"/>
          <w:sz w:val="24"/>
        </w:rPr>
        <w:t xml:space="preserve"> </w:t>
      </w:r>
      <w:r w:rsidRPr="0031389B">
        <w:rPr>
          <w:color w:val="111111"/>
          <w:sz w:val="24"/>
        </w:rPr>
        <w:t>социальном окружении.</w:t>
      </w:r>
    </w:p>
    <w:p w:rsidR="002E4892" w:rsidRPr="0031389B" w:rsidRDefault="002E4892" w:rsidP="002E4892">
      <w:pPr>
        <w:pStyle w:val="a5"/>
        <w:spacing w:before="63"/>
        <w:ind w:right="221" w:firstLine="708"/>
        <w:rPr>
          <w:sz w:val="24"/>
        </w:rPr>
      </w:pPr>
      <w:r w:rsidRPr="0031389B">
        <w:rPr>
          <w:sz w:val="24"/>
        </w:rPr>
        <w:t>Таким</w:t>
      </w:r>
      <w:r w:rsidRPr="0031389B">
        <w:rPr>
          <w:spacing w:val="1"/>
          <w:sz w:val="24"/>
        </w:rPr>
        <w:t xml:space="preserve"> </w:t>
      </w:r>
      <w:r w:rsidRPr="0031389B">
        <w:rPr>
          <w:sz w:val="24"/>
        </w:rPr>
        <w:t>образом,</w:t>
      </w:r>
      <w:r w:rsidRPr="0031389B">
        <w:rPr>
          <w:spacing w:val="1"/>
          <w:sz w:val="24"/>
        </w:rPr>
        <w:t xml:space="preserve"> </w:t>
      </w:r>
      <w:r w:rsidRPr="0031389B">
        <w:rPr>
          <w:sz w:val="24"/>
        </w:rPr>
        <w:t>очевидно,</w:t>
      </w:r>
      <w:r w:rsidRPr="0031389B">
        <w:rPr>
          <w:spacing w:val="1"/>
          <w:sz w:val="24"/>
        </w:rPr>
        <w:t xml:space="preserve"> </w:t>
      </w:r>
      <w:r w:rsidRPr="0031389B">
        <w:rPr>
          <w:sz w:val="24"/>
        </w:rPr>
        <w:t>что</w:t>
      </w:r>
      <w:r w:rsidRPr="0031389B">
        <w:rPr>
          <w:spacing w:val="1"/>
          <w:sz w:val="24"/>
        </w:rPr>
        <w:t xml:space="preserve"> </w:t>
      </w:r>
      <w:r w:rsidRPr="0031389B">
        <w:rPr>
          <w:sz w:val="24"/>
        </w:rPr>
        <w:t>все</w:t>
      </w:r>
      <w:r w:rsidRPr="0031389B">
        <w:rPr>
          <w:spacing w:val="1"/>
          <w:sz w:val="24"/>
        </w:rPr>
        <w:t xml:space="preserve"> </w:t>
      </w:r>
      <w:r w:rsidRPr="0031389B">
        <w:rPr>
          <w:sz w:val="24"/>
        </w:rPr>
        <w:t>фиксируемые</w:t>
      </w:r>
      <w:r w:rsidRPr="0031389B">
        <w:rPr>
          <w:spacing w:val="1"/>
          <w:sz w:val="24"/>
        </w:rPr>
        <w:t xml:space="preserve"> </w:t>
      </w:r>
      <w:r w:rsidRPr="0031389B">
        <w:rPr>
          <w:sz w:val="24"/>
        </w:rPr>
        <w:t>сегодня</w:t>
      </w:r>
      <w:r w:rsidRPr="0031389B">
        <w:rPr>
          <w:spacing w:val="1"/>
          <w:sz w:val="24"/>
        </w:rPr>
        <w:t xml:space="preserve"> </w:t>
      </w:r>
      <w:r w:rsidRPr="0031389B">
        <w:rPr>
          <w:sz w:val="24"/>
        </w:rPr>
        <w:t>изменения</w:t>
      </w:r>
      <w:r w:rsidRPr="0031389B">
        <w:rPr>
          <w:spacing w:val="61"/>
          <w:sz w:val="24"/>
        </w:rPr>
        <w:t xml:space="preserve"> </w:t>
      </w:r>
      <w:r w:rsidRPr="0031389B">
        <w:rPr>
          <w:sz w:val="24"/>
        </w:rPr>
        <w:t>в</w:t>
      </w:r>
      <w:r w:rsidRPr="0031389B">
        <w:rPr>
          <w:spacing w:val="1"/>
          <w:sz w:val="24"/>
        </w:rPr>
        <w:t xml:space="preserve"> </w:t>
      </w:r>
      <w:r w:rsidRPr="0031389B">
        <w:rPr>
          <w:sz w:val="24"/>
        </w:rPr>
        <w:t>психологическом</w:t>
      </w:r>
      <w:r w:rsidRPr="0031389B">
        <w:rPr>
          <w:spacing w:val="1"/>
          <w:sz w:val="24"/>
        </w:rPr>
        <w:t xml:space="preserve"> </w:t>
      </w:r>
      <w:r w:rsidRPr="0031389B">
        <w:rPr>
          <w:sz w:val="24"/>
        </w:rPr>
        <w:t>облике</w:t>
      </w:r>
      <w:r w:rsidRPr="0031389B">
        <w:rPr>
          <w:spacing w:val="1"/>
          <w:sz w:val="24"/>
        </w:rPr>
        <w:t xml:space="preserve"> </w:t>
      </w:r>
      <w:r w:rsidRPr="0031389B">
        <w:rPr>
          <w:sz w:val="24"/>
        </w:rPr>
        <w:t>дошкольника</w:t>
      </w:r>
      <w:r w:rsidRPr="0031389B">
        <w:rPr>
          <w:spacing w:val="1"/>
          <w:sz w:val="24"/>
        </w:rPr>
        <w:t xml:space="preserve"> </w:t>
      </w:r>
      <w:r w:rsidRPr="0031389B">
        <w:rPr>
          <w:sz w:val="24"/>
        </w:rPr>
        <w:t>(особенности</w:t>
      </w:r>
      <w:r w:rsidRPr="0031389B">
        <w:rPr>
          <w:spacing w:val="1"/>
          <w:sz w:val="24"/>
        </w:rPr>
        <w:t xml:space="preserve"> </w:t>
      </w:r>
      <w:r w:rsidRPr="0031389B">
        <w:rPr>
          <w:sz w:val="24"/>
        </w:rPr>
        <w:t>его</w:t>
      </w:r>
      <w:r w:rsidRPr="0031389B">
        <w:rPr>
          <w:spacing w:val="1"/>
          <w:sz w:val="24"/>
        </w:rPr>
        <w:t xml:space="preserve"> </w:t>
      </w:r>
      <w:r w:rsidRPr="0031389B">
        <w:rPr>
          <w:sz w:val="24"/>
        </w:rPr>
        <w:t>общения,</w:t>
      </w:r>
      <w:r w:rsidRPr="0031389B">
        <w:rPr>
          <w:spacing w:val="1"/>
          <w:sz w:val="24"/>
        </w:rPr>
        <w:t xml:space="preserve"> </w:t>
      </w:r>
      <w:r w:rsidRPr="0031389B">
        <w:rPr>
          <w:sz w:val="24"/>
        </w:rPr>
        <w:t>игровой</w:t>
      </w:r>
      <w:r w:rsidRPr="0031389B">
        <w:rPr>
          <w:spacing w:val="1"/>
          <w:sz w:val="24"/>
        </w:rPr>
        <w:t xml:space="preserve"> </w:t>
      </w:r>
      <w:r w:rsidRPr="0031389B">
        <w:rPr>
          <w:sz w:val="24"/>
        </w:rPr>
        <w:t>деятельности,</w:t>
      </w:r>
      <w:r w:rsidRPr="0031389B">
        <w:rPr>
          <w:spacing w:val="-57"/>
          <w:sz w:val="24"/>
        </w:rPr>
        <w:t xml:space="preserve"> </w:t>
      </w:r>
      <w:r w:rsidRPr="0031389B">
        <w:rPr>
          <w:sz w:val="24"/>
        </w:rPr>
        <w:t>личностного</w:t>
      </w:r>
      <w:r w:rsidRPr="0031389B">
        <w:rPr>
          <w:spacing w:val="1"/>
          <w:sz w:val="24"/>
        </w:rPr>
        <w:t xml:space="preserve"> </w:t>
      </w:r>
      <w:r w:rsidRPr="0031389B">
        <w:rPr>
          <w:sz w:val="24"/>
        </w:rPr>
        <w:t>развития,</w:t>
      </w:r>
      <w:r w:rsidRPr="0031389B">
        <w:rPr>
          <w:spacing w:val="1"/>
          <w:sz w:val="24"/>
        </w:rPr>
        <w:t xml:space="preserve"> </w:t>
      </w:r>
      <w:r w:rsidRPr="0031389B">
        <w:rPr>
          <w:sz w:val="24"/>
        </w:rPr>
        <w:t>готовности</w:t>
      </w:r>
      <w:r w:rsidRPr="0031389B">
        <w:rPr>
          <w:spacing w:val="1"/>
          <w:sz w:val="24"/>
        </w:rPr>
        <w:t xml:space="preserve"> </w:t>
      </w:r>
      <w:r w:rsidRPr="0031389B">
        <w:rPr>
          <w:sz w:val="24"/>
        </w:rPr>
        <w:t>к</w:t>
      </w:r>
      <w:r w:rsidRPr="0031389B">
        <w:rPr>
          <w:spacing w:val="1"/>
          <w:sz w:val="24"/>
        </w:rPr>
        <w:t xml:space="preserve"> </w:t>
      </w:r>
      <w:r w:rsidRPr="0031389B">
        <w:rPr>
          <w:sz w:val="24"/>
        </w:rPr>
        <w:t>школе),</w:t>
      </w:r>
      <w:r w:rsidRPr="0031389B">
        <w:rPr>
          <w:spacing w:val="1"/>
          <w:sz w:val="24"/>
        </w:rPr>
        <w:t xml:space="preserve"> </w:t>
      </w:r>
      <w:r w:rsidRPr="0031389B">
        <w:rPr>
          <w:sz w:val="24"/>
        </w:rPr>
        <w:t>свидетельствуют</w:t>
      </w:r>
      <w:r w:rsidRPr="0031389B">
        <w:rPr>
          <w:spacing w:val="1"/>
          <w:sz w:val="24"/>
        </w:rPr>
        <w:t xml:space="preserve"> </w:t>
      </w:r>
      <w:r w:rsidRPr="0031389B">
        <w:rPr>
          <w:sz w:val="24"/>
        </w:rPr>
        <w:t>о</w:t>
      </w:r>
      <w:r w:rsidRPr="0031389B">
        <w:rPr>
          <w:spacing w:val="1"/>
          <w:sz w:val="24"/>
        </w:rPr>
        <w:t xml:space="preserve"> </w:t>
      </w:r>
      <w:r w:rsidRPr="0031389B">
        <w:rPr>
          <w:sz w:val="24"/>
        </w:rPr>
        <w:t>принципиально</w:t>
      </w:r>
      <w:r w:rsidRPr="0031389B">
        <w:rPr>
          <w:spacing w:val="1"/>
          <w:sz w:val="24"/>
        </w:rPr>
        <w:t xml:space="preserve"> </w:t>
      </w:r>
      <w:r w:rsidRPr="0031389B">
        <w:rPr>
          <w:sz w:val="24"/>
        </w:rPr>
        <w:t>ином</w:t>
      </w:r>
      <w:r w:rsidRPr="0031389B">
        <w:rPr>
          <w:spacing w:val="1"/>
          <w:sz w:val="24"/>
        </w:rPr>
        <w:t xml:space="preserve"> </w:t>
      </w:r>
      <w:r w:rsidRPr="0031389B">
        <w:rPr>
          <w:sz w:val="24"/>
        </w:rPr>
        <w:t>характере его дошкольной социализации, нежели это было в ХХ веке. Наши дети живут</w:t>
      </w:r>
      <w:r w:rsidRPr="0031389B">
        <w:rPr>
          <w:spacing w:val="1"/>
          <w:sz w:val="24"/>
        </w:rPr>
        <w:t xml:space="preserve"> </w:t>
      </w:r>
      <w:r w:rsidRPr="0031389B">
        <w:rPr>
          <w:sz w:val="24"/>
        </w:rPr>
        <w:t>вместе</w:t>
      </w:r>
      <w:r w:rsidRPr="0031389B">
        <w:rPr>
          <w:spacing w:val="1"/>
          <w:sz w:val="24"/>
        </w:rPr>
        <w:t xml:space="preserve"> </w:t>
      </w:r>
      <w:r w:rsidRPr="0031389B">
        <w:rPr>
          <w:sz w:val="24"/>
        </w:rPr>
        <w:t>с</w:t>
      </w:r>
      <w:r w:rsidRPr="0031389B">
        <w:rPr>
          <w:spacing w:val="1"/>
          <w:sz w:val="24"/>
        </w:rPr>
        <w:t xml:space="preserve"> </w:t>
      </w:r>
      <w:r w:rsidRPr="0031389B">
        <w:rPr>
          <w:sz w:val="24"/>
        </w:rPr>
        <w:t>нами,</w:t>
      </w:r>
      <w:r w:rsidRPr="0031389B">
        <w:rPr>
          <w:spacing w:val="1"/>
          <w:sz w:val="24"/>
        </w:rPr>
        <w:t xml:space="preserve"> </w:t>
      </w:r>
      <w:r w:rsidRPr="0031389B">
        <w:rPr>
          <w:sz w:val="24"/>
        </w:rPr>
        <w:t>одной</w:t>
      </w:r>
      <w:r w:rsidRPr="0031389B">
        <w:rPr>
          <w:spacing w:val="1"/>
          <w:sz w:val="24"/>
        </w:rPr>
        <w:t xml:space="preserve"> </w:t>
      </w:r>
      <w:r w:rsidRPr="0031389B">
        <w:rPr>
          <w:sz w:val="24"/>
        </w:rPr>
        <w:t>с</w:t>
      </w:r>
      <w:r w:rsidRPr="0031389B">
        <w:rPr>
          <w:spacing w:val="1"/>
          <w:sz w:val="24"/>
        </w:rPr>
        <w:t xml:space="preserve"> </w:t>
      </w:r>
      <w:r w:rsidRPr="0031389B">
        <w:rPr>
          <w:sz w:val="24"/>
        </w:rPr>
        <w:t>нами</w:t>
      </w:r>
      <w:r w:rsidRPr="0031389B">
        <w:rPr>
          <w:spacing w:val="1"/>
          <w:sz w:val="24"/>
        </w:rPr>
        <w:t xml:space="preserve"> </w:t>
      </w:r>
      <w:r w:rsidRPr="0031389B">
        <w:rPr>
          <w:sz w:val="24"/>
        </w:rPr>
        <w:t>жизнью,</w:t>
      </w:r>
      <w:r w:rsidRPr="0031389B">
        <w:rPr>
          <w:spacing w:val="1"/>
          <w:sz w:val="24"/>
        </w:rPr>
        <w:t xml:space="preserve"> </w:t>
      </w:r>
      <w:r w:rsidRPr="0031389B">
        <w:rPr>
          <w:sz w:val="24"/>
        </w:rPr>
        <w:t>и</w:t>
      </w:r>
      <w:r w:rsidRPr="0031389B">
        <w:rPr>
          <w:spacing w:val="1"/>
          <w:sz w:val="24"/>
        </w:rPr>
        <w:t xml:space="preserve"> </w:t>
      </w:r>
      <w:r w:rsidRPr="0031389B">
        <w:rPr>
          <w:sz w:val="24"/>
        </w:rPr>
        <w:t>создание</w:t>
      </w:r>
      <w:r w:rsidRPr="0031389B">
        <w:rPr>
          <w:spacing w:val="1"/>
          <w:sz w:val="24"/>
        </w:rPr>
        <w:t xml:space="preserve"> </w:t>
      </w:r>
      <w:r w:rsidRPr="0031389B">
        <w:rPr>
          <w:sz w:val="24"/>
        </w:rPr>
        <w:t>для</w:t>
      </w:r>
      <w:r w:rsidRPr="0031389B">
        <w:rPr>
          <w:spacing w:val="1"/>
          <w:sz w:val="24"/>
        </w:rPr>
        <w:t xml:space="preserve"> </w:t>
      </w:r>
      <w:r w:rsidRPr="0031389B">
        <w:rPr>
          <w:sz w:val="24"/>
        </w:rPr>
        <w:t>них</w:t>
      </w:r>
      <w:r w:rsidRPr="0031389B">
        <w:rPr>
          <w:spacing w:val="1"/>
          <w:sz w:val="24"/>
        </w:rPr>
        <w:t xml:space="preserve"> </w:t>
      </w:r>
      <w:r w:rsidRPr="0031389B">
        <w:rPr>
          <w:sz w:val="24"/>
        </w:rPr>
        <w:t>специальных</w:t>
      </w:r>
      <w:r w:rsidRPr="0031389B">
        <w:rPr>
          <w:spacing w:val="1"/>
          <w:sz w:val="24"/>
        </w:rPr>
        <w:t xml:space="preserve"> </w:t>
      </w:r>
      <w:r w:rsidRPr="0031389B">
        <w:rPr>
          <w:sz w:val="24"/>
        </w:rPr>
        <w:t>психолого</w:t>
      </w:r>
      <w:r w:rsidR="00A84C41" w:rsidRPr="0031389B">
        <w:rPr>
          <w:sz w:val="24"/>
        </w:rPr>
        <w:t xml:space="preserve"> </w:t>
      </w:r>
      <w:r w:rsidRPr="0031389B">
        <w:rPr>
          <w:sz w:val="24"/>
        </w:rPr>
        <w:t>-</w:t>
      </w:r>
      <w:r w:rsidRPr="0031389B">
        <w:rPr>
          <w:spacing w:val="1"/>
          <w:sz w:val="24"/>
        </w:rPr>
        <w:t xml:space="preserve"> </w:t>
      </w:r>
      <w:r w:rsidRPr="0031389B">
        <w:rPr>
          <w:sz w:val="24"/>
        </w:rPr>
        <w:t>педагогических условий, свободных от вредных влияний современности, представляется, по</w:t>
      </w:r>
      <w:r w:rsidRPr="0031389B">
        <w:rPr>
          <w:spacing w:val="1"/>
          <w:sz w:val="24"/>
        </w:rPr>
        <w:t xml:space="preserve"> </w:t>
      </w:r>
      <w:r w:rsidRPr="0031389B">
        <w:rPr>
          <w:sz w:val="24"/>
        </w:rPr>
        <w:t>меньшей мере, нереальным, а точнее – нелепым и бесполезным. Воспитание</w:t>
      </w:r>
      <w:r w:rsidR="00A84C41" w:rsidRPr="0031389B">
        <w:rPr>
          <w:sz w:val="24"/>
        </w:rPr>
        <w:t xml:space="preserve"> </w:t>
      </w:r>
      <w:r w:rsidRPr="0031389B">
        <w:rPr>
          <w:sz w:val="24"/>
        </w:rPr>
        <w:t xml:space="preserve"> в условиях,</w:t>
      </w:r>
      <w:r w:rsidRPr="0031389B">
        <w:rPr>
          <w:spacing w:val="1"/>
          <w:sz w:val="24"/>
        </w:rPr>
        <w:t xml:space="preserve"> </w:t>
      </w:r>
      <w:r w:rsidRPr="0031389B">
        <w:rPr>
          <w:sz w:val="24"/>
        </w:rPr>
        <w:t>оторванных</w:t>
      </w:r>
      <w:r w:rsidRPr="0031389B">
        <w:rPr>
          <w:spacing w:val="1"/>
          <w:sz w:val="24"/>
        </w:rPr>
        <w:t xml:space="preserve"> </w:t>
      </w:r>
      <w:r w:rsidRPr="0031389B">
        <w:rPr>
          <w:sz w:val="24"/>
        </w:rPr>
        <w:t>от</w:t>
      </w:r>
      <w:r w:rsidRPr="0031389B">
        <w:rPr>
          <w:spacing w:val="1"/>
          <w:sz w:val="24"/>
        </w:rPr>
        <w:t xml:space="preserve"> </w:t>
      </w:r>
      <w:r w:rsidRPr="0031389B">
        <w:rPr>
          <w:sz w:val="24"/>
        </w:rPr>
        <w:t>реальных</w:t>
      </w:r>
      <w:r w:rsidRPr="0031389B">
        <w:rPr>
          <w:spacing w:val="1"/>
          <w:sz w:val="24"/>
        </w:rPr>
        <w:t xml:space="preserve"> </w:t>
      </w:r>
      <w:r w:rsidRPr="0031389B">
        <w:rPr>
          <w:sz w:val="24"/>
        </w:rPr>
        <w:t>жизненных</w:t>
      </w:r>
      <w:r w:rsidRPr="0031389B">
        <w:rPr>
          <w:spacing w:val="1"/>
          <w:sz w:val="24"/>
        </w:rPr>
        <w:t xml:space="preserve"> </w:t>
      </w:r>
      <w:r w:rsidRPr="0031389B">
        <w:rPr>
          <w:sz w:val="24"/>
        </w:rPr>
        <w:t>факторов,</w:t>
      </w:r>
      <w:r w:rsidRPr="0031389B">
        <w:rPr>
          <w:spacing w:val="1"/>
          <w:sz w:val="24"/>
        </w:rPr>
        <w:t xml:space="preserve"> </w:t>
      </w:r>
      <w:r w:rsidRPr="0031389B">
        <w:rPr>
          <w:sz w:val="24"/>
        </w:rPr>
        <w:t>лишится</w:t>
      </w:r>
      <w:r w:rsidRPr="0031389B">
        <w:rPr>
          <w:spacing w:val="1"/>
          <w:sz w:val="24"/>
        </w:rPr>
        <w:t xml:space="preserve"> </w:t>
      </w:r>
      <w:r w:rsidRPr="0031389B">
        <w:rPr>
          <w:sz w:val="24"/>
        </w:rPr>
        <w:t>главного</w:t>
      </w:r>
      <w:r w:rsidRPr="0031389B">
        <w:rPr>
          <w:spacing w:val="1"/>
          <w:sz w:val="24"/>
        </w:rPr>
        <w:t xml:space="preserve"> </w:t>
      </w:r>
      <w:r w:rsidRPr="0031389B">
        <w:rPr>
          <w:sz w:val="24"/>
        </w:rPr>
        <w:t>условия</w:t>
      </w:r>
      <w:r w:rsidRPr="0031389B">
        <w:rPr>
          <w:spacing w:val="1"/>
          <w:sz w:val="24"/>
        </w:rPr>
        <w:t xml:space="preserve"> </w:t>
      </w:r>
      <w:r w:rsidRPr="0031389B">
        <w:rPr>
          <w:sz w:val="24"/>
        </w:rPr>
        <w:t>своей</w:t>
      </w:r>
      <w:r w:rsidRPr="0031389B">
        <w:rPr>
          <w:spacing w:val="1"/>
          <w:sz w:val="24"/>
        </w:rPr>
        <w:t xml:space="preserve"> </w:t>
      </w:r>
      <w:r w:rsidRPr="0031389B">
        <w:rPr>
          <w:sz w:val="24"/>
        </w:rPr>
        <w:t>эффективности</w:t>
      </w:r>
      <w:r w:rsidRPr="0031389B">
        <w:rPr>
          <w:spacing w:val="1"/>
          <w:sz w:val="24"/>
        </w:rPr>
        <w:t xml:space="preserve"> </w:t>
      </w:r>
      <w:r w:rsidRPr="0031389B">
        <w:rPr>
          <w:sz w:val="24"/>
        </w:rPr>
        <w:t>–</w:t>
      </w:r>
      <w:r w:rsidRPr="0031389B">
        <w:rPr>
          <w:spacing w:val="1"/>
          <w:sz w:val="24"/>
        </w:rPr>
        <w:t xml:space="preserve"> </w:t>
      </w:r>
      <w:r w:rsidRPr="0031389B">
        <w:rPr>
          <w:sz w:val="24"/>
        </w:rPr>
        <w:t>соответствия</w:t>
      </w:r>
      <w:r w:rsidRPr="0031389B">
        <w:rPr>
          <w:spacing w:val="1"/>
          <w:sz w:val="24"/>
        </w:rPr>
        <w:t xml:space="preserve"> </w:t>
      </w:r>
      <w:r w:rsidRPr="0031389B">
        <w:rPr>
          <w:sz w:val="24"/>
        </w:rPr>
        <w:t>реальным</w:t>
      </w:r>
      <w:r w:rsidRPr="0031389B">
        <w:rPr>
          <w:spacing w:val="1"/>
          <w:sz w:val="24"/>
        </w:rPr>
        <w:t xml:space="preserve"> </w:t>
      </w:r>
      <w:r w:rsidRPr="0031389B">
        <w:rPr>
          <w:sz w:val="24"/>
        </w:rPr>
        <w:t>потребностям</w:t>
      </w:r>
      <w:r w:rsidRPr="0031389B">
        <w:rPr>
          <w:spacing w:val="1"/>
          <w:sz w:val="24"/>
        </w:rPr>
        <w:t xml:space="preserve"> </w:t>
      </w:r>
      <w:r w:rsidRPr="0031389B">
        <w:rPr>
          <w:sz w:val="24"/>
        </w:rPr>
        <w:t>ребенка,</w:t>
      </w:r>
      <w:r w:rsidRPr="0031389B">
        <w:rPr>
          <w:spacing w:val="1"/>
          <w:sz w:val="24"/>
        </w:rPr>
        <w:t xml:space="preserve"> </w:t>
      </w:r>
      <w:r w:rsidRPr="0031389B">
        <w:rPr>
          <w:sz w:val="24"/>
        </w:rPr>
        <w:t>его</w:t>
      </w:r>
      <w:r w:rsidRPr="0031389B">
        <w:rPr>
          <w:spacing w:val="61"/>
          <w:sz w:val="24"/>
        </w:rPr>
        <w:t xml:space="preserve"> </w:t>
      </w:r>
      <w:r w:rsidRPr="0031389B">
        <w:rPr>
          <w:sz w:val="24"/>
        </w:rPr>
        <w:t>интересам,</w:t>
      </w:r>
      <w:r w:rsidRPr="0031389B">
        <w:rPr>
          <w:spacing w:val="1"/>
          <w:sz w:val="24"/>
        </w:rPr>
        <w:t xml:space="preserve"> </w:t>
      </w:r>
      <w:r w:rsidRPr="0031389B">
        <w:rPr>
          <w:sz w:val="24"/>
        </w:rPr>
        <w:t>стремлениям,</w:t>
      </w:r>
      <w:r w:rsidRPr="0031389B">
        <w:rPr>
          <w:spacing w:val="-1"/>
          <w:sz w:val="24"/>
        </w:rPr>
        <w:t xml:space="preserve"> </w:t>
      </w:r>
      <w:r w:rsidRPr="0031389B">
        <w:rPr>
          <w:sz w:val="24"/>
        </w:rPr>
        <w:t>желаниям.</w:t>
      </w:r>
    </w:p>
    <w:p w:rsidR="002E4892" w:rsidRPr="0031389B" w:rsidRDefault="002E4892" w:rsidP="006B22A6">
      <w:pPr>
        <w:pStyle w:val="a5"/>
        <w:ind w:right="220" w:firstLine="708"/>
        <w:rPr>
          <w:sz w:val="24"/>
        </w:rPr>
      </w:pPr>
      <w:r w:rsidRPr="0031389B">
        <w:rPr>
          <w:sz w:val="24"/>
        </w:rPr>
        <w:t>Современные социокультурные процессы имеют глобальный характер, они типичны</w:t>
      </w:r>
      <w:r w:rsidRPr="0031389B">
        <w:rPr>
          <w:spacing w:val="1"/>
          <w:sz w:val="24"/>
        </w:rPr>
        <w:t xml:space="preserve"> </w:t>
      </w:r>
      <w:r w:rsidRPr="0031389B">
        <w:rPr>
          <w:sz w:val="24"/>
        </w:rPr>
        <w:t xml:space="preserve">для всех стран, </w:t>
      </w:r>
      <w:proofErr w:type="gramStart"/>
      <w:r w:rsidRPr="0031389B">
        <w:rPr>
          <w:sz w:val="24"/>
        </w:rPr>
        <w:t>находящихся</w:t>
      </w:r>
      <w:proofErr w:type="gramEnd"/>
      <w:r w:rsidRPr="0031389B">
        <w:rPr>
          <w:sz w:val="24"/>
        </w:rPr>
        <w:t xml:space="preserve"> на одном уровне экономического развития, связанных друг с</w:t>
      </w:r>
      <w:r w:rsidRPr="0031389B">
        <w:rPr>
          <w:spacing w:val="1"/>
          <w:sz w:val="24"/>
        </w:rPr>
        <w:t xml:space="preserve"> </w:t>
      </w:r>
      <w:r w:rsidRPr="0031389B">
        <w:rPr>
          <w:sz w:val="24"/>
        </w:rPr>
        <w:t>другом</w:t>
      </w:r>
      <w:r w:rsidRPr="0031389B">
        <w:rPr>
          <w:spacing w:val="1"/>
          <w:sz w:val="24"/>
        </w:rPr>
        <w:t xml:space="preserve"> </w:t>
      </w:r>
      <w:r w:rsidRPr="0031389B">
        <w:rPr>
          <w:sz w:val="24"/>
        </w:rPr>
        <w:t>общим</w:t>
      </w:r>
      <w:r w:rsidRPr="0031389B">
        <w:rPr>
          <w:spacing w:val="1"/>
          <w:sz w:val="24"/>
        </w:rPr>
        <w:t xml:space="preserve"> </w:t>
      </w:r>
      <w:r w:rsidRPr="0031389B">
        <w:rPr>
          <w:sz w:val="24"/>
        </w:rPr>
        <w:t>информационным</w:t>
      </w:r>
      <w:r w:rsidRPr="0031389B">
        <w:rPr>
          <w:spacing w:val="1"/>
          <w:sz w:val="24"/>
        </w:rPr>
        <w:t xml:space="preserve"> </w:t>
      </w:r>
      <w:r w:rsidRPr="0031389B">
        <w:rPr>
          <w:sz w:val="24"/>
        </w:rPr>
        <w:t>пространством.</w:t>
      </w:r>
      <w:r w:rsidRPr="0031389B">
        <w:rPr>
          <w:spacing w:val="1"/>
          <w:sz w:val="24"/>
        </w:rPr>
        <w:t xml:space="preserve"> </w:t>
      </w:r>
      <w:r w:rsidRPr="0031389B">
        <w:rPr>
          <w:sz w:val="24"/>
        </w:rPr>
        <w:t>Необходимо</w:t>
      </w:r>
      <w:r w:rsidRPr="0031389B">
        <w:rPr>
          <w:spacing w:val="1"/>
          <w:sz w:val="24"/>
        </w:rPr>
        <w:t xml:space="preserve"> </w:t>
      </w:r>
      <w:r w:rsidRPr="0031389B">
        <w:rPr>
          <w:sz w:val="24"/>
        </w:rPr>
        <w:t>анализировать</w:t>
      </w:r>
      <w:r w:rsidRPr="0031389B">
        <w:rPr>
          <w:spacing w:val="1"/>
          <w:sz w:val="24"/>
        </w:rPr>
        <w:t xml:space="preserve"> </w:t>
      </w:r>
      <w:r w:rsidRPr="0031389B">
        <w:rPr>
          <w:sz w:val="24"/>
        </w:rPr>
        <w:t>содержание</w:t>
      </w:r>
      <w:r w:rsidRPr="0031389B">
        <w:rPr>
          <w:spacing w:val="-57"/>
          <w:sz w:val="24"/>
        </w:rPr>
        <w:t xml:space="preserve"> </w:t>
      </w:r>
      <w:r w:rsidR="00125082" w:rsidRPr="0031389B">
        <w:rPr>
          <w:spacing w:val="-57"/>
          <w:sz w:val="24"/>
        </w:rPr>
        <w:t xml:space="preserve">                                      </w:t>
      </w:r>
      <w:r w:rsidRPr="0031389B">
        <w:rPr>
          <w:sz w:val="24"/>
        </w:rPr>
        <w:t>детской</w:t>
      </w:r>
      <w:r w:rsidRPr="0031389B">
        <w:rPr>
          <w:spacing w:val="1"/>
          <w:sz w:val="24"/>
        </w:rPr>
        <w:t xml:space="preserve"> </w:t>
      </w:r>
      <w:r w:rsidRPr="0031389B">
        <w:rPr>
          <w:sz w:val="24"/>
        </w:rPr>
        <w:t>жизни</w:t>
      </w:r>
      <w:r w:rsidRPr="0031389B">
        <w:rPr>
          <w:spacing w:val="1"/>
          <w:sz w:val="24"/>
        </w:rPr>
        <w:t xml:space="preserve"> </w:t>
      </w:r>
      <w:r w:rsidRPr="0031389B">
        <w:rPr>
          <w:sz w:val="24"/>
        </w:rPr>
        <w:t>и</w:t>
      </w:r>
      <w:r w:rsidRPr="0031389B">
        <w:rPr>
          <w:spacing w:val="1"/>
          <w:sz w:val="24"/>
        </w:rPr>
        <w:t xml:space="preserve"> </w:t>
      </w:r>
      <w:r w:rsidRPr="0031389B">
        <w:rPr>
          <w:sz w:val="24"/>
        </w:rPr>
        <w:t>пытаться</w:t>
      </w:r>
      <w:r w:rsidRPr="0031389B">
        <w:rPr>
          <w:spacing w:val="1"/>
          <w:sz w:val="24"/>
        </w:rPr>
        <w:t xml:space="preserve"> </w:t>
      </w:r>
      <w:r w:rsidRPr="0031389B">
        <w:rPr>
          <w:sz w:val="24"/>
        </w:rPr>
        <w:t>найти</w:t>
      </w:r>
      <w:r w:rsidRPr="0031389B">
        <w:rPr>
          <w:spacing w:val="1"/>
          <w:sz w:val="24"/>
        </w:rPr>
        <w:t xml:space="preserve"> </w:t>
      </w:r>
      <w:r w:rsidRPr="0031389B">
        <w:rPr>
          <w:sz w:val="24"/>
        </w:rPr>
        <w:t>в</w:t>
      </w:r>
      <w:r w:rsidRPr="0031389B">
        <w:rPr>
          <w:spacing w:val="1"/>
          <w:sz w:val="24"/>
        </w:rPr>
        <w:t xml:space="preserve"> </w:t>
      </w:r>
      <w:r w:rsidRPr="0031389B">
        <w:rPr>
          <w:sz w:val="24"/>
        </w:rPr>
        <w:t>ней</w:t>
      </w:r>
      <w:r w:rsidRPr="0031389B">
        <w:rPr>
          <w:spacing w:val="1"/>
          <w:sz w:val="24"/>
        </w:rPr>
        <w:t xml:space="preserve"> </w:t>
      </w:r>
      <w:r w:rsidRPr="0031389B">
        <w:rPr>
          <w:sz w:val="24"/>
        </w:rPr>
        <w:t>новые</w:t>
      </w:r>
      <w:r w:rsidRPr="0031389B">
        <w:rPr>
          <w:spacing w:val="1"/>
          <w:sz w:val="24"/>
        </w:rPr>
        <w:t xml:space="preserve"> </w:t>
      </w:r>
      <w:r w:rsidRPr="0031389B">
        <w:rPr>
          <w:sz w:val="24"/>
        </w:rPr>
        <w:t>аспекты</w:t>
      </w:r>
      <w:r w:rsidRPr="0031389B">
        <w:rPr>
          <w:spacing w:val="1"/>
          <w:sz w:val="24"/>
        </w:rPr>
        <w:t xml:space="preserve"> </w:t>
      </w:r>
      <w:r w:rsidRPr="0031389B">
        <w:rPr>
          <w:sz w:val="24"/>
        </w:rPr>
        <w:t>и</w:t>
      </w:r>
      <w:r w:rsidRPr="0031389B">
        <w:rPr>
          <w:spacing w:val="1"/>
          <w:sz w:val="24"/>
        </w:rPr>
        <w:t xml:space="preserve"> </w:t>
      </w:r>
      <w:r w:rsidRPr="0031389B">
        <w:rPr>
          <w:sz w:val="24"/>
        </w:rPr>
        <w:t>ресурсы,</w:t>
      </w:r>
      <w:r w:rsidRPr="0031389B">
        <w:rPr>
          <w:spacing w:val="1"/>
          <w:sz w:val="24"/>
        </w:rPr>
        <w:t xml:space="preserve"> </w:t>
      </w:r>
      <w:r w:rsidRPr="0031389B">
        <w:rPr>
          <w:sz w:val="24"/>
        </w:rPr>
        <w:t>которые</w:t>
      </w:r>
      <w:r w:rsidRPr="0031389B">
        <w:rPr>
          <w:spacing w:val="1"/>
          <w:sz w:val="24"/>
        </w:rPr>
        <w:t xml:space="preserve"> </w:t>
      </w:r>
      <w:r w:rsidRPr="0031389B">
        <w:rPr>
          <w:sz w:val="24"/>
        </w:rPr>
        <w:t>могут</w:t>
      </w:r>
      <w:r w:rsidRPr="0031389B">
        <w:rPr>
          <w:spacing w:val="1"/>
          <w:sz w:val="24"/>
        </w:rPr>
        <w:t xml:space="preserve"> </w:t>
      </w:r>
      <w:r w:rsidRPr="0031389B">
        <w:rPr>
          <w:sz w:val="24"/>
        </w:rPr>
        <w:t>стать</w:t>
      </w:r>
      <w:r w:rsidRPr="0031389B">
        <w:rPr>
          <w:spacing w:val="-57"/>
          <w:sz w:val="24"/>
        </w:rPr>
        <w:t xml:space="preserve"> </w:t>
      </w:r>
      <w:r w:rsidRPr="0031389B">
        <w:rPr>
          <w:sz w:val="24"/>
        </w:rPr>
        <w:t>источниками</w:t>
      </w:r>
      <w:r w:rsidRPr="0031389B">
        <w:rPr>
          <w:spacing w:val="-4"/>
          <w:sz w:val="24"/>
        </w:rPr>
        <w:t xml:space="preserve"> </w:t>
      </w:r>
      <w:proofErr w:type="gramStart"/>
      <w:r w:rsidRPr="0031389B">
        <w:rPr>
          <w:sz w:val="24"/>
        </w:rPr>
        <w:t>полноценного</w:t>
      </w:r>
      <w:proofErr w:type="gramEnd"/>
      <w:r w:rsidRPr="0031389B">
        <w:rPr>
          <w:spacing w:val="-1"/>
          <w:sz w:val="24"/>
        </w:rPr>
        <w:t xml:space="preserve"> </w:t>
      </w:r>
      <w:r w:rsidRPr="0031389B">
        <w:rPr>
          <w:sz w:val="24"/>
        </w:rPr>
        <w:t>психического</w:t>
      </w:r>
      <w:r w:rsidRPr="0031389B">
        <w:rPr>
          <w:spacing w:val="-2"/>
          <w:sz w:val="24"/>
        </w:rPr>
        <w:t xml:space="preserve"> </w:t>
      </w:r>
      <w:r w:rsidRPr="0031389B">
        <w:rPr>
          <w:sz w:val="24"/>
        </w:rPr>
        <w:t>и</w:t>
      </w:r>
      <w:r w:rsidRPr="0031389B">
        <w:rPr>
          <w:spacing w:val="-1"/>
          <w:sz w:val="24"/>
        </w:rPr>
        <w:t xml:space="preserve"> </w:t>
      </w:r>
      <w:r w:rsidRPr="0031389B">
        <w:rPr>
          <w:sz w:val="24"/>
        </w:rPr>
        <w:t>личностного</w:t>
      </w:r>
      <w:r w:rsidRPr="0031389B">
        <w:rPr>
          <w:spacing w:val="-2"/>
          <w:sz w:val="24"/>
        </w:rPr>
        <w:t xml:space="preserve"> </w:t>
      </w:r>
      <w:r w:rsidRPr="0031389B">
        <w:rPr>
          <w:sz w:val="24"/>
        </w:rPr>
        <w:t>развития</w:t>
      </w:r>
      <w:r w:rsidRPr="0031389B">
        <w:rPr>
          <w:spacing w:val="-1"/>
          <w:sz w:val="24"/>
        </w:rPr>
        <w:t xml:space="preserve"> </w:t>
      </w:r>
      <w:r w:rsidRPr="0031389B">
        <w:rPr>
          <w:sz w:val="24"/>
        </w:rPr>
        <w:t>современных</w:t>
      </w:r>
      <w:r w:rsidRPr="0031389B">
        <w:rPr>
          <w:spacing w:val="-2"/>
          <w:sz w:val="24"/>
        </w:rPr>
        <w:t xml:space="preserve"> </w:t>
      </w:r>
      <w:r w:rsidRPr="0031389B">
        <w:rPr>
          <w:sz w:val="24"/>
        </w:rPr>
        <w:t>детей.</w:t>
      </w:r>
    </w:p>
    <w:p w:rsidR="006B22A6" w:rsidRPr="0031389B" w:rsidRDefault="006B22A6" w:rsidP="00F86C4F">
      <w:pPr>
        <w:pStyle w:val="Heading2"/>
        <w:tabs>
          <w:tab w:val="left" w:pos="814"/>
        </w:tabs>
        <w:adjustRightInd/>
        <w:spacing w:before="0" w:after="0"/>
        <w:ind w:left="563"/>
        <w:jc w:val="both"/>
        <w:outlineLvl w:val="2"/>
        <w:rPr>
          <w:rFonts w:ascii="Times New Roman" w:hAnsi="Times New Roman" w:cs="Times New Roman"/>
          <w:sz w:val="24"/>
          <w:szCs w:val="24"/>
        </w:rPr>
      </w:pPr>
    </w:p>
    <w:p w:rsidR="006B22A6" w:rsidRPr="0031389B" w:rsidRDefault="00871494" w:rsidP="00AB1C48">
      <w:pPr>
        <w:pStyle w:val="Heading2"/>
        <w:tabs>
          <w:tab w:val="left" w:pos="814"/>
        </w:tabs>
        <w:adjustRightInd/>
        <w:spacing w:before="0" w:after="0"/>
        <w:ind w:left="563"/>
        <w:jc w:val="both"/>
        <w:outlineLvl w:val="2"/>
        <w:rPr>
          <w:rFonts w:ascii="Times New Roman" w:hAnsi="Times New Roman" w:cs="Times New Roman"/>
          <w:sz w:val="24"/>
          <w:szCs w:val="24"/>
        </w:rPr>
      </w:pPr>
      <w:r w:rsidRPr="0031389B">
        <w:rPr>
          <w:rFonts w:ascii="Times New Roman" w:hAnsi="Times New Roman" w:cs="Times New Roman"/>
          <w:sz w:val="24"/>
          <w:szCs w:val="24"/>
        </w:rPr>
        <w:t>1.</w:t>
      </w:r>
      <w:r w:rsidR="00F86C4F" w:rsidRPr="0031389B">
        <w:rPr>
          <w:rFonts w:ascii="Times New Roman" w:hAnsi="Times New Roman" w:cs="Times New Roman"/>
          <w:sz w:val="24"/>
          <w:szCs w:val="24"/>
        </w:rPr>
        <w:t>4.</w:t>
      </w:r>
      <w:r w:rsidR="00F3236F" w:rsidRPr="0031389B">
        <w:rPr>
          <w:rFonts w:ascii="Times New Roman" w:hAnsi="Times New Roman" w:cs="Times New Roman"/>
          <w:sz w:val="24"/>
          <w:szCs w:val="24"/>
        </w:rPr>
        <w:t xml:space="preserve"> ЦЕЛЕВЫЕ ОРИЕНТИРЫ И ПЛАНИРУЕМЫЕ РЕЗУЛЬТАТЫ ОСВОЕНИЯ ПРОГРАММЫ</w:t>
      </w:r>
    </w:p>
    <w:p w:rsidR="00253235" w:rsidRPr="0031389B" w:rsidRDefault="00253235" w:rsidP="00253235">
      <w:pPr>
        <w:pStyle w:val="s27"/>
        <w:spacing w:before="0" w:after="0"/>
        <w:ind w:firstLine="709"/>
        <w:jc w:val="center"/>
      </w:pPr>
      <w:r w:rsidRPr="0031389B">
        <w:tab/>
      </w:r>
      <w:r w:rsidRPr="0031389B">
        <w:rPr>
          <w:rStyle w:val="s6"/>
          <w:b/>
          <w:bCs/>
          <w:color w:val="000000"/>
        </w:rPr>
        <w:t>Требования к планируемым результатам</w:t>
      </w:r>
      <w:bookmarkStart w:id="1" w:name="_Hlk72078915"/>
      <w:bookmarkEnd w:id="1"/>
      <w:r w:rsidRPr="0031389B">
        <w:rPr>
          <w:rStyle w:val="apple-converted-space"/>
          <w:b/>
          <w:bCs/>
          <w:color w:val="000000"/>
        </w:rPr>
        <w:t xml:space="preserve"> </w:t>
      </w:r>
      <w:r w:rsidRPr="0031389B">
        <w:rPr>
          <w:rStyle w:val="s6"/>
          <w:b/>
          <w:bCs/>
          <w:color w:val="000000"/>
        </w:rPr>
        <w:t>освоения  программы</w:t>
      </w:r>
    </w:p>
    <w:p w:rsidR="00253235" w:rsidRPr="0031389B" w:rsidRDefault="00253235" w:rsidP="00253235">
      <w:pPr>
        <w:pStyle w:val="s33"/>
        <w:spacing w:before="0" w:after="0"/>
        <w:ind w:firstLine="709"/>
        <w:jc w:val="both"/>
      </w:pPr>
      <w:r w:rsidRPr="0031389B">
        <w:rPr>
          <w:rStyle w:val="s16"/>
          <w:color w:val="000000"/>
        </w:rPr>
        <w:t xml:space="preserve">Планируемые результаты воспитания носят отсроченный характер, но деятельность воспитателя </w:t>
      </w:r>
      <w:proofErr w:type="gramStart"/>
      <w:r w:rsidRPr="0031389B">
        <w:rPr>
          <w:rStyle w:val="s16"/>
          <w:color w:val="000000"/>
        </w:rPr>
        <w:t>нацелена</w:t>
      </w:r>
      <w:proofErr w:type="gramEnd"/>
      <w:r w:rsidRPr="0031389B">
        <w:rPr>
          <w:rStyle w:val="s16"/>
          <w:color w:val="000000"/>
        </w:rPr>
        <w:t xml:space="preserve"> на перспективу развития и становления личности ребенка. </w:t>
      </w:r>
      <w:r w:rsidRPr="0031389B">
        <w:rPr>
          <w:rStyle w:val="s16"/>
          <w:color w:val="000000"/>
        </w:rPr>
        <w:br/>
        <w:t>Поэтому результаты достижения цели воспитания</w:t>
      </w:r>
      <w:r w:rsidRPr="0031389B">
        <w:rPr>
          <w:rStyle w:val="apple-converted-space"/>
          <w:color w:val="000000"/>
        </w:rPr>
        <w:t xml:space="preserve"> </w:t>
      </w:r>
      <w:r w:rsidRPr="0031389B">
        <w:rPr>
          <w:rStyle w:val="s16"/>
          <w:color w:val="000000"/>
        </w:rPr>
        <w:t>даны</w:t>
      </w:r>
      <w:r w:rsidRPr="0031389B">
        <w:rPr>
          <w:rStyle w:val="apple-converted-space"/>
          <w:color w:val="000000"/>
        </w:rPr>
        <w:t xml:space="preserve"> </w:t>
      </w:r>
      <w:r w:rsidRPr="0031389B">
        <w:rPr>
          <w:rStyle w:val="s16"/>
          <w:color w:val="000000"/>
        </w:rPr>
        <w:t>в виде</w:t>
      </w:r>
      <w:r w:rsidRPr="0031389B">
        <w:rPr>
          <w:rStyle w:val="apple-converted-space"/>
          <w:color w:val="000000"/>
        </w:rPr>
        <w:t xml:space="preserve"> </w:t>
      </w:r>
      <w:r w:rsidRPr="0031389B">
        <w:rPr>
          <w:rStyle w:val="s16"/>
          <w:color w:val="000000"/>
        </w:rPr>
        <w:t>целевых ориентиров, представленных в виде обобщенных портретов ребенка к концу раннего и дошкольного возрастов.</w:t>
      </w:r>
      <w:r w:rsidRPr="0031389B">
        <w:rPr>
          <w:rStyle w:val="apple-converted-space"/>
          <w:color w:val="000000"/>
        </w:rPr>
        <w:t xml:space="preserve"> </w:t>
      </w:r>
      <w:r w:rsidRPr="0031389B">
        <w:rPr>
          <w:rStyle w:val="s16"/>
          <w:color w:val="000000"/>
        </w:rPr>
        <w:t>Основы личности</w:t>
      </w:r>
      <w:r w:rsidRPr="0031389B">
        <w:rPr>
          <w:rStyle w:val="apple-converted-space"/>
          <w:color w:val="000000"/>
        </w:rPr>
        <w:t xml:space="preserve"> </w:t>
      </w:r>
      <w:r w:rsidRPr="0031389B">
        <w:rPr>
          <w:rStyle w:val="s16"/>
          <w:color w:val="000000"/>
        </w:rPr>
        <w:t>закладываются</w:t>
      </w:r>
      <w:r w:rsidRPr="0031389B">
        <w:rPr>
          <w:rStyle w:val="apple-converted-space"/>
          <w:color w:val="000000"/>
        </w:rPr>
        <w:t xml:space="preserve"> </w:t>
      </w:r>
      <w:r w:rsidRPr="0031389B">
        <w:rPr>
          <w:rStyle w:val="s16"/>
          <w:color w:val="000000"/>
        </w:rPr>
        <w:t>в дошкольном детстве, и, если какие-либо линии развития не</w:t>
      </w:r>
      <w:r w:rsidRPr="0031389B">
        <w:rPr>
          <w:rStyle w:val="apple-converted-space"/>
          <w:color w:val="000000"/>
        </w:rPr>
        <w:t xml:space="preserve"> </w:t>
      </w:r>
      <w:r w:rsidRPr="0031389B">
        <w:rPr>
          <w:rStyle w:val="s16"/>
          <w:color w:val="000000"/>
        </w:rPr>
        <w:t>получат своего становления</w:t>
      </w:r>
      <w:r w:rsidRPr="0031389B">
        <w:rPr>
          <w:rStyle w:val="apple-converted-space"/>
          <w:color w:val="000000"/>
        </w:rPr>
        <w:t xml:space="preserve"> </w:t>
      </w:r>
      <w:r w:rsidRPr="0031389B">
        <w:rPr>
          <w:rStyle w:val="s16"/>
          <w:color w:val="000000"/>
        </w:rPr>
        <w:t>в детстве, это может отрицательно сказаться на гармоничном развитии человека в будущем.</w:t>
      </w:r>
    </w:p>
    <w:p w:rsidR="00253235" w:rsidRPr="0031389B" w:rsidRDefault="00253235" w:rsidP="00253235">
      <w:pPr>
        <w:pStyle w:val="14"/>
        <w:shd w:val="clear" w:color="auto" w:fill="FFFFFF"/>
        <w:spacing w:before="0" w:after="0"/>
        <w:ind w:firstLine="709"/>
        <w:jc w:val="both"/>
      </w:pPr>
      <w:proofErr w:type="gramStart"/>
      <w:r w:rsidRPr="0031389B">
        <w:rPr>
          <w:rFonts w:eastAsia="Calibri"/>
          <w:color w:val="000000"/>
          <w:lang w:eastAsia="en-US"/>
        </w:rPr>
        <w:t xml:space="preserve">На уровне ОУ не осуществляется оценка результатов воспитательной работы </w:t>
      </w:r>
      <w:r w:rsidRPr="0031389B">
        <w:rPr>
          <w:rFonts w:eastAsia="Calibri"/>
          <w:color w:val="000000"/>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roofErr w:type="gramEnd"/>
    </w:p>
    <w:p w:rsidR="00253235" w:rsidRPr="0031389B" w:rsidRDefault="00253235" w:rsidP="00253235"/>
    <w:p w:rsidR="006B22A6" w:rsidRPr="0031389B" w:rsidRDefault="00F3236F" w:rsidP="00AD1E1B">
      <w:pPr>
        <w:pStyle w:val="a5"/>
        <w:ind w:right="221" w:firstLine="708"/>
        <w:rPr>
          <w:b/>
          <w:sz w:val="24"/>
        </w:rPr>
      </w:pPr>
      <w:r w:rsidRPr="0031389B">
        <w:rPr>
          <w:b/>
          <w:sz w:val="24"/>
        </w:rPr>
        <w:t xml:space="preserve"> ЦЕЛЕВЫЕ ОРИЕНТИР</w:t>
      </w:r>
      <w:r w:rsidR="00AD1E1B" w:rsidRPr="0031389B">
        <w:rPr>
          <w:b/>
          <w:sz w:val="24"/>
        </w:rPr>
        <w:t xml:space="preserve">Ы ВОСПИТАТЕЛЬНОЙ РАБОТЫ ДЛЯ </w:t>
      </w:r>
      <w:r w:rsidRPr="0031389B">
        <w:rPr>
          <w:b/>
          <w:sz w:val="24"/>
        </w:rPr>
        <w:t xml:space="preserve">ДЕТЕЙ МЛАДЕНЧЕСКОГО ВОЗРАСТА </w:t>
      </w:r>
      <w:r w:rsidR="002E4892" w:rsidRPr="0031389B">
        <w:rPr>
          <w:b/>
          <w:sz w:val="24"/>
        </w:rPr>
        <w:t>(до</w:t>
      </w:r>
      <w:r w:rsidR="002E4892" w:rsidRPr="0031389B">
        <w:rPr>
          <w:b/>
          <w:spacing w:val="3"/>
          <w:sz w:val="24"/>
        </w:rPr>
        <w:t xml:space="preserve"> </w:t>
      </w:r>
      <w:r w:rsidR="002E4892" w:rsidRPr="0031389B">
        <w:rPr>
          <w:b/>
          <w:sz w:val="24"/>
        </w:rPr>
        <w:t>3 лет)</w:t>
      </w:r>
    </w:p>
    <w:p w:rsidR="0085172A" w:rsidRPr="0031389B" w:rsidRDefault="002E4892" w:rsidP="0037131E">
      <w:pPr>
        <w:spacing w:before="2"/>
        <w:ind w:left="1650"/>
        <w:rPr>
          <w:b/>
        </w:rPr>
      </w:pPr>
      <w:r w:rsidRPr="0031389B">
        <w:rPr>
          <w:b/>
        </w:rPr>
        <w:t>Портрет</w:t>
      </w:r>
      <w:r w:rsidRPr="0031389B">
        <w:rPr>
          <w:b/>
          <w:spacing w:val="-3"/>
        </w:rPr>
        <w:t xml:space="preserve"> </w:t>
      </w:r>
      <w:r w:rsidRPr="0031389B">
        <w:rPr>
          <w:b/>
        </w:rPr>
        <w:t>ребенка</w:t>
      </w:r>
      <w:r w:rsidRPr="0031389B">
        <w:rPr>
          <w:b/>
          <w:spacing w:val="-1"/>
        </w:rPr>
        <w:t xml:space="preserve"> </w:t>
      </w:r>
      <w:r w:rsidRPr="0031389B">
        <w:rPr>
          <w:b/>
        </w:rPr>
        <w:t>младенческого</w:t>
      </w:r>
      <w:r w:rsidRPr="0031389B">
        <w:rPr>
          <w:b/>
          <w:spacing w:val="-2"/>
        </w:rPr>
        <w:t xml:space="preserve"> </w:t>
      </w:r>
      <w:r w:rsidRPr="0031389B">
        <w:rPr>
          <w:b/>
        </w:rPr>
        <w:t>и</w:t>
      </w:r>
      <w:r w:rsidRPr="0031389B">
        <w:rPr>
          <w:b/>
          <w:spacing w:val="-1"/>
        </w:rPr>
        <w:t xml:space="preserve"> </w:t>
      </w:r>
      <w:r w:rsidRPr="0031389B">
        <w:rPr>
          <w:b/>
        </w:rPr>
        <w:t>раннего</w:t>
      </w:r>
      <w:r w:rsidRPr="0031389B">
        <w:rPr>
          <w:b/>
          <w:spacing w:val="-2"/>
        </w:rPr>
        <w:t xml:space="preserve"> </w:t>
      </w:r>
      <w:r w:rsidRPr="0031389B">
        <w:rPr>
          <w:b/>
        </w:rPr>
        <w:t>возраста</w:t>
      </w:r>
      <w:r w:rsidRPr="0031389B">
        <w:rPr>
          <w:b/>
          <w:spacing w:val="-1"/>
        </w:rPr>
        <w:t xml:space="preserve"> </w:t>
      </w:r>
      <w:r w:rsidRPr="0031389B">
        <w:rPr>
          <w:b/>
        </w:rPr>
        <w:t>(к</w:t>
      </w:r>
      <w:r w:rsidRPr="0031389B">
        <w:rPr>
          <w:b/>
          <w:spacing w:val="-2"/>
        </w:rPr>
        <w:t xml:space="preserve"> </w:t>
      </w:r>
      <w:r w:rsidRPr="0031389B">
        <w:rPr>
          <w:b/>
        </w:rPr>
        <w:t>3-м</w:t>
      </w:r>
      <w:r w:rsidRPr="0031389B">
        <w:rPr>
          <w:b/>
          <w:spacing w:val="-2"/>
        </w:rPr>
        <w:t xml:space="preserve"> </w:t>
      </w:r>
      <w:r w:rsidRPr="0031389B">
        <w:rPr>
          <w:b/>
        </w:rPr>
        <w:t>годам</w:t>
      </w:r>
      <w:r w:rsidR="00F3236F" w:rsidRPr="0031389B">
        <w:rPr>
          <w:b/>
        </w:rPr>
        <w:t>)</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4"/>
        <w:gridCol w:w="2129"/>
        <w:gridCol w:w="5407"/>
      </w:tblGrid>
      <w:tr w:rsidR="002E4892" w:rsidRPr="0031389B" w:rsidTr="00BA2B2A">
        <w:trPr>
          <w:trHeight w:val="551"/>
        </w:trPr>
        <w:tc>
          <w:tcPr>
            <w:tcW w:w="2244" w:type="dxa"/>
          </w:tcPr>
          <w:p w:rsidR="002E4892" w:rsidRPr="0031389B" w:rsidRDefault="002E4892" w:rsidP="003A24ED">
            <w:pPr>
              <w:pStyle w:val="TableParagraph"/>
              <w:spacing w:line="276" w:lineRule="exact"/>
              <w:ind w:left="482" w:right="368" w:hanging="89"/>
              <w:rPr>
                <w:b/>
                <w:sz w:val="24"/>
                <w:szCs w:val="24"/>
                <w:lang w:val="ru-RU"/>
              </w:rPr>
            </w:pPr>
            <w:proofErr w:type="spellStart"/>
            <w:r w:rsidRPr="0031389B">
              <w:rPr>
                <w:b/>
                <w:sz w:val="24"/>
                <w:szCs w:val="24"/>
              </w:rPr>
              <w:t>Направление</w:t>
            </w:r>
            <w:proofErr w:type="spellEnd"/>
            <w:r w:rsidRPr="0031389B">
              <w:rPr>
                <w:b/>
                <w:spacing w:val="-57"/>
                <w:sz w:val="24"/>
                <w:szCs w:val="24"/>
              </w:rPr>
              <w:t xml:space="preserve"> </w:t>
            </w:r>
            <w:proofErr w:type="spellStart"/>
            <w:r w:rsidRPr="0031389B">
              <w:rPr>
                <w:b/>
                <w:sz w:val="24"/>
                <w:szCs w:val="24"/>
              </w:rPr>
              <w:t>воспитания</w:t>
            </w:r>
            <w:proofErr w:type="spellEnd"/>
          </w:p>
          <w:p w:rsidR="00B83077" w:rsidRPr="0031389B" w:rsidRDefault="00B83077" w:rsidP="003A24ED">
            <w:pPr>
              <w:pStyle w:val="TableParagraph"/>
              <w:spacing w:line="276" w:lineRule="exact"/>
              <w:ind w:left="482" w:right="368" w:hanging="89"/>
              <w:rPr>
                <w:b/>
                <w:sz w:val="24"/>
                <w:szCs w:val="24"/>
                <w:lang w:val="ru-RU"/>
              </w:rPr>
            </w:pPr>
          </w:p>
        </w:tc>
        <w:tc>
          <w:tcPr>
            <w:tcW w:w="2129" w:type="dxa"/>
          </w:tcPr>
          <w:p w:rsidR="002E4892" w:rsidRPr="0031389B" w:rsidRDefault="002E4892" w:rsidP="003A24ED">
            <w:pPr>
              <w:pStyle w:val="TableParagraph"/>
              <w:spacing w:line="275" w:lineRule="exact"/>
              <w:ind w:left="540"/>
              <w:rPr>
                <w:b/>
                <w:sz w:val="24"/>
                <w:szCs w:val="24"/>
              </w:rPr>
            </w:pPr>
            <w:r w:rsidRPr="0031389B">
              <w:rPr>
                <w:b/>
                <w:sz w:val="24"/>
                <w:szCs w:val="24"/>
              </w:rPr>
              <w:t>Ценности</w:t>
            </w:r>
          </w:p>
        </w:tc>
        <w:tc>
          <w:tcPr>
            <w:tcW w:w="5407" w:type="dxa"/>
          </w:tcPr>
          <w:p w:rsidR="002E4892" w:rsidRPr="0031389B" w:rsidRDefault="002E4892" w:rsidP="003A24ED">
            <w:pPr>
              <w:pStyle w:val="TableParagraph"/>
              <w:spacing w:line="275" w:lineRule="exact"/>
              <w:ind w:left="1871" w:right="1856"/>
              <w:jc w:val="center"/>
              <w:rPr>
                <w:b/>
                <w:sz w:val="24"/>
                <w:szCs w:val="24"/>
              </w:rPr>
            </w:pPr>
            <w:r w:rsidRPr="0031389B">
              <w:rPr>
                <w:b/>
                <w:sz w:val="24"/>
                <w:szCs w:val="24"/>
              </w:rPr>
              <w:t>Показатели</w:t>
            </w:r>
          </w:p>
        </w:tc>
      </w:tr>
      <w:tr w:rsidR="002E4892" w:rsidRPr="0031389B" w:rsidTr="00BA2B2A">
        <w:trPr>
          <w:trHeight w:val="506"/>
        </w:trPr>
        <w:tc>
          <w:tcPr>
            <w:tcW w:w="2244" w:type="dxa"/>
          </w:tcPr>
          <w:p w:rsidR="002E4892" w:rsidRPr="0031389B" w:rsidRDefault="002E4892" w:rsidP="003A24ED">
            <w:pPr>
              <w:pStyle w:val="TableParagraph"/>
              <w:spacing w:line="275" w:lineRule="exact"/>
              <w:ind w:left="108"/>
              <w:rPr>
                <w:b/>
                <w:sz w:val="24"/>
                <w:szCs w:val="24"/>
              </w:rPr>
            </w:pPr>
            <w:r w:rsidRPr="0031389B">
              <w:rPr>
                <w:b/>
                <w:sz w:val="24"/>
                <w:szCs w:val="24"/>
              </w:rPr>
              <w:t>Патриотическое</w:t>
            </w:r>
          </w:p>
        </w:tc>
        <w:tc>
          <w:tcPr>
            <w:tcW w:w="2129" w:type="dxa"/>
          </w:tcPr>
          <w:p w:rsidR="002E4892" w:rsidRPr="0031389B" w:rsidRDefault="002E4892" w:rsidP="003A24ED">
            <w:pPr>
              <w:pStyle w:val="TableParagraph"/>
              <w:spacing w:line="251" w:lineRule="exact"/>
              <w:ind w:left="110"/>
              <w:rPr>
                <w:sz w:val="24"/>
                <w:szCs w:val="24"/>
              </w:rPr>
            </w:pPr>
            <w:r w:rsidRPr="0031389B">
              <w:rPr>
                <w:sz w:val="24"/>
                <w:szCs w:val="24"/>
              </w:rPr>
              <w:t>Родина,</w:t>
            </w:r>
            <w:r w:rsidRPr="0031389B">
              <w:rPr>
                <w:spacing w:val="-3"/>
                <w:sz w:val="24"/>
                <w:szCs w:val="24"/>
              </w:rPr>
              <w:t xml:space="preserve"> </w:t>
            </w:r>
            <w:r w:rsidRPr="0031389B">
              <w:rPr>
                <w:sz w:val="24"/>
                <w:szCs w:val="24"/>
              </w:rPr>
              <w:t>природа</w:t>
            </w:r>
          </w:p>
        </w:tc>
        <w:tc>
          <w:tcPr>
            <w:tcW w:w="5407" w:type="dxa"/>
          </w:tcPr>
          <w:p w:rsidR="002E4892" w:rsidRPr="0031389B" w:rsidRDefault="002E4892" w:rsidP="003A24ED">
            <w:pPr>
              <w:pStyle w:val="TableParagraph"/>
              <w:spacing w:line="252" w:lineRule="exact"/>
              <w:ind w:left="111" w:right="92"/>
              <w:rPr>
                <w:sz w:val="24"/>
                <w:szCs w:val="24"/>
                <w:lang w:val="ru-RU"/>
              </w:rPr>
            </w:pPr>
            <w:proofErr w:type="gramStart"/>
            <w:r w:rsidRPr="0031389B">
              <w:rPr>
                <w:sz w:val="24"/>
                <w:szCs w:val="24"/>
                <w:lang w:val="ru-RU"/>
              </w:rPr>
              <w:t>Проявляющий</w:t>
            </w:r>
            <w:proofErr w:type="gramEnd"/>
            <w:r w:rsidRPr="0031389B">
              <w:rPr>
                <w:spacing w:val="50"/>
                <w:sz w:val="24"/>
                <w:szCs w:val="24"/>
                <w:lang w:val="ru-RU"/>
              </w:rPr>
              <w:t xml:space="preserve"> </w:t>
            </w:r>
            <w:r w:rsidRPr="0031389B">
              <w:rPr>
                <w:sz w:val="24"/>
                <w:szCs w:val="24"/>
                <w:lang w:val="ru-RU"/>
              </w:rPr>
              <w:t>привязанность,</w:t>
            </w:r>
            <w:r w:rsidRPr="0031389B">
              <w:rPr>
                <w:spacing w:val="50"/>
                <w:sz w:val="24"/>
                <w:szCs w:val="24"/>
                <w:lang w:val="ru-RU"/>
              </w:rPr>
              <w:t xml:space="preserve"> </w:t>
            </w:r>
            <w:r w:rsidRPr="0031389B">
              <w:rPr>
                <w:sz w:val="24"/>
                <w:szCs w:val="24"/>
                <w:lang w:val="ru-RU"/>
              </w:rPr>
              <w:t>любовь</w:t>
            </w:r>
            <w:r w:rsidRPr="0031389B">
              <w:rPr>
                <w:spacing w:val="50"/>
                <w:sz w:val="24"/>
                <w:szCs w:val="24"/>
                <w:lang w:val="ru-RU"/>
              </w:rPr>
              <w:t xml:space="preserve"> </w:t>
            </w:r>
            <w:r w:rsidRPr="0031389B">
              <w:rPr>
                <w:sz w:val="24"/>
                <w:szCs w:val="24"/>
                <w:lang w:val="ru-RU"/>
              </w:rPr>
              <w:t>к</w:t>
            </w:r>
            <w:r w:rsidRPr="0031389B">
              <w:rPr>
                <w:spacing w:val="49"/>
                <w:sz w:val="24"/>
                <w:szCs w:val="24"/>
                <w:lang w:val="ru-RU"/>
              </w:rPr>
              <w:t xml:space="preserve"> </w:t>
            </w:r>
            <w:r w:rsidRPr="0031389B">
              <w:rPr>
                <w:sz w:val="24"/>
                <w:szCs w:val="24"/>
                <w:lang w:val="ru-RU"/>
              </w:rPr>
              <w:t>семье,</w:t>
            </w:r>
            <w:r w:rsidRPr="0031389B">
              <w:rPr>
                <w:spacing w:val="-52"/>
                <w:sz w:val="24"/>
                <w:szCs w:val="24"/>
                <w:lang w:val="ru-RU"/>
              </w:rPr>
              <w:t xml:space="preserve"> </w:t>
            </w:r>
            <w:r w:rsidRPr="0031389B">
              <w:rPr>
                <w:sz w:val="24"/>
                <w:szCs w:val="24"/>
                <w:lang w:val="ru-RU"/>
              </w:rPr>
              <w:t>близким,</w:t>
            </w:r>
            <w:r w:rsidRPr="0031389B">
              <w:rPr>
                <w:spacing w:val="-1"/>
                <w:sz w:val="24"/>
                <w:szCs w:val="24"/>
                <w:lang w:val="ru-RU"/>
              </w:rPr>
              <w:t xml:space="preserve"> </w:t>
            </w:r>
            <w:r w:rsidRPr="0031389B">
              <w:rPr>
                <w:sz w:val="24"/>
                <w:szCs w:val="24"/>
                <w:lang w:val="ru-RU"/>
              </w:rPr>
              <w:t>окружающему</w:t>
            </w:r>
            <w:r w:rsidRPr="0031389B">
              <w:rPr>
                <w:spacing w:val="-3"/>
                <w:sz w:val="24"/>
                <w:szCs w:val="24"/>
                <w:lang w:val="ru-RU"/>
              </w:rPr>
              <w:t xml:space="preserve"> </w:t>
            </w:r>
            <w:r w:rsidRPr="0031389B">
              <w:rPr>
                <w:sz w:val="24"/>
                <w:szCs w:val="24"/>
                <w:lang w:val="ru-RU"/>
              </w:rPr>
              <w:t>миру.</w:t>
            </w:r>
          </w:p>
          <w:p w:rsidR="00B83077" w:rsidRPr="0031389B" w:rsidRDefault="00B83077" w:rsidP="003A24ED">
            <w:pPr>
              <w:pStyle w:val="TableParagraph"/>
              <w:spacing w:line="252" w:lineRule="exact"/>
              <w:ind w:left="111" w:right="92"/>
              <w:rPr>
                <w:sz w:val="24"/>
                <w:szCs w:val="24"/>
                <w:lang w:val="ru-RU"/>
              </w:rPr>
            </w:pPr>
          </w:p>
        </w:tc>
      </w:tr>
      <w:tr w:rsidR="002E4892" w:rsidRPr="0031389B" w:rsidTr="00BA0005">
        <w:trPr>
          <w:trHeight w:val="70"/>
        </w:trPr>
        <w:tc>
          <w:tcPr>
            <w:tcW w:w="2244" w:type="dxa"/>
          </w:tcPr>
          <w:p w:rsidR="002E4892" w:rsidRPr="0031389B" w:rsidRDefault="002E4892" w:rsidP="003A24ED">
            <w:pPr>
              <w:pStyle w:val="TableParagraph"/>
              <w:spacing w:line="275" w:lineRule="exact"/>
              <w:ind w:left="108"/>
              <w:rPr>
                <w:b/>
                <w:sz w:val="24"/>
                <w:szCs w:val="24"/>
              </w:rPr>
            </w:pPr>
            <w:proofErr w:type="spellStart"/>
            <w:r w:rsidRPr="0031389B">
              <w:rPr>
                <w:b/>
                <w:sz w:val="24"/>
                <w:szCs w:val="24"/>
              </w:rPr>
              <w:t>Социальное</w:t>
            </w:r>
            <w:proofErr w:type="spellEnd"/>
          </w:p>
        </w:tc>
        <w:tc>
          <w:tcPr>
            <w:tcW w:w="2129" w:type="dxa"/>
          </w:tcPr>
          <w:p w:rsidR="002E4892" w:rsidRPr="0031389B" w:rsidRDefault="002E4892" w:rsidP="003A24ED">
            <w:pPr>
              <w:pStyle w:val="TableParagraph"/>
              <w:tabs>
                <w:tab w:val="left" w:pos="1432"/>
              </w:tabs>
              <w:ind w:left="110" w:right="92"/>
              <w:rPr>
                <w:sz w:val="24"/>
                <w:szCs w:val="24"/>
              </w:rPr>
            </w:pPr>
            <w:r w:rsidRPr="0031389B">
              <w:rPr>
                <w:sz w:val="24"/>
                <w:szCs w:val="24"/>
              </w:rPr>
              <w:t>Человек,</w:t>
            </w:r>
            <w:r w:rsidR="00B83077" w:rsidRPr="0031389B">
              <w:rPr>
                <w:sz w:val="24"/>
                <w:szCs w:val="24"/>
                <w:lang w:val="ru-RU"/>
              </w:rPr>
              <w:t xml:space="preserve">  </w:t>
            </w:r>
            <w:r w:rsidRPr="0031389B">
              <w:rPr>
                <w:spacing w:val="-1"/>
                <w:sz w:val="24"/>
                <w:szCs w:val="24"/>
              </w:rPr>
              <w:t>семья,</w:t>
            </w:r>
            <w:r w:rsidRPr="0031389B">
              <w:rPr>
                <w:spacing w:val="-52"/>
                <w:sz w:val="24"/>
                <w:szCs w:val="24"/>
              </w:rPr>
              <w:t xml:space="preserve"> </w:t>
            </w:r>
            <w:r w:rsidRPr="0031389B">
              <w:rPr>
                <w:sz w:val="24"/>
                <w:szCs w:val="24"/>
              </w:rPr>
              <w:t>дружба,</w:t>
            </w:r>
          </w:p>
          <w:p w:rsidR="002E4892" w:rsidRPr="0031389B" w:rsidRDefault="002E4892" w:rsidP="003A24ED">
            <w:pPr>
              <w:pStyle w:val="TableParagraph"/>
              <w:ind w:left="110"/>
              <w:rPr>
                <w:sz w:val="24"/>
                <w:szCs w:val="24"/>
              </w:rPr>
            </w:pPr>
            <w:r w:rsidRPr="0031389B">
              <w:rPr>
                <w:sz w:val="24"/>
                <w:szCs w:val="24"/>
              </w:rPr>
              <w:t>сотрудничество</w:t>
            </w:r>
          </w:p>
        </w:tc>
        <w:tc>
          <w:tcPr>
            <w:tcW w:w="5407" w:type="dxa"/>
          </w:tcPr>
          <w:p w:rsidR="002E4892" w:rsidRPr="0031389B" w:rsidRDefault="002E4892" w:rsidP="003A24ED">
            <w:pPr>
              <w:pStyle w:val="TableParagraph"/>
              <w:ind w:left="111" w:right="92"/>
              <w:rPr>
                <w:sz w:val="24"/>
                <w:szCs w:val="24"/>
                <w:lang w:val="ru-RU"/>
              </w:rPr>
            </w:pPr>
            <w:proofErr w:type="gramStart"/>
            <w:r w:rsidRPr="0031389B">
              <w:rPr>
                <w:sz w:val="24"/>
                <w:szCs w:val="24"/>
                <w:lang w:val="ru-RU"/>
              </w:rPr>
              <w:t>Способный</w:t>
            </w:r>
            <w:proofErr w:type="gramEnd"/>
            <w:r w:rsidRPr="0031389B">
              <w:rPr>
                <w:spacing w:val="11"/>
                <w:sz w:val="24"/>
                <w:szCs w:val="24"/>
                <w:lang w:val="ru-RU"/>
              </w:rPr>
              <w:t xml:space="preserve"> </w:t>
            </w:r>
            <w:r w:rsidRPr="0031389B">
              <w:rPr>
                <w:sz w:val="24"/>
                <w:szCs w:val="24"/>
                <w:lang w:val="ru-RU"/>
              </w:rPr>
              <w:t>понять</w:t>
            </w:r>
            <w:r w:rsidRPr="0031389B">
              <w:rPr>
                <w:spacing w:val="13"/>
                <w:sz w:val="24"/>
                <w:szCs w:val="24"/>
                <w:lang w:val="ru-RU"/>
              </w:rPr>
              <w:t xml:space="preserve"> </w:t>
            </w:r>
            <w:r w:rsidRPr="0031389B">
              <w:rPr>
                <w:sz w:val="24"/>
                <w:szCs w:val="24"/>
                <w:lang w:val="ru-RU"/>
              </w:rPr>
              <w:t>и</w:t>
            </w:r>
            <w:r w:rsidRPr="0031389B">
              <w:rPr>
                <w:spacing w:val="12"/>
                <w:sz w:val="24"/>
                <w:szCs w:val="24"/>
                <w:lang w:val="ru-RU"/>
              </w:rPr>
              <w:t xml:space="preserve"> </w:t>
            </w:r>
            <w:r w:rsidRPr="0031389B">
              <w:rPr>
                <w:sz w:val="24"/>
                <w:szCs w:val="24"/>
                <w:lang w:val="ru-RU"/>
              </w:rPr>
              <w:t>принять,</w:t>
            </w:r>
            <w:r w:rsidRPr="0031389B">
              <w:rPr>
                <w:spacing w:val="13"/>
                <w:sz w:val="24"/>
                <w:szCs w:val="24"/>
                <w:lang w:val="ru-RU"/>
              </w:rPr>
              <w:t xml:space="preserve"> </w:t>
            </w:r>
            <w:r w:rsidRPr="0031389B">
              <w:rPr>
                <w:sz w:val="24"/>
                <w:szCs w:val="24"/>
                <w:lang w:val="ru-RU"/>
              </w:rPr>
              <w:t>что</w:t>
            </w:r>
            <w:r w:rsidRPr="0031389B">
              <w:rPr>
                <w:spacing w:val="12"/>
                <w:sz w:val="24"/>
                <w:szCs w:val="24"/>
                <w:lang w:val="ru-RU"/>
              </w:rPr>
              <w:t xml:space="preserve"> </w:t>
            </w:r>
            <w:r w:rsidRPr="0031389B">
              <w:rPr>
                <w:sz w:val="24"/>
                <w:szCs w:val="24"/>
                <w:lang w:val="ru-RU"/>
              </w:rPr>
              <w:t>такое</w:t>
            </w:r>
            <w:r w:rsidRPr="0031389B">
              <w:rPr>
                <w:spacing w:val="14"/>
                <w:sz w:val="24"/>
                <w:szCs w:val="24"/>
                <w:lang w:val="ru-RU"/>
              </w:rPr>
              <w:t xml:space="preserve"> </w:t>
            </w:r>
            <w:r w:rsidRPr="0031389B">
              <w:rPr>
                <w:sz w:val="24"/>
                <w:szCs w:val="24"/>
                <w:lang w:val="ru-RU"/>
              </w:rPr>
              <w:t>«хорошо»</w:t>
            </w:r>
            <w:r w:rsidRPr="0031389B">
              <w:rPr>
                <w:spacing w:val="-52"/>
                <w:sz w:val="24"/>
                <w:szCs w:val="24"/>
                <w:lang w:val="ru-RU"/>
              </w:rPr>
              <w:t xml:space="preserve"> </w:t>
            </w:r>
            <w:r w:rsidRPr="0031389B">
              <w:rPr>
                <w:sz w:val="24"/>
                <w:szCs w:val="24"/>
                <w:lang w:val="ru-RU"/>
              </w:rPr>
              <w:t>и «плохо».</w:t>
            </w:r>
          </w:p>
          <w:p w:rsidR="002E4892" w:rsidRPr="0031389B" w:rsidRDefault="002E4892" w:rsidP="003A24ED">
            <w:pPr>
              <w:pStyle w:val="TableParagraph"/>
              <w:tabs>
                <w:tab w:val="left" w:pos="1735"/>
                <w:tab w:val="left" w:pos="2726"/>
                <w:tab w:val="left" w:pos="3093"/>
                <w:tab w:val="left" w:pos="4028"/>
                <w:tab w:val="left" w:pos="4832"/>
              </w:tabs>
              <w:ind w:left="111" w:right="94"/>
              <w:rPr>
                <w:sz w:val="24"/>
                <w:szCs w:val="24"/>
                <w:lang w:val="ru-RU"/>
              </w:rPr>
            </w:pPr>
            <w:r w:rsidRPr="0031389B">
              <w:rPr>
                <w:sz w:val="24"/>
                <w:szCs w:val="24"/>
                <w:lang w:val="ru-RU"/>
              </w:rPr>
              <w:t>Проявляющий</w:t>
            </w:r>
            <w:r w:rsidRPr="0031389B">
              <w:rPr>
                <w:sz w:val="24"/>
                <w:szCs w:val="24"/>
                <w:lang w:val="ru-RU"/>
              </w:rPr>
              <w:tab/>
              <w:t>интерес</w:t>
            </w:r>
            <w:r w:rsidRPr="0031389B">
              <w:rPr>
                <w:sz w:val="24"/>
                <w:szCs w:val="24"/>
                <w:lang w:val="ru-RU"/>
              </w:rPr>
              <w:tab/>
              <w:t>к</w:t>
            </w:r>
            <w:r w:rsidRPr="0031389B">
              <w:rPr>
                <w:sz w:val="24"/>
                <w:szCs w:val="24"/>
                <w:lang w:val="ru-RU"/>
              </w:rPr>
              <w:tab/>
              <w:t>другим</w:t>
            </w:r>
            <w:r w:rsidRPr="0031389B">
              <w:rPr>
                <w:sz w:val="24"/>
                <w:szCs w:val="24"/>
                <w:lang w:val="ru-RU"/>
              </w:rPr>
              <w:tab/>
              <w:t>детям</w:t>
            </w:r>
            <w:r w:rsidRPr="0031389B">
              <w:rPr>
                <w:sz w:val="24"/>
                <w:szCs w:val="24"/>
                <w:lang w:val="ru-RU"/>
              </w:rPr>
              <w:tab/>
            </w:r>
            <w:r w:rsidRPr="0031389B">
              <w:rPr>
                <w:spacing w:val="-4"/>
                <w:sz w:val="24"/>
                <w:szCs w:val="24"/>
                <w:lang w:val="ru-RU"/>
              </w:rPr>
              <w:t>и</w:t>
            </w:r>
            <w:r w:rsidRPr="0031389B">
              <w:rPr>
                <w:spacing w:val="-52"/>
                <w:sz w:val="24"/>
                <w:szCs w:val="24"/>
                <w:lang w:val="ru-RU"/>
              </w:rPr>
              <w:t xml:space="preserve"> </w:t>
            </w:r>
            <w:r w:rsidRPr="0031389B">
              <w:rPr>
                <w:sz w:val="24"/>
                <w:szCs w:val="24"/>
                <w:lang w:val="ru-RU"/>
              </w:rPr>
              <w:t>способный</w:t>
            </w:r>
            <w:r w:rsidRPr="0031389B">
              <w:rPr>
                <w:spacing w:val="-1"/>
                <w:sz w:val="24"/>
                <w:szCs w:val="24"/>
                <w:lang w:val="ru-RU"/>
              </w:rPr>
              <w:t xml:space="preserve"> </w:t>
            </w:r>
            <w:r w:rsidRPr="0031389B">
              <w:rPr>
                <w:sz w:val="24"/>
                <w:szCs w:val="24"/>
                <w:lang w:val="ru-RU"/>
              </w:rPr>
              <w:t>бесконфликтно</w:t>
            </w:r>
            <w:r w:rsidRPr="0031389B">
              <w:rPr>
                <w:spacing w:val="-1"/>
                <w:sz w:val="24"/>
                <w:szCs w:val="24"/>
                <w:lang w:val="ru-RU"/>
              </w:rPr>
              <w:t xml:space="preserve"> </w:t>
            </w:r>
            <w:r w:rsidRPr="0031389B">
              <w:rPr>
                <w:sz w:val="24"/>
                <w:szCs w:val="24"/>
                <w:lang w:val="ru-RU"/>
              </w:rPr>
              <w:t>играть</w:t>
            </w:r>
            <w:r w:rsidRPr="0031389B">
              <w:rPr>
                <w:spacing w:val="-1"/>
                <w:sz w:val="24"/>
                <w:szCs w:val="24"/>
                <w:lang w:val="ru-RU"/>
              </w:rPr>
              <w:t xml:space="preserve"> </w:t>
            </w:r>
            <w:r w:rsidRPr="0031389B">
              <w:rPr>
                <w:sz w:val="24"/>
                <w:szCs w:val="24"/>
                <w:lang w:val="ru-RU"/>
              </w:rPr>
              <w:t>рядом</w:t>
            </w:r>
            <w:r w:rsidRPr="0031389B">
              <w:rPr>
                <w:spacing w:val="-1"/>
                <w:sz w:val="24"/>
                <w:szCs w:val="24"/>
                <w:lang w:val="ru-RU"/>
              </w:rPr>
              <w:t xml:space="preserve"> </w:t>
            </w:r>
            <w:r w:rsidRPr="0031389B">
              <w:rPr>
                <w:sz w:val="24"/>
                <w:szCs w:val="24"/>
                <w:lang w:val="ru-RU"/>
              </w:rPr>
              <w:t>с</w:t>
            </w:r>
            <w:r w:rsidRPr="0031389B">
              <w:rPr>
                <w:spacing w:val="-1"/>
                <w:sz w:val="24"/>
                <w:szCs w:val="24"/>
                <w:lang w:val="ru-RU"/>
              </w:rPr>
              <w:t xml:space="preserve"> </w:t>
            </w:r>
            <w:r w:rsidRPr="0031389B">
              <w:rPr>
                <w:sz w:val="24"/>
                <w:szCs w:val="24"/>
                <w:lang w:val="ru-RU"/>
              </w:rPr>
              <w:t>ними.</w:t>
            </w:r>
          </w:p>
          <w:p w:rsidR="002E4892" w:rsidRPr="0031389B" w:rsidRDefault="002E4892" w:rsidP="003A24ED">
            <w:pPr>
              <w:pStyle w:val="TableParagraph"/>
              <w:tabs>
                <w:tab w:val="left" w:pos="2267"/>
                <w:tab w:val="left" w:pos="3853"/>
              </w:tabs>
              <w:ind w:left="111" w:right="91"/>
              <w:rPr>
                <w:sz w:val="24"/>
                <w:szCs w:val="24"/>
                <w:lang w:val="ru-RU"/>
              </w:rPr>
            </w:pPr>
            <w:r w:rsidRPr="0031389B">
              <w:rPr>
                <w:sz w:val="24"/>
                <w:szCs w:val="24"/>
                <w:lang w:val="ru-RU"/>
              </w:rPr>
              <w:t>Проявляющий позицию «Я сам!».</w:t>
            </w:r>
            <w:r w:rsidRPr="0031389B">
              <w:rPr>
                <w:spacing w:val="1"/>
                <w:sz w:val="24"/>
                <w:szCs w:val="24"/>
                <w:lang w:val="ru-RU"/>
              </w:rPr>
              <w:t xml:space="preserve"> </w:t>
            </w:r>
            <w:proofErr w:type="gramStart"/>
            <w:r w:rsidRPr="0031389B">
              <w:rPr>
                <w:sz w:val="24"/>
                <w:szCs w:val="24"/>
                <w:lang w:val="ru-RU"/>
              </w:rPr>
              <w:t>Доброжелательный</w:t>
            </w:r>
            <w:proofErr w:type="gramEnd"/>
            <w:r w:rsidRPr="0031389B">
              <w:rPr>
                <w:sz w:val="24"/>
                <w:szCs w:val="24"/>
                <w:lang w:val="ru-RU"/>
              </w:rPr>
              <w:t>,</w:t>
            </w:r>
            <w:r w:rsidRPr="0031389B">
              <w:rPr>
                <w:sz w:val="24"/>
                <w:szCs w:val="24"/>
                <w:lang w:val="ru-RU"/>
              </w:rPr>
              <w:tab/>
              <w:t>проявляющий</w:t>
            </w:r>
            <w:r w:rsidRPr="0031389B">
              <w:rPr>
                <w:sz w:val="24"/>
                <w:szCs w:val="24"/>
                <w:lang w:val="ru-RU"/>
              </w:rPr>
              <w:tab/>
            </w:r>
            <w:r w:rsidRPr="0031389B">
              <w:rPr>
                <w:spacing w:val="-1"/>
                <w:sz w:val="24"/>
                <w:szCs w:val="24"/>
                <w:lang w:val="ru-RU"/>
              </w:rPr>
              <w:t>сочувствие,</w:t>
            </w:r>
            <w:r w:rsidRPr="0031389B">
              <w:rPr>
                <w:spacing w:val="-52"/>
                <w:sz w:val="24"/>
                <w:szCs w:val="24"/>
                <w:lang w:val="ru-RU"/>
              </w:rPr>
              <w:t xml:space="preserve"> </w:t>
            </w:r>
            <w:r w:rsidRPr="0031389B">
              <w:rPr>
                <w:sz w:val="24"/>
                <w:szCs w:val="24"/>
                <w:lang w:val="ru-RU"/>
              </w:rPr>
              <w:t>доброту.</w:t>
            </w:r>
          </w:p>
          <w:p w:rsidR="002E4892" w:rsidRPr="0031389B" w:rsidRDefault="002E4892" w:rsidP="003A24ED">
            <w:pPr>
              <w:pStyle w:val="TableParagraph"/>
              <w:ind w:left="111" w:right="90"/>
              <w:jc w:val="both"/>
              <w:rPr>
                <w:sz w:val="24"/>
                <w:szCs w:val="24"/>
                <w:lang w:val="ru-RU"/>
              </w:rPr>
            </w:pPr>
            <w:proofErr w:type="gramStart"/>
            <w:r w:rsidRPr="0031389B">
              <w:rPr>
                <w:sz w:val="24"/>
                <w:szCs w:val="24"/>
                <w:lang w:val="ru-RU"/>
              </w:rPr>
              <w:t>Испытывающий</w:t>
            </w:r>
            <w:proofErr w:type="gramEnd"/>
            <w:r w:rsidRPr="0031389B">
              <w:rPr>
                <w:spacing w:val="1"/>
                <w:sz w:val="24"/>
                <w:szCs w:val="24"/>
                <w:lang w:val="ru-RU"/>
              </w:rPr>
              <w:t xml:space="preserve"> </w:t>
            </w:r>
            <w:r w:rsidRPr="0031389B">
              <w:rPr>
                <w:sz w:val="24"/>
                <w:szCs w:val="24"/>
                <w:lang w:val="ru-RU"/>
              </w:rPr>
              <w:t>чувство</w:t>
            </w:r>
            <w:r w:rsidRPr="0031389B">
              <w:rPr>
                <w:spacing w:val="1"/>
                <w:sz w:val="24"/>
                <w:szCs w:val="24"/>
                <w:lang w:val="ru-RU"/>
              </w:rPr>
              <w:t xml:space="preserve"> </w:t>
            </w:r>
            <w:r w:rsidRPr="0031389B">
              <w:rPr>
                <w:sz w:val="24"/>
                <w:szCs w:val="24"/>
                <w:lang w:val="ru-RU"/>
              </w:rPr>
              <w:t>удовольствия</w:t>
            </w:r>
            <w:r w:rsidRPr="0031389B">
              <w:rPr>
                <w:spacing w:val="1"/>
                <w:sz w:val="24"/>
                <w:szCs w:val="24"/>
                <w:lang w:val="ru-RU"/>
              </w:rPr>
              <w:t xml:space="preserve"> </w:t>
            </w:r>
            <w:r w:rsidRPr="0031389B">
              <w:rPr>
                <w:sz w:val="24"/>
                <w:szCs w:val="24"/>
                <w:lang w:val="ru-RU"/>
              </w:rPr>
              <w:t>в случае</w:t>
            </w:r>
            <w:r w:rsidRPr="0031389B">
              <w:rPr>
                <w:spacing w:val="-52"/>
                <w:sz w:val="24"/>
                <w:szCs w:val="24"/>
                <w:lang w:val="ru-RU"/>
              </w:rPr>
              <w:t xml:space="preserve"> </w:t>
            </w:r>
            <w:r w:rsidRPr="0031389B">
              <w:rPr>
                <w:sz w:val="24"/>
                <w:szCs w:val="24"/>
                <w:lang w:val="ru-RU"/>
              </w:rPr>
              <w:t>одобрения</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чувство</w:t>
            </w:r>
            <w:r w:rsidRPr="0031389B">
              <w:rPr>
                <w:spacing w:val="1"/>
                <w:sz w:val="24"/>
                <w:szCs w:val="24"/>
                <w:lang w:val="ru-RU"/>
              </w:rPr>
              <w:t xml:space="preserve"> </w:t>
            </w:r>
            <w:r w:rsidRPr="0031389B">
              <w:rPr>
                <w:sz w:val="24"/>
                <w:szCs w:val="24"/>
                <w:lang w:val="ru-RU"/>
              </w:rPr>
              <w:t>огорчения</w:t>
            </w:r>
            <w:r w:rsidRPr="0031389B">
              <w:rPr>
                <w:spacing w:val="1"/>
                <w:sz w:val="24"/>
                <w:szCs w:val="24"/>
                <w:lang w:val="ru-RU"/>
              </w:rPr>
              <w:t xml:space="preserve"> </w:t>
            </w:r>
            <w:r w:rsidRPr="0031389B">
              <w:rPr>
                <w:sz w:val="24"/>
                <w:szCs w:val="24"/>
                <w:lang w:val="ru-RU"/>
              </w:rPr>
              <w:t>в случае</w:t>
            </w:r>
            <w:r w:rsidRPr="0031389B">
              <w:rPr>
                <w:spacing w:val="1"/>
                <w:sz w:val="24"/>
                <w:szCs w:val="24"/>
                <w:lang w:val="ru-RU"/>
              </w:rPr>
              <w:t xml:space="preserve"> </w:t>
            </w:r>
            <w:r w:rsidRPr="0031389B">
              <w:rPr>
                <w:sz w:val="24"/>
                <w:szCs w:val="24"/>
                <w:lang w:val="ru-RU"/>
              </w:rPr>
              <w:t>неодобрения</w:t>
            </w:r>
            <w:r w:rsidRPr="0031389B">
              <w:rPr>
                <w:spacing w:val="-2"/>
                <w:sz w:val="24"/>
                <w:szCs w:val="24"/>
                <w:lang w:val="ru-RU"/>
              </w:rPr>
              <w:t xml:space="preserve"> </w:t>
            </w:r>
            <w:r w:rsidRPr="0031389B">
              <w:rPr>
                <w:sz w:val="24"/>
                <w:szCs w:val="24"/>
                <w:lang w:val="ru-RU"/>
              </w:rPr>
              <w:t>со стороны</w:t>
            </w:r>
            <w:r w:rsidRPr="0031389B">
              <w:rPr>
                <w:spacing w:val="-3"/>
                <w:sz w:val="24"/>
                <w:szCs w:val="24"/>
                <w:lang w:val="ru-RU"/>
              </w:rPr>
              <w:t xml:space="preserve"> </w:t>
            </w:r>
            <w:r w:rsidRPr="0031389B">
              <w:rPr>
                <w:sz w:val="24"/>
                <w:szCs w:val="24"/>
                <w:lang w:val="ru-RU"/>
              </w:rPr>
              <w:t>взрослых.</w:t>
            </w:r>
          </w:p>
          <w:p w:rsidR="002E4892" w:rsidRPr="0031389B" w:rsidRDefault="002E4892" w:rsidP="003A24ED">
            <w:pPr>
              <w:pStyle w:val="TableParagraph"/>
              <w:ind w:left="111" w:right="92"/>
              <w:jc w:val="both"/>
              <w:rPr>
                <w:sz w:val="24"/>
                <w:szCs w:val="24"/>
                <w:lang w:val="ru-RU"/>
              </w:rPr>
            </w:pPr>
            <w:proofErr w:type="gramStart"/>
            <w:r w:rsidRPr="0031389B">
              <w:rPr>
                <w:sz w:val="24"/>
                <w:szCs w:val="24"/>
                <w:lang w:val="ru-RU"/>
              </w:rPr>
              <w:lastRenderedPageBreak/>
              <w:t>Способный</w:t>
            </w:r>
            <w:proofErr w:type="gramEnd"/>
            <w:r w:rsidRPr="0031389B">
              <w:rPr>
                <w:spacing w:val="1"/>
                <w:sz w:val="24"/>
                <w:szCs w:val="24"/>
                <w:lang w:val="ru-RU"/>
              </w:rPr>
              <w:t xml:space="preserve"> </w:t>
            </w:r>
            <w:r w:rsidRPr="0031389B">
              <w:rPr>
                <w:sz w:val="24"/>
                <w:szCs w:val="24"/>
                <w:lang w:val="ru-RU"/>
              </w:rPr>
              <w:t>к</w:t>
            </w:r>
            <w:r w:rsidRPr="0031389B">
              <w:rPr>
                <w:spacing w:val="1"/>
                <w:sz w:val="24"/>
                <w:szCs w:val="24"/>
                <w:lang w:val="ru-RU"/>
              </w:rPr>
              <w:t xml:space="preserve"> </w:t>
            </w:r>
            <w:r w:rsidRPr="0031389B">
              <w:rPr>
                <w:sz w:val="24"/>
                <w:szCs w:val="24"/>
                <w:lang w:val="ru-RU"/>
              </w:rPr>
              <w:t>самостоятельным</w:t>
            </w:r>
            <w:r w:rsidRPr="0031389B">
              <w:rPr>
                <w:spacing w:val="1"/>
                <w:sz w:val="24"/>
                <w:szCs w:val="24"/>
                <w:lang w:val="ru-RU"/>
              </w:rPr>
              <w:t xml:space="preserve"> </w:t>
            </w:r>
            <w:r w:rsidRPr="0031389B">
              <w:rPr>
                <w:sz w:val="24"/>
                <w:szCs w:val="24"/>
                <w:lang w:val="ru-RU"/>
              </w:rPr>
              <w:t>(свободным)</w:t>
            </w:r>
            <w:r w:rsidRPr="0031389B">
              <w:rPr>
                <w:spacing w:val="1"/>
                <w:sz w:val="24"/>
                <w:szCs w:val="24"/>
                <w:lang w:val="ru-RU"/>
              </w:rPr>
              <w:t xml:space="preserve"> </w:t>
            </w:r>
            <w:r w:rsidRPr="0031389B">
              <w:rPr>
                <w:sz w:val="24"/>
                <w:szCs w:val="24"/>
                <w:lang w:val="ru-RU"/>
              </w:rPr>
              <w:t>активным</w:t>
            </w:r>
            <w:r w:rsidRPr="0031389B">
              <w:rPr>
                <w:spacing w:val="1"/>
                <w:sz w:val="24"/>
                <w:szCs w:val="24"/>
                <w:lang w:val="ru-RU"/>
              </w:rPr>
              <w:t xml:space="preserve"> </w:t>
            </w:r>
            <w:r w:rsidRPr="0031389B">
              <w:rPr>
                <w:sz w:val="24"/>
                <w:szCs w:val="24"/>
                <w:lang w:val="ru-RU"/>
              </w:rPr>
              <w:t>действиям</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общении.</w:t>
            </w:r>
            <w:r w:rsidRPr="0031389B">
              <w:rPr>
                <w:spacing w:val="1"/>
                <w:sz w:val="24"/>
                <w:szCs w:val="24"/>
                <w:lang w:val="ru-RU"/>
              </w:rPr>
              <w:t xml:space="preserve"> </w:t>
            </w:r>
            <w:proofErr w:type="gramStart"/>
            <w:r w:rsidRPr="0031389B">
              <w:rPr>
                <w:sz w:val="24"/>
                <w:szCs w:val="24"/>
                <w:lang w:val="ru-RU"/>
              </w:rPr>
              <w:t>Способный</w:t>
            </w:r>
            <w:proofErr w:type="gramEnd"/>
            <w:r w:rsidRPr="0031389B">
              <w:rPr>
                <w:spacing w:val="1"/>
                <w:sz w:val="24"/>
                <w:szCs w:val="24"/>
                <w:lang w:val="ru-RU"/>
              </w:rPr>
              <w:t xml:space="preserve"> </w:t>
            </w:r>
            <w:r w:rsidRPr="0031389B">
              <w:rPr>
                <w:sz w:val="24"/>
                <w:szCs w:val="24"/>
                <w:lang w:val="ru-RU"/>
              </w:rPr>
              <w:t>общаться</w:t>
            </w:r>
            <w:r w:rsidRPr="0031389B">
              <w:rPr>
                <w:spacing w:val="41"/>
                <w:sz w:val="24"/>
                <w:szCs w:val="24"/>
                <w:lang w:val="ru-RU"/>
              </w:rPr>
              <w:t xml:space="preserve"> </w:t>
            </w:r>
            <w:r w:rsidRPr="0031389B">
              <w:rPr>
                <w:sz w:val="24"/>
                <w:szCs w:val="24"/>
                <w:lang w:val="ru-RU"/>
              </w:rPr>
              <w:t>с</w:t>
            </w:r>
            <w:r w:rsidRPr="0031389B">
              <w:rPr>
                <w:spacing w:val="41"/>
                <w:sz w:val="24"/>
                <w:szCs w:val="24"/>
                <w:lang w:val="ru-RU"/>
              </w:rPr>
              <w:t xml:space="preserve"> </w:t>
            </w:r>
            <w:r w:rsidRPr="0031389B">
              <w:rPr>
                <w:sz w:val="24"/>
                <w:szCs w:val="24"/>
                <w:lang w:val="ru-RU"/>
              </w:rPr>
              <w:t>другими</w:t>
            </w:r>
            <w:r w:rsidRPr="0031389B">
              <w:rPr>
                <w:spacing w:val="40"/>
                <w:sz w:val="24"/>
                <w:szCs w:val="24"/>
                <w:lang w:val="ru-RU"/>
              </w:rPr>
              <w:t xml:space="preserve"> </w:t>
            </w:r>
            <w:r w:rsidRPr="0031389B">
              <w:rPr>
                <w:sz w:val="24"/>
                <w:szCs w:val="24"/>
                <w:lang w:val="ru-RU"/>
              </w:rPr>
              <w:t>людьми</w:t>
            </w:r>
            <w:r w:rsidRPr="0031389B">
              <w:rPr>
                <w:spacing w:val="40"/>
                <w:sz w:val="24"/>
                <w:szCs w:val="24"/>
                <w:lang w:val="ru-RU"/>
              </w:rPr>
              <w:t xml:space="preserve"> </w:t>
            </w:r>
            <w:r w:rsidRPr="0031389B">
              <w:rPr>
                <w:sz w:val="24"/>
                <w:szCs w:val="24"/>
                <w:lang w:val="ru-RU"/>
              </w:rPr>
              <w:t>с</w:t>
            </w:r>
            <w:r w:rsidRPr="0031389B">
              <w:rPr>
                <w:spacing w:val="41"/>
                <w:sz w:val="24"/>
                <w:szCs w:val="24"/>
                <w:lang w:val="ru-RU"/>
              </w:rPr>
              <w:t xml:space="preserve"> </w:t>
            </w:r>
            <w:r w:rsidRPr="0031389B">
              <w:rPr>
                <w:sz w:val="24"/>
                <w:szCs w:val="24"/>
                <w:lang w:val="ru-RU"/>
              </w:rPr>
              <w:t>помощью</w:t>
            </w:r>
          </w:p>
          <w:p w:rsidR="002E4892" w:rsidRPr="0031389B" w:rsidRDefault="002E4892" w:rsidP="003A24ED">
            <w:pPr>
              <w:pStyle w:val="TableParagraph"/>
              <w:spacing w:line="235" w:lineRule="exact"/>
              <w:ind w:left="111"/>
              <w:jc w:val="both"/>
              <w:rPr>
                <w:sz w:val="24"/>
                <w:szCs w:val="24"/>
                <w:lang w:val="ru-RU"/>
              </w:rPr>
            </w:pPr>
            <w:r w:rsidRPr="0031389B">
              <w:rPr>
                <w:sz w:val="24"/>
                <w:szCs w:val="24"/>
                <w:lang w:val="ru-RU"/>
              </w:rPr>
              <w:t>вербальных</w:t>
            </w:r>
            <w:r w:rsidRPr="0031389B">
              <w:rPr>
                <w:spacing w:val="-2"/>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невербальных</w:t>
            </w:r>
            <w:r w:rsidRPr="0031389B">
              <w:rPr>
                <w:spacing w:val="-1"/>
                <w:sz w:val="24"/>
                <w:szCs w:val="24"/>
                <w:lang w:val="ru-RU"/>
              </w:rPr>
              <w:t xml:space="preserve"> </w:t>
            </w:r>
            <w:r w:rsidRPr="0031389B">
              <w:rPr>
                <w:sz w:val="24"/>
                <w:szCs w:val="24"/>
                <w:lang w:val="ru-RU"/>
              </w:rPr>
              <w:t>средств</w:t>
            </w:r>
            <w:r w:rsidRPr="0031389B">
              <w:rPr>
                <w:spacing w:val="-4"/>
                <w:sz w:val="24"/>
                <w:szCs w:val="24"/>
                <w:lang w:val="ru-RU"/>
              </w:rPr>
              <w:t xml:space="preserve"> </w:t>
            </w:r>
            <w:r w:rsidRPr="0031389B">
              <w:rPr>
                <w:sz w:val="24"/>
                <w:szCs w:val="24"/>
                <w:lang w:val="ru-RU"/>
              </w:rPr>
              <w:t>общения.</w:t>
            </w:r>
          </w:p>
          <w:p w:rsidR="00B83077" w:rsidRPr="0031389B" w:rsidRDefault="00B83077" w:rsidP="003A24ED">
            <w:pPr>
              <w:pStyle w:val="TableParagraph"/>
              <w:spacing w:line="235" w:lineRule="exact"/>
              <w:ind w:left="111"/>
              <w:jc w:val="both"/>
              <w:rPr>
                <w:sz w:val="24"/>
                <w:szCs w:val="24"/>
                <w:lang w:val="ru-RU"/>
              </w:rPr>
            </w:pPr>
          </w:p>
        </w:tc>
      </w:tr>
      <w:tr w:rsidR="002E4892" w:rsidRPr="0031389B" w:rsidTr="00BA2B2A">
        <w:trPr>
          <w:trHeight w:val="505"/>
        </w:trPr>
        <w:tc>
          <w:tcPr>
            <w:tcW w:w="2244" w:type="dxa"/>
          </w:tcPr>
          <w:p w:rsidR="002E4892" w:rsidRPr="0031389B" w:rsidRDefault="002E4892" w:rsidP="003A24ED">
            <w:pPr>
              <w:pStyle w:val="TableParagraph"/>
              <w:spacing w:line="275" w:lineRule="exact"/>
              <w:ind w:left="108"/>
              <w:rPr>
                <w:b/>
                <w:sz w:val="24"/>
                <w:szCs w:val="24"/>
              </w:rPr>
            </w:pPr>
            <w:r w:rsidRPr="0031389B">
              <w:rPr>
                <w:b/>
                <w:sz w:val="24"/>
                <w:szCs w:val="24"/>
              </w:rPr>
              <w:lastRenderedPageBreak/>
              <w:t>Познавательное</w:t>
            </w:r>
          </w:p>
        </w:tc>
        <w:tc>
          <w:tcPr>
            <w:tcW w:w="2129" w:type="dxa"/>
          </w:tcPr>
          <w:p w:rsidR="002E4892" w:rsidRPr="0031389B" w:rsidRDefault="00A84C41" w:rsidP="003A24ED">
            <w:pPr>
              <w:pStyle w:val="TableParagraph"/>
              <w:spacing w:line="251" w:lineRule="exact"/>
              <w:ind w:left="110"/>
              <w:rPr>
                <w:sz w:val="24"/>
                <w:szCs w:val="24"/>
              </w:rPr>
            </w:pPr>
            <w:r w:rsidRPr="0031389B">
              <w:rPr>
                <w:sz w:val="24"/>
                <w:szCs w:val="24"/>
              </w:rPr>
              <w:t>Знания</w:t>
            </w:r>
          </w:p>
        </w:tc>
        <w:tc>
          <w:tcPr>
            <w:tcW w:w="5407" w:type="dxa"/>
          </w:tcPr>
          <w:p w:rsidR="002E4892" w:rsidRPr="0031389B" w:rsidRDefault="002E4892" w:rsidP="003A24ED">
            <w:pPr>
              <w:pStyle w:val="TableParagraph"/>
              <w:spacing w:line="252" w:lineRule="exact"/>
              <w:ind w:left="111" w:right="92"/>
              <w:rPr>
                <w:sz w:val="24"/>
                <w:szCs w:val="24"/>
                <w:lang w:val="ru-RU"/>
              </w:rPr>
            </w:pPr>
            <w:r w:rsidRPr="0031389B">
              <w:rPr>
                <w:sz w:val="24"/>
                <w:szCs w:val="24"/>
                <w:lang w:val="ru-RU"/>
              </w:rPr>
              <w:t>Проявляющий</w:t>
            </w:r>
            <w:r w:rsidRPr="0031389B">
              <w:rPr>
                <w:spacing w:val="22"/>
                <w:sz w:val="24"/>
                <w:szCs w:val="24"/>
                <w:lang w:val="ru-RU"/>
              </w:rPr>
              <w:t xml:space="preserve"> </w:t>
            </w:r>
            <w:r w:rsidRPr="0031389B">
              <w:rPr>
                <w:sz w:val="24"/>
                <w:szCs w:val="24"/>
                <w:lang w:val="ru-RU"/>
              </w:rPr>
              <w:t>интерес</w:t>
            </w:r>
            <w:r w:rsidRPr="0031389B">
              <w:rPr>
                <w:spacing w:val="21"/>
                <w:sz w:val="24"/>
                <w:szCs w:val="24"/>
                <w:lang w:val="ru-RU"/>
              </w:rPr>
              <w:t xml:space="preserve"> </w:t>
            </w:r>
            <w:r w:rsidRPr="0031389B">
              <w:rPr>
                <w:sz w:val="24"/>
                <w:szCs w:val="24"/>
                <w:lang w:val="ru-RU"/>
              </w:rPr>
              <w:t>к</w:t>
            </w:r>
            <w:r w:rsidRPr="0031389B">
              <w:rPr>
                <w:spacing w:val="23"/>
                <w:sz w:val="24"/>
                <w:szCs w:val="24"/>
                <w:lang w:val="ru-RU"/>
              </w:rPr>
              <w:t xml:space="preserve"> </w:t>
            </w:r>
            <w:r w:rsidRPr="0031389B">
              <w:rPr>
                <w:sz w:val="24"/>
                <w:szCs w:val="24"/>
                <w:lang w:val="ru-RU"/>
              </w:rPr>
              <w:t>окружающему</w:t>
            </w:r>
            <w:r w:rsidRPr="0031389B">
              <w:rPr>
                <w:spacing w:val="23"/>
                <w:sz w:val="24"/>
                <w:szCs w:val="24"/>
                <w:lang w:val="ru-RU"/>
              </w:rPr>
              <w:t xml:space="preserve"> </w:t>
            </w:r>
            <w:r w:rsidRPr="0031389B">
              <w:rPr>
                <w:sz w:val="24"/>
                <w:szCs w:val="24"/>
                <w:lang w:val="ru-RU"/>
              </w:rPr>
              <w:t>миру</w:t>
            </w:r>
            <w:r w:rsidRPr="0031389B">
              <w:rPr>
                <w:spacing w:val="20"/>
                <w:sz w:val="24"/>
                <w:szCs w:val="24"/>
                <w:lang w:val="ru-RU"/>
              </w:rPr>
              <w:t xml:space="preserve"> </w:t>
            </w:r>
            <w:r w:rsidRPr="0031389B">
              <w:rPr>
                <w:sz w:val="24"/>
                <w:szCs w:val="24"/>
                <w:lang w:val="ru-RU"/>
              </w:rPr>
              <w:t>и</w:t>
            </w:r>
            <w:r w:rsidRPr="0031389B">
              <w:rPr>
                <w:spacing w:val="-52"/>
                <w:sz w:val="24"/>
                <w:szCs w:val="24"/>
                <w:lang w:val="ru-RU"/>
              </w:rPr>
              <w:t xml:space="preserve"> </w:t>
            </w:r>
            <w:r w:rsidRPr="0031389B">
              <w:rPr>
                <w:sz w:val="24"/>
                <w:szCs w:val="24"/>
                <w:lang w:val="ru-RU"/>
              </w:rPr>
              <w:t>активность</w:t>
            </w:r>
            <w:r w:rsidRPr="0031389B">
              <w:rPr>
                <w:spacing w:val="-1"/>
                <w:sz w:val="24"/>
                <w:szCs w:val="24"/>
                <w:lang w:val="ru-RU"/>
              </w:rPr>
              <w:t xml:space="preserve"> </w:t>
            </w:r>
            <w:r w:rsidRPr="0031389B">
              <w:rPr>
                <w:sz w:val="24"/>
                <w:szCs w:val="24"/>
                <w:lang w:val="ru-RU"/>
              </w:rPr>
              <w:t>в</w:t>
            </w:r>
            <w:r w:rsidRPr="0031389B">
              <w:rPr>
                <w:spacing w:val="-2"/>
                <w:sz w:val="24"/>
                <w:szCs w:val="24"/>
                <w:lang w:val="ru-RU"/>
              </w:rPr>
              <w:t xml:space="preserve"> </w:t>
            </w:r>
            <w:r w:rsidRPr="0031389B">
              <w:rPr>
                <w:sz w:val="24"/>
                <w:szCs w:val="24"/>
                <w:lang w:val="ru-RU"/>
              </w:rPr>
              <w:t>поведении и</w:t>
            </w:r>
            <w:r w:rsidRPr="0031389B">
              <w:rPr>
                <w:spacing w:val="-1"/>
                <w:sz w:val="24"/>
                <w:szCs w:val="24"/>
                <w:lang w:val="ru-RU"/>
              </w:rPr>
              <w:t xml:space="preserve"> </w:t>
            </w:r>
            <w:r w:rsidRPr="0031389B">
              <w:rPr>
                <w:sz w:val="24"/>
                <w:szCs w:val="24"/>
                <w:lang w:val="ru-RU"/>
              </w:rPr>
              <w:t>деятельности.</w:t>
            </w:r>
          </w:p>
          <w:p w:rsidR="00B83077" w:rsidRPr="0031389B" w:rsidRDefault="00B83077" w:rsidP="003A24ED">
            <w:pPr>
              <w:pStyle w:val="TableParagraph"/>
              <w:spacing w:line="252" w:lineRule="exact"/>
              <w:ind w:left="111" w:right="92"/>
              <w:rPr>
                <w:sz w:val="24"/>
                <w:szCs w:val="24"/>
                <w:lang w:val="ru-RU"/>
              </w:rPr>
            </w:pPr>
          </w:p>
        </w:tc>
      </w:tr>
      <w:tr w:rsidR="002E4892" w:rsidRPr="0031389B" w:rsidTr="00BA2B2A">
        <w:trPr>
          <w:trHeight w:val="1771"/>
        </w:trPr>
        <w:tc>
          <w:tcPr>
            <w:tcW w:w="2244" w:type="dxa"/>
          </w:tcPr>
          <w:p w:rsidR="002E4892" w:rsidRPr="0031389B" w:rsidRDefault="002E4892" w:rsidP="003A24ED">
            <w:pPr>
              <w:pStyle w:val="TableParagraph"/>
              <w:spacing w:line="275" w:lineRule="exact"/>
              <w:ind w:left="108"/>
              <w:rPr>
                <w:b/>
                <w:sz w:val="24"/>
                <w:szCs w:val="24"/>
              </w:rPr>
            </w:pPr>
            <w:r w:rsidRPr="0031389B">
              <w:rPr>
                <w:b/>
                <w:sz w:val="24"/>
                <w:szCs w:val="24"/>
              </w:rPr>
              <w:t>Физическое</w:t>
            </w:r>
          </w:p>
          <w:p w:rsidR="002E4892" w:rsidRPr="0031389B" w:rsidRDefault="002E4892" w:rsidP="003A24ED">
            <w:pPr>
              <w:pStyle w:val="TableParagraph"/>
              <w:ind w:left="108"/>
              <w:rPr>
                <w:b/>
                <w:sz w:val="24"/>
                <w:szCs w:val="24"/>
              </w:rPr>
            </w:pPr>
            <w:r w:rsidRPr="0031389B">
              <w:rPr>
                <w:b/>
                <w:sz w:val="24"/>
                <w:szCs w:val="24"/>
              </w:rPr>
              <w:t>и</w:t>
            </w:r>
            <w:r w:rsidRPr="0031389B">
              <w:rPr>
                <w:b/>
                <w:spacing w:val="-1"/>
                <w:sz w:val="24"/>
                <w:szCs w:val="24"/>
              </w:rPr>
              <w:t xml:space="preserve"> </w:t>
            </w:r>
            <w:r w:rsidRPr="0031389B">
              <w:rPr>
                <w:b/>
                <w:sz w:val="24"/>
                <w:szCs w:val="24"/>
              </w:rPr>
              <w:t>оздоровительное</w:t>
            </w:r>
          </w:p>
        </w:tc>
        <w:tc>
          <w:tcPr>
            <w:tcW w:w="2129" w:type="dxa"/>
          </w:tcPr>
          <w:p w:rsidR="002E4892" w:rsidRPr="0031389B" w:rsidRDefault="002E4892" w:rsidP="003A24ED">
            <w:pPr>
              <w:pStyle w:val="TableParagraph"/>
              <w:spacing w:line="251" w:lineRule="exact"/>
              <w:ind w:left="110"/>
              <w:rPr>
                <w:sz w:val="24"/>
                <w:szCs w:val="24"/>
              </w:rPr>
            </w:pPr>
            <w:r w:rsidRPr="0031389B">
              <w:rPr>
                <w:sz w:val="24"/>
                <w:szCs w:val="24"/>
              </w:rPr>
              <w:t>Здоровье</w:t>
            </w:r>
          </w:p>
        </w:tc>
        <w:tc>
          <w:tcPr>
            <w:tcW w:w="5407" w:type="dxa"/>
          </w:tcPr>
          <w:p w:rsidR="002E4892" w:rsidRPr="0031389B" w:rsidRDefault="002E4892" w:rsidP="003A24ED">
            <w:pPr>
              <w:pStyle w:val="TableParagraph"/>
              <w:ind w:left="111" w:right="90"/>
              <w:jc w:val="both"/>
              <w:rPr>
                <w:sz w:val="24"/>
                <w:szCs w:val="24"/>
                <w:lang w:val="ru-RU"/>
              </w:rPr>
            </w:pPr>
            <w:proofErr w:type="gramStart"/>
            <w:r w:rsidRPr="0031389B">
              <w:rPr>
                <w:sz w:val="24"/>
                <w:szCs w:val="24"/>
                <w:lang w:val="ru-RU"/>
              </w:rPr>
              <w:t>Выполняющий</w:t>
            </w:r>
            <w:proofErr w:type="gramEnd"/>
            <w:r w:rsidRPr="0031389B">
              <w:rPr>
                <w:spacing w:val="1"/>
                <w:sz w:val="24"/>
                <w:szCs w:val="24"/>
                <w:lang w:val="ru-RU"/>
              </w:rPr>
              <w:t xml:space="preserve"> </w:t>
            </w:r>
            <w:r w:rsidRPr="0031389B">
              <w:rPr>
                <w:sz w:val="24"/>
                <w:szCs w:val="24"/>
                <w:lang w:val="ru-RU"/>
              </w:rPr>
              <w:t>действия</w:t>
            </w:r>
            <w:r w:rsidRPr="0031389B">
              <w:rPr>
                <w:spacing w:val="1"/>
                <w:sz w:val="24"/>
                <w:szCs w:val="24"/>
                <w:lang w:val="ru-RU"/>
              </w:rPr>
              <w:t xml:space="preserve"> </w:t>
            </w:r>
            <w:r w:rsidRPr="0031389B">
              <w:rPr>
                <w:sz w:val="24"/>
                <w:szCs w:val="24"/>
                <w:lang w:val="ru-RU"/>
              </w:rPr>
              <w:t>по</w:t>
            </w:r>
            <w:r w:rsidRPr="0031389B">
              <w:rPr>
                <w:spacing w:val="1"/>
                <w:sz w:val="24"/>
                <w:szCs w:val="24"/>
                <w:lang w:val="ru-RU"/>
              </w:rPr>
              <w:t xml:space="preserve"> </w:t>
            </w:r>
            <w:r w:rsidRPr="0031389B">
              <w:rPr>
                <w:sz w:val="24"/>
                <w:szCs w:val="24"/>
                <w:lang w:val="ru-RU"/>
              </w:rPr>
              <w:t>самообслуживанию:</w:t>
            </w:r>
            <w:r w:rsidRPr="0031389B">
              <w:rPr>
                <w:spacing w:val="1"/>
                <w:sz w:val="24"/>
                <w:szCs w:val="24"/>
                <w:lang w:val="ru-RU"/>
              </w:rPr>
              <w:t xml:space="preserve"> </w:t>
            </w:r>
            <w:r w:rsidRPr="0031389B">
              <w:rPr>
                <w:sz w:val="24"/>
                <w:szCs w:val="24"/>
                <w:lang w:val="ru-RU"/>
              </w:rPr>
              <w:t>моет   руки,</w:t>
            </w:r>
            <w:r w:rsidRPr="0031389B">
              <w:rPr>
                <w:spacing w:val="55"/>
                <w:sz w:val="24"/>
                <w:szCs w:val="24"/>
                <w:lang w:val="ru-RU"/>
              </w:rPr>
              <w:t xml:space="preserve"> </w:t>
            </w:r>
            <w:r w:rsidRPr="0031389B">
              <w:rPr>
                <w:sz w:val="24"/>
                <w:szCs w:val="24"/>
                <w:lang w:val="ru-RU"/>
              </w:rPr>
              <w:t>самостоятельно   ест,</w:t>
            </w:r>
            <w:r w:rsidRPr="0031389B">
              <w:rPr>
                <w:spacing w:val="55"/>
                <w:sz w:val="24"/>
                <w:szCs w:val="24"/>
                <w:lang w:val="ru-RU"/>
              </w:rPr>
              <w:t xml:space="preserve"> </w:t>
            </w:r>
            <w:r w:rsidRPr="0031389B">
              <w:rPr>
                <w:sz w:val="24"/>
                <w:szCs w:val="24"/>
                <w:lang w:val="ru-RU"/>
              </w:rPr>
              <w:t>ложится   спать</w:t>
            </w:r>
            <w:r w:rsidRPr="0031389B">
              <w:rPr>
                <w:spacing w:val="1"/>
                <w:sz w:val="24"/>
                <w:szCs w:val="24"/>
                <w:lang w:val="ru-RU"/>
              </w:rPr>
              <w:t xml:space="preserve"> </w:t>
            </w:r>
            <w:r w:rsidRPr="0031389B">
              <w:rPr>
                <w:sz w:val="24"/>
                <w:szCs w:val="24"/>
                <w:lang w:val="ru-RU"/>
              </w:rPr>
              <w:t>и т.</w:t>
            </w:r>
            <w:r w:rsidRPr="0031389B">
              <w:rPr>
                <w:spacing w:val="-1"/>
                <w:sz w:val="24"/>
                <w:szCs w:val="24"/>
                <w:lang w:val="ru-RU"/>
              </w:rPr>
              <w:t xml:space="preserve"> </w:t>
            </w:r>
            <w:r w:rsidRPr="0031389B">
              <w:rPr>
                <w:sz w:val="24"/>
                <w:szCs w:val="24"/>
                <w:lang w:val="ru-RU"/>
              </w:rPr>
              <w:t>д.</w:t>
            </w:r>
          </w:p>
          <w:p w:rsidR="002E4892" w:rsidRPr="0031389B" w:rsidRDefault="002E4892" w:rsidP="003A24ED">
            <w:pPr>
              <w:pStyle w:val="TableParagraph"/>
              <w:spacing w:line="252" w:lineRule="exact"/>
              <w:ind w:left="111"/>
              <w:rPr>
                <w:sz w:val="24"/>
                <w:szCs w:val="24"/>
                <w:lang w:val="ru-RU"/>
              </w:rPr>
            </w:pPr>
            <w:proofErr w:type="gramStart"/>
            <w:r w:rsidRPr="0031389B">
              <w:rPr>
                <w:sz w:val="24"/>
                <w:szCs w:val="24"/>
                <w:lang w:val="ru-RU"/>
              </w:rPr>
              <w:t>Стремящийся</w:t>
            </w:r>
            <w:proofErr w:type="gramEnd"/>
            <w:r w:rsidRPr="0031389B">
              <w:rPr>
                <w:spacing w:val="-1"/>
                <w:sz w:val="24"/>
                <w:szCs w:val="24"/>
                <w:lang w:val="ru-RU"/>
              </w:rPr>
              <w:t xml:space="preserve"> </w:t>
            </w:r>
            <w:r w:rsidRPr="0031389B">
              <w:rPr>
                <w:sz w:val="24"/>
                <w:szCs w:val="24"/>
                <w:lang w:val="ru-RU"/>
              </w:rPr>
              <w:t>быть</w:t>
            </w:r>
            <w:r w:rsidRPr="0031389B">
              <w:rPr>
                <w:spacing w:val="-4"/>
                <w:sz w:val="24"/>
                <w:szCs w:val="24"/>
                <w:lang w:val="ru-RU"/>
              </w:rPr>
              <w:t xml:space="preserve"> </w:t>
            </w:r>
            <w:r w:rsidRPr="0031389B">
              <w:rPr>
                <w:sz w:val="24"/>
                <w:szCs w:val="24"/>
                <w:lang w:val="ru-RU"/>
              </w:rPr>
              <w:t>опрятным.</w:t>
            </w:r>
          </w:p>
          <w:p w:rsidR="002E4892" w:rsidRPr="0031389B" w:rsidRDefault="002E4892" w:rsidP="003A24ED">
            <w:pPr>
              <w:pStyle w:val="TableParagraph"/>
              <w:spacing w:line="252" w:lineRule="exact"/>
              <w:ind w:left="111"/>
              <w:rPr>
                <w:sz w:val="24"/>
                <w:szCs w:val="24"/>
                <w:lang w:val="ru-RU"/>
              </w:rPr>
            </w:pPr>
            <w:r w:rsidRPr="0031389B">
              <w:rPr>
                <w:sz w:val="24"/>
                <w:szCs w:val="24"/>
                <w:lang w:val="ru-RU"/>
              </w:rPr>
              <w:t>Проявляющий</w:t>
            </w:r>
            <w:r w:rsidRPr="0031389B">
              <w:rPr>
                <w:spacing w:val="-5"/>
                <w:sz w:val="24"/>
                <w:szCs w:val="24"/>
                <w:lang w:val="ru-RU"/>
              </w:rPr>
              <w:t xml:space="preserve"> </w:t>
            </w:r>
            <w:r w:rsidRPr="0031389B">
              <w:rPr>
                <w:sz w:val="24"/>
                <w:szCs w:val="24"/>
                <w:lang w:val="ru-RU"/>
              </w:rPr>
              <w:t>интерес</w:t>
            </w:r>
            <w:r w:rsidRPr="0031389B">
              <w:rPr>
                <w:spacing w:val="-4"/>
                <w:sz w:val="24"/>
                <w:szCs w:val="24"/>
                <w:lang w:val="ru-RU"/>
              </w:rPr>
              <w:t xml:space="preserve"> </w:t>
            </w:r>
            <w:r w:rsidRPr="0031389B">
              <w:rPr>
                <w:sz w:val="24"/>
                <w:szCs w:val="24"/>
                <w:lang w:val="ru-RU"/>
              </w:rPr>
              <w:t>к</w:t>
            </w:r>
            <w:r w:rsidRPr="0031389B">
              <w:rPr>
                <w:spacing w:val="-6"/>
                <w:sz w:val="24"/>
                <w:szCs w:val="24"/>
                <w:lang w:val="ru-RU"/>
              </w:rPr>
              <w:t xml:space="preserve"> </w:t>
            </w:r>
            <w:r w:rsidRPr="0031389B">
              <w:rPr>
                <w:sz w:val="24"/>
                <w:szCs w:val="24"/>
                <w:lang w:val="ru-RU"/>
              </w:rPr>
              <w:t>физической</w:t>
            </w:r>
            <w:r w:rsidRPr="0031389B">
              <w:rPr>
                <w:spacing w:val="-7"/>
                <w:sz w:val="24"/>
                <w:szCs w:val="24"/>
                <w:lang w:val="ru-RU"/>
              </w:rPr>
              <w:t xml:space="preserve"> </w:t>
            </w:r>
            <w:r w:rsidRPr="0031389B">
              <w:rPr>
                <w:sz w:val="24"/>
                <w:szCs w:val="24"/>
                <w:lang w:val="ru-RU"/>
              </w:rPr>
              <w:t>активности.</w:t>
            </w:r>
          </w:p>
          <w:p w:rsidR="002E4892" w:rsidRPr="0031389B" w:rsidRDefault="002E4892" w:rsidP="003A24ED">
            <w:pPr>
              <w:pStyle w:val="TableParagraph"/>
              <w:tabs>
                <w:tab w:val="left" w:pos="2203"/>
                <w:tab w:val="left" w:pos="4199"/>
              </w:tabs>
              <w:spacing w:line="252" w:lineRule="exact"/>
              <w:ind w:left="111" w:right="87"/>
              <w:rPr>
                <w:sz w:val="24"/>
                <w:szCs w:val="24"/>
                <w:lang w:val="ru-RU"/>
              </w:rPr>
            </w:pPr>
            <w:proofErr w:type="gramStart"/>
            <w:r w:rsidRPr="0031389B">
              <w:rPr>
                <w:sz w:val="24"/>
                <w:szCs w:val="24"/>
                <w:lang w:val="ru-RU"/>
              </w:rPr>
              <w:t>Соблюдающий</w:t>
            </w:r>
            <w:proofErr w:type="gramEnd"/>
            <w:r w:rsidRPr="0031389B">
              <w:rPr>
                <w:sz w:val="24"/>
                <w:szCs w:val="24"/>
                <w:lang w:val="ru-RU"/>
              </w:rPr>
              <w:tab/>
              <w:t>элементарные</w:t>
            </w:r>
            <w:r w:rsidRPr="0031389B">
              <w:rPr>
                <w:sz w:val="24"/>
                <w:szCs w:val="24"/>
                <w:lang w:val="ru-RU"/>
              </w:rPr>
              <w:tab/>
            </w:r>
            <w:r w:rsidRPr="0031389B">
              <w:rPr>
                <w:spacing w:val="-1"/>
                <w:sz w:val="24"/>
                <w:szCs w:val="24"/>
                <w:lang w:val="ru-RU"/>
              </w:rPr>
              <w:t>правила</w:t>
            </w:r>
            <w:r w:rsidRPr="0031389B">
              <w:rPr>
                <w:spacing w:val="-52"/>
                <w:sz w:val="24"/>
                <w:szCs w:val="24"/>
                <w:lang w:val="ru-RU"/>
              </w:rPr>
              <w:t xml:space="preserve"> </w:t>
            </w:r>
            <w:r w:rsidRPr="0031389B">
              <w:rPr>
                <w:sz w:val="24"/>
                <w:szCs w:val="24"/>
                <w:lang w:val="ru-RU"/>
              </w:rPr>
              <w:t>безопасности в</w:t>
            </w:r>
            <w:r w:rsidRPr="0031389B">
              <w:rPr>
                <w:spacing w:val="-2"/>
                <w:sz w:val="24"/>
                <w:szCs w:val="24"/>
                <w:lang w:val="ru-RU"/>
              </w:rPr>
              <w:t xml:space="preserve"> </w:t>
            </w:r>
            <w:r w:rsidRPr="0031389B">
              <w:rPr>
                <w:sz w:val="24"/>
                <w:szCs w:val="24"/>
                <w:lang w:val="ru-RU"/>
              </w:rPr>
              <w:t>быту, в</w:t>
            </w:r>
            <w:r w:rsidRPr="0031389B">
              <w:rPr>
                <w:spacing w:val="-4"/>
                <w:sz w:val="24"/>
                <w:szCs w:val="24"/>
                <w:lang w:val="ru-RU"/>
              </w:rPr>
              <w:t xml:space="preserve"> </w:t>
            </w:r>
            <w:r w:rsidRPr="0031389B">
              <w:rPr>
                <w:sz w:val="24"/>
                <w:szCs w:val="24"/>
                <w:lang w:val="ru-RU"/>
              </w:rPr>
              <w:t>детском саду, на</w:t>
            </w:r>
            <w:r w:rsidRPr="0031389B">
              <w:rPr>
                <w:spacing w:val="-3"/>
                <w:sz w:val="24"/>
                <w:szCs w:val="24"/>
                <w:lang w:val="ru-RU"/>
              </w:rPr>
              <w:t xml:space="preserve"> </w:t>
            </w:r>
            <w:r w:rsidRPr="0031389B">
              <w:rPr>
                <w:sz w:val="24"/>
                <w:szCs w:val="24"/>
                <w:lang w:val="ru-RU"/>
              </w:rPr>
              <w:t>природе.</w:t>
            </w:r>
          </w:p>
          <w:p w:rsidR="00B83077" w:rsidRPr="0031389B" w:rsidRDefault="00B83077" w:rsidP="003A24ED">
            <w:pPr>
              <w:pStyle w:val="TableParagraph"/>
              <w:tabs>
                <w:tab w:val="left" w:pos="2203"/>
                <w:tab w:val="left" w:pos="4199"/>
              </w:tabs>
              <w:spacing w:line="252" w:lineRule="exact"/>
              <w:ind w:left="111" w:right="87"/>
              <w:rPr>
                <w:sz w:val="24"/>
                <w:szCs w:val="24"/>
                <w:lang w:val="ru-RU"/>
              </w:rPr>
            </w:pPr>
          </w:p>
        </w:tc>
      </w:tr>
      <w:tr w:rsidR="002E4892" w:rsidRPr="0031389B" w:rsidTr="00BA2B2A">
        <w:trPr>
          <w:trHeight w:val="1771"/>
        </w:trPr>
        <w:tc>
          <w:tcPr>
            <w:tcW w:w="2244" w:type="dxa"/>
          </w:tcPr>
          <w:p w:rsidR="002E4892" w:rsidRPr="0031389B" w:rsidRDefault="002E4892" w:rsidP="003A24ED">
            <w:pPr>
              <w:pStyle w:val="TableParagraph"/>
              <w:spacing w:line="275" w:lineRule="exact"/>
              <w:ind w:left="108"/>
              <w:rPr>
                <w:b/>
                <w:sz w:val="24"/>
                <w:szCs w:val="24"/>
              </w:rPr>
            </w:pPr>
            <w:r w:rsidRPr="0031389B">
              <w:rPr>
                <w:b/>
                <w:sz w:val="24"/>
                <w:szCs w:val="24"/>
              </w:rPr>
              <w:t>Трудовое</w:t>
            </w:r>
          </w:p>
        </w:tc>
        <w:tc>
          <w:tcPr>
            <w:tcW w:w="2129" w:type="dxa"/>
          </w:tcPr>
          <w:p w:rsidR="002E4892" w:rsidRPr="0031389B" w:rsidRDefault="002E4892" w:rsidP="003A24ED">
            <w:pPr>
              <w:pStyle w:val="TableParagraph"/>
              <w:spacing w:line="251" w:lineRule="exact"/>
              <w:ind w:left="110"/>
              <w:rPr>
                <w:sz w:val="24"/>
                <w:szCs w:val="24"/>
              </w:rPr>
            </w:pPr>
            <w:r w:rsidRPr="0031389B">
              <w:rPr>
                <w:sz w:val="24"/>
                <w:szCs w:val="24"/>
              </w:rPr>
              <w:t>Труд</w:t>
            </w:r>
          </w:p>
        </w:tc>
        <w:tc>
          <w:tcPr>
            <w:tcW w:w="5407" w:type="dxa"/>
          </w:tcPr>
          <w:p w:rsidR="002E4892" w:rsidRPr="0031389B" w:rsidRDefault="002E4892" w:rsidP="003A24ED">
            <w:pPr>
              <w:pStyle w:val="TableParagraph"/>
              <w:tabs>
                <w:tab w:val="left" w:pos="2347"/>
                <w:tab w:val="left" w:pos="4188"/>
              </w:tabs>
              <w:ind w:left="111" w:right="90"/>
              <w:rPr>
                <w:sz w:val="24"/>
                <w:szCs w:val="24"/>
                <w:lang w:val="ru-RU"/>
              </w:rPr>
            </w:pPr>
            <w:r w:rsidRPr="0031389B">
              <w:rPr>
                <w:sz w:val="24"/>
                <w:szCs w:val="24"/>
                <w:lang w:val="ru-RU"/>
              </w:rPr>
              <w:t>Поддерживающий</w:t>
            </w:r>
            <w:r w:rsidRPr="0031389B">
              <w:rPr>
                <w:sz w:val="24"/>
                <w:szCs w:val="24"/>
                <w:lang w:val="ru-RU"/>
              </w:rPr>
              <w:tab/>
              <w:t>элементарный</w:t>
            </w:r>
            <w:r w:rsidRPr="0031389B">
              <w:rPr>
                <w:sz w:val="24"/>
                <w:szCs w:val="24"/>
                <w:lang w:val="ru-RU"/>
              </w:rPr>
              <w:tab/>
            </w:r>
            <w:r w:rsidRPr="0031389B">
              <w:rPr>
                <w:spacing w:val="-1"/>
                <w:sz w:val="24"/>
                <w:szCs w:val="24"/>
                <w:lang w:val="ru-RU"/>
              </w:rPr>
              <w:t>порядок</w:t>
            </w:r>
            <w:r w:rsidR="00BF621E">
              <w:rPr>
                <w:spacing w:val="-1"/>
                <w:sz w:val="24"/>
                <w:szCs w:val="24"/>
                <w:lang w:val="ru-RU"/>
              </w:rPr>
              <w:t xml:space="preserve"> </w:t>
            </w:r>
            <w:r w:rsidRPr="0031389B">
              <w:rPr>
                <w:spacing w:val="-52"/>
                <w:sz w:val="24"/>
                <w:szCs w:val="24"/>
                <w:lang w:val="ru-RU"/>
              </w:rPr>
              <w:t xml:space="preserve"> </w:t>
            </w:r>
            <w:r w:rsidRPr="0031389B">
              <w:rPr>
                <w:sz w:val="24"/>
                <w:szCs w:val="24"/>
                <w:lang w:val="ru-RU"/>
              </w:rPr>
              <w:t>в</w:t>
            </w:r>
            <w:r w:rsidRPr="0031389B">
              <w:rPr>
                <w:spacing w:val="-2"/>
                <w:sz w:val="24"/>
                <w:szCs w:val="24"/>
                <w:lang w:val="ru-RU"/>
              </w:rPr>
              <w:t xml:space="preserve"> </w:t>
            </w:r>
            <w:r w:rsidRPr="0031389B">
              <w:rPr>
                <w:sz w:val="24"/>
                <w:szCs w:val="24"/>
                <w:lang w:val="ru-RU"/>
              </w:rPr>
              <w:t>окружающей обстановке.</w:t>
            </w:r>
          </w:p>
          <w:p w:rsidR="002E4892" w:rsidRPr="0031389B" w:rsidRDefault="002E4892" w:rsidP="003A24ED">
            <w:pPr>
              <w:pStyle w:val="TableParagraph"/>
              <w:ind w:left="111" w:right="92"/>
              <w:rPr>
                <w:sz w:val="24"/>
                <w:szCs w:val="24"/>
                <w:lang w:val="ru-RU"/>
              </w:rPr>
            </w:pPr>
            <w:proofErr w:type="gramStart"/>
            <w:r w:rsidRPr="0031389B">
              <w:rPr>
                <w:sz w:val="24"/>
                <w:szCs w:val="24"/>
                <w:lang w:val="ru-RU"/>
              </w:rPr>
              <w:t>Стремящийся</w:t>
            </w:r>
            <w:proofErr w:type="gramEnd"/>
            <w:r w:rsidRPr="0031389B">
              <w:rPr>
                <w:spacing w:val="11"/>
                <w:sz w:val="24"/>
                <w:szCs w:val="24"/>
                <w:lang w:val="ru-RU"/>
              </w:rPr>
              <w:t xml:space="preserve"> </w:t>
            </w:r>
            <w:r w:rsidRPr="0031389B">
              <w:rPr>
                <w:sz w:val="24"/>
                <w:szCs w:val="24"/>
                <w:lang w:val="ru-RU"/>
              </w:rPr>
              <w:t>помогать</w:t>
            </w:r>
            <w:r w:rsidRPr="0031389B">
              <w:rPr>
                <w:spacing w:val="8"/>
                <w:sz w:val="24"/>
                <w:szCs w:val="24"/>
                <w:lang w:val="ru-RU"/>
              </w:rPr>
              <w:t xml:space="preserve"> </w:t>
            </w:r>
            <w:r w:rsidRPr="0031389B">
              <w:rPr>
                <w:sz w:val="24"/>
                <w:szCs w:val="24"/>
                <w:lang w:val="ru-RU"/>
              </w:rPr>
              <w:t>взрослому</w:t>
            </w:r>
            <w:r w:rsidRPr="0031389B">
              <w:rPr>
                <w:spacing w:val="8"/>
                <w:sz w:val="24"/>
                <w:szCs w:val="24"/>
                <w:lang w:val="ru-RU"/>
              </w:rPr>
              <w:t xml:space="preserve"> </w:t>
            </w:r>
            <w:r w:rsidRPr="0031389B">
              <w:rPr>
                <w:sz w:val="24"/>
                <w:szCs w:val="24"/>
                <w:lang w:val="ru-RU"/>
              </w:rPr>
              <w:t>в доступных</w:t>
            </w:r>
            <w:r w:rsidRPr="0031389B">
              <w:rPr>
                <w:spacing w:val="-52"/>
                <w:sz w:val="24"/>
                <w:szCs w:val="24"/>
                <w:lang w:val="ru-RU"/>
              </w:rPr>
              <w:t xml:space="preserve"> </w:t>
            </w:r>
            <w:r w:rsidRPr="0031389B">
              <w:rPr>
                <w:sz w:val="24"/>
                <w:szCs w:val="24"/>
                <w:lang w:val="ru-RU"/>
              </w:rPr>
              <w:t>действиях.</w:t>
            </w:r>
          </w:p>
          <w:p w:rsidR="002E4892" w:rsidRPr="0031389B" w:rsidRDefault="002E4892" w:rsidP="003A24ED">
            <w:pPr>
              <w:pStyle w:val="TableParagraph"/>
              <w:tabs>
                <w:tab w:val="left" w:pos="2229"/>
                <w:tab w:val="left" w:pos="3158"/>
              </w:tabs>
              <w:ind w:left="111"/>
              <w:rPr>
                <w:sz w:val="24"/>
                <w:szCs w:val="24"/>
                <w:lang w:val="ru-RU"/>
              </w:rPr>
            </w:pPr>
            <w:proofErr w:type="gramStart"/>
            <w:r w:rsidRPr="0031389B">
              <w:rPr>
                <w:sz w:val="24"/>
                <w:szCs w:val="24"/>
                <w:lang w:val="ru-RU"/>
              </w:rPr>
              <w:t>Стремящийся</w:t>
            </w:r>
            <w:proofErr w:type="gramEnd"/>
            <w:r w:rsidRPr="0031389B">
              <w:rPr>
                <w:sz w:val="24"/>
                <w:szCs w:val="24"/>
                <w:lang w:val="ru-RU"/>
              </w:rPr>
              <w:tab/>
              <w:t>к</w:t>
            </w:r>
            <w:r w:rsidRPr="0031389B">
              <w:rPr>
                <w:sz w:val="24"/>
                <w:szCs w:val="24"/>
                <w:lang w:val="ru-RU"/>
              </w:rPr>
              <w:tab/>
              <w:t>самостоятельности</w:t>
            </w:r>
          </w:p>
          <w:p w:rsidR="002E4892" w:rsidRPr="0031389B" w:rsidRDefault="002E4892" w:rsidP="003A24ED">
            <w:pPr>
              <w:pStyle w:val="TableParagraph"/>
              <w:tabs>
                <w:tab w:val="left" w:pos="2536"/>
                <w:tab w:val="left" w:pos="3045"/>
                <w:tab w:val="left" w:pos="3973"/>
                <w:tab w:val="left" w:pos="4482"/>
              </w:tabs>
              <w:spacing w:line="252" w:lineRule="exact"/>
              <w:ind w:left="111" w:right="92"/>
              <w:rPr>
                <w:sz w:val="24"/>
                <w:szCs w:val="24"/>
                <w:lang w:val="ru-RU"/>
              </w:rPr>
            </w:pPr>
            <w:r w:rsidRPr="0031389B">
              <w:rPr>
                <w:sz w:val="24"/>
                <w:szCs w:val="24"/>
                <w:lang w:val="ru-RU"/>
              </w:rPr>
              <w:t>в</w:t>
            </w:r>
            <w:r w:rsidRPr="0031389B">
              <w:rPr>
                <w:spacing w:val="-1"/>
                <w:sz w:val="24"/>
                <w:szCs w:val="24"/>
                <w:lang w:val="ru-RU"/>
              </w:rPr>
              <w:t xml:space="preserve"> </w:t>
            </w:r>
            <w:r w:rsidRPr="0031389B">
              <w:rPr>
                <w:sz w:val="24"/>
                <w:szCs w:val="24"/>
                <w:lang w:val="ru-RU"/>
              </w:rPr>
              <w:t>самообслуживании,</w:t>
            </w:r>
            <w:r w:rsidRPr="0031389B">
              <w:rPr>
                <w:sz w:val="24"/>
                <w:szCs w:val="24"/>
                <w:lang w:val="ru-RU"/>
              </w:rPr>
              <w:tab/>
              <w:t>в</w:t>
            </w:r>
            <w:r w:rsidRPr="0031389B">
              <w:rPr>
                <w:sz w:val="24"/>
                <w:szCs w:val="24"/>
                <w:lang w:val="ru-RU"/>
              </w:rPr>
              <w:tab/>
              <w:t>быту,</w:t>
            </w:r>
            <w:r w:rsidRPr="0031389B">
              <w:rPr>
                <w:sz w:val="24"/>
                <w:szCs w:val="24"/>
                <w:lang w:val="ru-RU"/>
              </w:rPr>
              <w:tab/>
              <w:t>в</w:t>
            </w:r>
            <w:r w:rsidRPr="0031389B">
              <w:rPr>
                <w:sz w:val="24"/>
                <w:szCs w:val="24"/>
                <w:lang w:val="ru-RU"/>
              </w:rPr>
              <w:tab/>
            </w:r>
            <w:r w:rsidRPr="0031389B">
              <w:rPr>
                <w:spacing w:val="-1"/>
                <w:sz w:val="24"/>
                <w:szCs w:val="24"/>
                <w:lang w:val="ru-RU"/>
              </w:rPr>
              <w:t>игре,</w:t>
            </w:r>
            <w:r w:rsidRPr="0031389B">
              <w:rPr>
                <w:spacing w:val="-52"/>
                <w:sz w:val="24"/>
                <w:szCs w:val="24"/>
                <w:lang w:val="ru-RU"/>
              </w:rPr>
              <w:t xml:space="preserve"> </w:t>
            </w:r>
            <w:r w:rsidR="00B83077" w:rsidRPr="0031389B">
              <w:rPr>
                <w:spacing w:val="-52"/>
                <w:sz w:val="24"/>
                <w:szCs w:val="24"/>
                <w:lang w:val="ru-RU"/>
              </w:rPr>
              <w:t xml:space="preserve"> </w:t>
            </w:r>
            <w:r w:rsidRPr="0031389B">
              <w:rPr>
                <w:sz w:val="24"/>
                <w:szCs w:val="24"/>
                <w:lang w:val="ru-RU"/>
              </w:rPr>
              <w:t>в</w:t>
            </w:r>
            <w:r w:rsidRPr="0031389B">
              <w:rPr>
                <w:spacing w:val="-2"/>
                <w:sz w:val="24"/>
                <w:szCs w:val="24"/>
                <w:lang w:val="ru-RU"/>
              </w:rPr>
              <w:t xml:space="preserve"> </w:t>
            </w:r>
            <w:r w:rsidRPr="0031389B">
              <w:rPr>
                <w:sz w:val="24"/>
                <w:szCs w:val="24"/>
                <w:lang w:val="ru-RU"/>
              </w:rPr>
              <w:t>продуктивных</w:t>
            </w:r>
            <w:r w:rsidR="00B83077" w:rsidRPr="0031389B">
              <w:rPr>
                <w:sz w:val="24"/>
                <w:szCs w:val="24"/>
                <w:lang w:val="ru-RU"/>
              </w:rPr>
              <w:t xml:space="preserve"> </w:t>
            </w:r>
            <w:r w:rsidRPr="0031389B">
              <w:rPr>
                <w:sz w:val="24"/>
                <w:szCs w:val="24"/>
                <w:lang w:val="ru-RU"/>
              </w:rPr>
              <w:t xml:space="preserve"> видах</w:t>
            </w:r>
            <w:r w:rsidRPr="0031389B">
              <w:rPr>
                <w:spacing w:val="-1"/>
                <w:sz w:val="24"/>
                <w:szCs w:val="24"/>
                <w:lang w:val="ru-RU"/>
              </w:rPr>
              <w:t xml:space="preserve"> </w:t>
            </w:r>
            <w:r w:rsidR="00B83077" w:rsidRPr="0031389B">
              <w:rPr>
                <w:spacing w:val="-1"/>
                <w:sz w:val="24"/>
                <w:szCs w:val="24"/>
                <w:lang w:val="ru-RU"/>
              </w:rPr>
              <w:t xml:space="preserve"> </w:t>
            </w:r>
            <w:r w:rsidRPr="0031389B">
              <w:rPr>
                <w:sz w:val="24"/>
                <w:szCs w:val="24"/>
                <w:lang w:val="ru-RU"/>
              </w:rPr>
              <w:t>деятельности.</w:t>
            </w:r>
          </w:p>
          <w:p w:rsidR="00B83077" w:rsidRPr="0031389B" w:rsidRDefault="00B83077" w:rsidP="003A24ED">
            <w:pPr>
              <w:pStyle w:val="TableParagraph"/>
              <w:tabs>
                <w:tab w:val="left" w:pos="2536"/>
                <w:tab w:val="left" w:pos="3045"/>
                <w:tab w:val="left" w:pos="3973"/>
                <w:tab w:val="left" w:pos="4482"/>
              </w:tabs>
              <w:spacing w:line="252" w:lineRule="exact"/>
              <w:ind w:left="111" w:right="92"/>
              <w:rPr>
                <w:sz w:val="24"/>
                <w:szCs w:val="24"/>
                <w:lang w:val="ru-RU"/>
              </w:rPr>
            </w:pPr>
          </w:p>
        </w:tc>
      </w:tr>
      <w:tr w:rsidR="002E4892" w:rsidRPr="0031389B" w:rsidTr="00BA2B2A">
        <w:trPr>
          <w:trHeight w:val="845"/>
        </w:trPr>
        <w:tc>
          <w:tcPr>
            <w:tcW w:w="2244" w:type="dxa"/>
          </w:tcPr>
          <w:p w:rsidR="002E4892" w:rsidRPr="0031389B" w:rsidRDefault="002E4892" w:rsidP="003A24ED">
            <w:pPr>
              <w:pStyle w:val="TableParagraph"/>
              <w:ind w:left="108" w:right="713"/>
              <w:rPr>
                <w:b/>
                <w:sz w:val="24"/>
                <w:szCs w:val="24"/>
              </w:rPr>
            </w:pPr>
            <w:proofErr w:type="spellStart"/>
            <w:r w:rsidRPr="0031389B">
              <w:rPr>
                <w:b/>
                <w:sz w:val="24"/>
                <w:szCs w:val="24"/>
              </w:rPr>
              <w:t>Этико</w:t>
            </w:r>
            <w:proofErr w:type="spellEnd"/>
            <w:r w:rsidRPr="0031389B">
              <w:rPr>
                <w:b/>
                <w:sz w:val="24"/>
                <w:szCs w:val="24"/>
              </w:rPr>
              <w:t>-</w:t>
            </w:r>
            <w:r w:rsidRPr="0031389B">
              <w:rPr>
                <w:b/>
                <w:spacing w:val="1"/>
                <w:sz w:val="24"/>
                <w:szCs w:val="24"/>
              </w:rPr>
              <w:t xml:space="preserve"> </w:t>
            </w:r>
            <w:r w:rsidRPr="0031389B">
              <w:rPr>
                <w:b/>
                <w:spacing w:val="-1"/>
                <w:sz w:val="24"/>
                <w:szCs w:val="24"/>
              </w:rPr>
              <w:t>эстетическое</w:t>
            </w:r>
          </w:p>
        </w:tc>
        <w:tc>
          <w:tcPr>
            <w:tcW w:w="2129" w:type="dxa"/>
          </w:tcPr>
          <w:p w:rsidR="002E4892" w:rsidRPr="0031389B" w:rsidRDefault="002E4892" w:rsidP="003A24ED">
            <w:pPr>
              <w:pStyle w:val="TableParagraph"/>
              <w:spacing w:line="251" w:lineRule="exact"/>
              <w:ind w:left="110"/>
              <w:rPr>
                <w:sz w:val="24"/>
                <w:szCs w:val="24"/>
              </w:rPr>
            </w:pPr>
            <w:r w:rsidRPr="0031389B">
              <w:rPr>
                <w:sz w:val="24"/>
                <w:szCs w:val="24"/>
              </w:rPr>
              <w:t>Культура и</w:t>
            </w:r>
            <w:r w:rsidRPr="0031389B">
              <w:rPr>
                <w:spacing w:val="-2"/>
                <w:sz w:val="24"/>
                <w:szCs w:val="24"/>
              </w:rPr>
              <w:t xml:space="preserve"> </w:t>
            </w:r>
            <w:r w:rsidRPr="0031389B">
              <w:rPr>
                <w:sz w:val="24"/>
                <w:szCs w:val="24"/>
              </w:rPr>
              <w:t>красота</w:t>
            </w:r>
          </w:p>
        </w:tc>
        <w:tc>
          <w:tcPr>
            <w:tcW w:w="5407" w:type="dxa"/>
          </w:tcPr>
          <w:p w:rsidR="002E4892" w:rsidRPr="0031389B" w:rsidRDefault="002E4892" w:rsidP="00A84C41">
            <w:pPr>
              <w:pStyle w:val="TableParagraph"/>
              <w:ind w:left="111" w:right="92"/>
              <w:jc w:val="both"/>
              <w:rPr>
                <w:sz w:val="24"/>
                <w:szCs w:val="24"/>
                <w:lang w:val="ru-RU"/>
              </w:rPr>
            </w:pPr>
            <w:r w:rsidRPr="0031389B">
              <w:rPr>
                <w:sz w:val="24"/>
                <w:szCs w:val="24"/>
                <w:lang w:val="ru-RU"/>
              </w:rPr>
              <w:t xml:space="preserve">Эмоционально </w:t>
            </w:r>
            <w:proofErr w:type="gramStart"/>
            <w:r w:rsidRPr="0031389B">
              <w:rPr>
                <w:sz w:val="24"/>
                <w:szCs w:val="24"/>
                <w:lang w:val="ru-RU"/>
              </w:rPr>
              <w:t>отзывчивый</w:t>
            </w:r>
            <w:proofErr w:type="gramEnd"/>
            <w:r w:rsidRPr="0031389B">
              <w:rPr>
                <w:sz w:val="24"/>
                <w:szCs w:val="24"/>
                <w:lang w:val="ru-RU"/>
              </w:rPr>
              <w:t xml:space="preserve"> к красоте.</w:t>
            </w:r>
            <w:r w:rsidRPr="0031389B">
              <w:rPr>
                <w:spacing w:val="1"/>
                <w:sz w:val="24"/>
                <w:szCs w:val="24"/>
                <w:lang w:val="ru-RU"/>
              </w:rPr>
              <w:t xml:space="preserve"> </w:t>
            </w:r>
            <w:r w:rsidRPr="0031389B">
              <w:rPr>
                <w:sz w:val="24"/>
                <w:szCs w:val="24"/>
                <w:lang w:val="ru-RU"/>
              </w:rPr>
              <w:t>Проявляющий</w:t>
            </w:r>
            <w:r w:rsidRPr="0031389B">
              <w:rPr>
                <w:spacing w:val="28"/>
                <w:sz w:val="24"/>
                <w:szCs w:val="24"/>
                <w:lang w:val="ru-RU"/>
              </w:rPr>
              <w:t xml:space="preserve"> </w:t>
            </w:r>
            <w:r w:rsidRPr="0031389B">
              <w:rPr>
                <w:sz w:val="24"/>
                <w:szCs w:val="24"/>
                <w:lang w:val="ru-RU"/>
              </w:rPr>
              <w:t>интерес</w:t>
            </w:r>
            <w:r w:rsidRPr="0031389B">
              <w:rPr>
                <w:spacing w:val="26"/>
                <w:sz w:val="24"/>
                <w:szCs w:val="24"/>
                <w:lang w:val="ru-RU"/>
              </w:rPr>
              <w:t xml:space="preserve"> </w:t>
            </w:r>
            <w:r w:rsidRPr="0031389B">
              <w:rPr>
                <w:sz w:val="24"/>
                <w:szCs w:val="24"/>
                <w:lang w:val="ru-RU"/>
              </w:rPr>
              <w:t>и</w:t>
            </w:r>
            <w:r w:rsidRPr="0031389B">
              <w:rPr>
                <w:spacing w:val="25"/>
                <w:sz w:val="24"/>
                <w:szCs w:val="24"/>
                <w:lang w:val="ru-RU"/>
              </w:rPr>
              <w:t xml:space="preserve"> </w:t>
            </w:r>
            <w:r w:rsidRPr="0031389B">
              <w:rPr>
                <w:sz w:val="24"/>
                <w:szCs w:val="24"/>
                <w:lang w:val="ru-RU"/>
              </w:rPr>
              <w:t>желание</w:t>
            </w:r>
            <w:r w:rsidRPr="0031389B">
              <w:rPr>
                <w:spacing w:val="29"/>
                <w:sz w:val="24"/>
                <w:szCs w:val="24"/>
                <w:lang w:val="ru-RU"/>
              </w:rPr>
              <w:t xml:space="preserve"> </w:t>
            </w:r>
            <w:r w:rsidRPr="0031389B">
              <w:rPr>
                <w:sz w:val="24"/>
                <w:szCs w:val="24"/>
                <w:lang w:val="ru-RU"/>
              </w:rPr>
              <w:t>заниматься</w:t>
            </w:r>
          </w:p>
          <w:p w:rsidR="002E4892" w:rsidRPr="0031389B" w:rsidRDefault="00A84C41" w:rsidP="003A24ED">
            <w:pPr>
              <w:pStyle w:val="TableParagraph"/>
              <w:spacing w:line="233" w:lineRule="exact"/>
              <w:ind w:left="111"/>
              <w:rPr>
                <w:sz w:val="24"/>
                <w:szCs w:val="24"/>
                <w:lang w:val="ru-RU"/>
              </w:rPr>
            </w:pPr>
            <w:proofErr w:type="gramStart"/>
            <w:r w:rsidRPr="0031389B">
              <w:rPr>
                <w:sz w:val="24"/>
                <w:szCs w:val="24"/>
              </w:rPr>
              <w:t>продуктивными</w:t>
            </w:r>
            <w:proofErr w:type="gramEnd"/>
            <w:r w:rsidRPr="0031389B">
              <w:rPr>
                <w:spacing w:val="-5"/>
                <w:sz w:val="24"/>
                <w:szCs w:val="24"/>
              </w:rPr>
              <w:t xml:space="preserve"> </w:t>
            </w:r>
            <w:r w:rsidRPr="0031389B">
              <w:rPr>
                <w:spacing w:val="-5"/>
                <w:sz w:val="24"/>
                <w:szCs w:val="24"/>
                <w:lang w:val="ru-RU"/>
              </w:rPr>
              <w:t>видами</w:t>
            </w:r>
            <w:r w:rsidR="002E4892" w:rsidRPr="0031389B">
              <w:rPr>
                <w:spacing w:val="-6"/>
                <w:sz w:val="24"/>
                <w:szCs w:val="24"/>
              </w:rPr>
              <w:t xml:space="preserve"> </w:t>
            </w:r>
            <w:r w:rsidR="00B83077" w:rsidRPr="0031389B">
              <w:rPr>
                <w:spacing w:val="-6"/>
                <w:sz w:val="24"/>
                <w:szCs w:val="24"/>
                <w:lang w:val="ru-RU"/>
              </w:rPr>
              <w:t xml:space="preserve"> </w:t>
            </w:r>
            <w:r w:rsidR="002E4892" w:rsidRPr="0031389B">
              <w:rPr>
                <w:sz w:val="24"/>
                <w:szCs w:val="24"/>
              </w:rPr>
              <w:t>деятельности.</w:t>
            </w:r>
          </w:p>
          <w:p w:rsidR="00B83077" w:rsidRPr="0031389B" w:rsidRDefault="00B83077" w:rsidP="003A24ED">
            <w:pPr>
              <w:pStyle w:val="TableParagraph"/>
              <w:spacing w:line="233" w:lineRule="exact"/>
              <w:ind w:left="111"/>
              <w:rPr>
                <w:sz w:val="24"/>
                <w:szCs w:val="24"/>
                <w:lang w:val="ru-RU"/>
              </w:rPr>
            </w:pPr>
          </w:p>
        </w:tc>
      </w:tr>
    </w:tbl>
    <w:p w:rsidR="002E4892" w:rsidRPr="0031389B" w:rsidRDefault="002E4892" w:rsidP="0085172A"/>
    <w:p w:rsidR="00B83077" w:rsidRPr="0031389B" w:rsidRDefault="00F3236F" w:rsidP="00AD1E1B">
      <w:pPr>
        <w:pStyle w:val="Heading2"/>
        <w:tabs>
          <w:tab w:val="left" w:pos="994"/>
        </w:tabs>
        <w:adjustRightInd/>
        <w:spacing w:before="90" w:after="0"/>
        <w:ind w:left="143" w:right="744"/>
        <w:outlineLvl w:val="2"/>
        <w:rPr>
          <w:rFonts w:ascii="Times New Roman" w:hAnsi="Times New Roman" w:cs="Times New Roman"/>
          <w:sz w:val="24"/>
          <w:szCs w:val="24"/>
        </w:rPr>
      </w:pPr>
      <w:r w:rsidRPr="0031389B">
        <w:rPr>
          <w:rFonts w:ascii="Times New Roman" w:hAnsi="Times New Roman" w:cs="Times New Roman"/>
          <w:sz w:val="24"/>
          <w:szCs w:val="24"/>
        </w:rPr>
        <w:t xml:space="preserve">ЦЕЛЕВЫЕ ОРИЕНТИРЫ ВОСПИТАТЕЛЬНОЙ РАБОТЫ ДЛЯ ДЕТЕЙ ДОШКОЛЬНОГО  ВОЗРАСТА </w:t>
      </w:r>
      <w:r w:rsidR="002E4892" w:rsidRPr="0031389B">
        <w:rPr>
          <w:rFonts w:ascii="Times New Roman" w:hAnsi="Times New Roman" w:cs="Times New Roman"/>
          <w:sz w:val="24"/>
          <w:szCs w:val="24"/>
        </w:rPr>
        <w:t>(до</w:t>
      </w:r>
      <w:r w:rsidR="002E4892" w:rsidRPr="0031389B">
        <w:rPr>
          <w:rFonts w:ascii="Times New Roman" w:hAnsi="Times New Roman" w:cs="Times New Roman"/>
          <w:spacing w:val="-1"/>
          <w:sz w:val="24"/>
          <w:szCs w:val="24"/>
        </w:rPr>
        <w:t xml:space="preserve"> </w:t>
      </w:r>
      <w:r w:rsidR="00F86C4F" w:rsidRPr="0031389B">
        <w:rPr>
          <w:rFonts w:ascii="Times New Roman" w:hAnsi="Times New Roman" w:cs="Times New Roman"/>
          <w:sz w:val="24"/>
          <w:szCs w:val="24"/>
        </w:rPr>
        <w:t xml:space="preserve">7 </w:t>
      </w:r>
      <w:r w:rsidR="002E4892" w:rsidRPr="0031389B">
        <w:rPr>
          <w:rFonts w:ascii="Times New Roman" w:hAnsi="Times New Roman" w:cs="Times New Roman"/>
          <w:sz w:val="24"/>
          <w:szCs w:val="24"/>
        </w:rPr>
        <w:t>лет)</w:t>
      </w:r>
    </w:p>
    <w:p w:rsidR="002E4892" w:rsidRPr="0031389B" w:rsidRDefault="002E4892" w:rsidP="00AD1E1B">
      <w:pPr>
        <w:jc w:val="center"/>
        <w:rPr>
          <w:b/>
        </w:rPr>
      </w:pPr>
      <w:r w:rsidRPr="0031389B">
        <w:rPr>
          <w:b/>
        </w:rPr>
        <w:t>Портрет</w:t>
      </w:r>
      <w:r w:rsidRPr="0031389B">
        <w:rPr>
          <w:b/>
          <w:spacing w:val="-3"/>
        </w:rPr>
        <w:t xml:space="preserve"> </w:t>
      </w:r>
      <w:r w:rsidRPr="0031389B">
        <w:rPr>
          <w:b/>
        </w:rPr>
        <w:t>ребенка</w:t>
      </w:r>
      <w:r w:rsidRPr="0031389B">
        <w:rPr>
          <w:b/>
          <w:spacing w:val="-1"/>
        </w:rPr>
        <w:t xml:space="preserve"> </w:t>
      </w:r>
      <w:r w:rsidRPr="0031389B">
        <w:rPr>
          <w:b/>
        </w:rPr>
        <w:t>дошкольного</w:t>
      </w:r>
      <w:r w:rsidRPr="0031389B">
        <w:rPr>
          <w:b/>
          <w:spacing w:val="-1"/>
        </w:rPr>
        <w:t xml:space="preserve"> </w:t>
      </w:r>
      <w:r w:rsidRPr="0031389B">
        <w:rPr>
          <w:b/>
        </w:rPr>
        <w:t>возраста</w:t>
      </w:r>
      <w:r w:rsidRPr="0031389B">
        <w:rPr>
          <w:b/>
          <w:spacing w:val="-1"/>
        </w:rPr>
        <w:t xml:space="preserve"> </w:t>
      </w:r>
      <w:r w:rsidRPr="0031389B">
        <w:rPr>
          <w:b/>
        </w:rPr>
        <w:t>(к</w:t>
      </w:r>
      <w:r w:rsidRPr="0031389B">
        <w:rPr>
          <w:b/>
          <w:spacing w:val="-2"/>
        </w:rPr>
        <w:t xml:space="preserve"> </w:t>
      </w:r>
      <w:r w:rsidRPr="0031389B">
        <w:rPr>
          <w:b/>
        </w:rPr>
        <w:t>7-ми</w:t>
      </w:r>
      <w:r w:rsidRPr="0031389B">
        <w:rPr>
          <w:b/>
          <w:spacing w:val="-1"/>
        </w:rPr>
        <w:t xml:space="preserve"> </w:t>
      </w:r>
      <w:r w:rsidRPr="0031389B">
        <w:rPr>
          <w:b/>
        </w:rPr>
        <w:t>годам</w:t>
      </w:r>
      <w:r w:rsidR="00BA2B2A" w:rsidRPr="0031389B">
        <w:rPr>
          <w:b/>
        </w:rPr>
        <w:t>)</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0"/>
        <w:gridCol w:w="1843"/>
        <w:gridCol w:w="5387"/>
      </w:tblGrid>
      <w:tr w:rsidR="002E4892" w:rsidRPr="0031389B" w:rsidTr="00BA2B2A">
        <w:trPr>
          <w:trHeight w:val="551"/>
        </w:trPr>
        <w:tc>
          <w:tcPr>
            <w:tcW w:w="2550" w:type="dxa"/>
          </w:tcPr>
          <w:p w:rsidR="002E4892" w:rsidRPr="0031389B" w:rsidRDefault="002E4892" w:rsidP="00BA2B2A">
            <w:pPr>
              <w:pStyle w:val="TableParagraph"/>
              <w:spacing w:line="276" w:lineRule="exact"/>
              <w:ind w:left="581" w:right="464" w:hanging="89"/>
              <w:jc w:val="both"/>
              <w:rPr>
                <w:b/>
                <w:sz w:val="24"/>
                <w:szCs w:val="24"/>
                <w:lang w:val="ru-RU"/>
              </w:rPr>
            </w:pPr>
            <w:proofErr w:type="spellStart"/>
            <w:r w:rsidRPr="0031389B">
              <w:rPr>
                <w:b/>
                <w:sz w:val="24"/>
                <w:szCs w:val="24"/>
              </w:rPr>
              <w:t>Направление</w:t>
            </w:r>
            <w:proofErr w:type="spellEnd"/>
            <w:r w:rsidRPr="0031389B">
              <w:rPr>
                <w:b/>
                <w:spacing w:val="-57"/>
                <w:sz w:val="24"/>
                <w:szCs w:val="24"/>
              </w:rPr>
              <w:t xml:space="preserve"> </w:t>
            </w:r>
            <w:proofErr w:type="spellStart"/>
            <w:r w:rsidRPr="0031389B">
              <w:rPr>
                <w:b/>
                <w:sz w:val="24"/>
                <w:szCs w:val="24"/>
              </w:rPr>
              <w:t>воспитания</w:t>
            </w:r>
            <w:proofErr w:type="spellEnd"/>
          </w:p>
          <w:p w:rsidR="00B83077" w:rsidRPr="0031389B" w:rsidRDefault="00B83077" w:rsidP="00BA2B2A">
            <w:pPr>
              <w:pStyle w:val="TableParagraph"/>
              <w:spacing w:line="276" w:lineRule="exact"/>
              <w:ind w:left="581" w:right="464" w:hanging="89"/>
              <w:jc w:val="both"/>
              <w:rPr>
                <w:b/>
                <w:sz w:val="24"/>
                <w:szCs w:val="24"/>
                <w:lang w:val="ru-RU"/>
              </w:rPr>
            </w:pPr>
          </w:p>
        </w:tc>
        <w:tc>
          <w:tcPr>
            <w:tcW w:w="1843" w:type="dxa"/>
          </w:tcPr>
          <w:p w:rsidR="002E4892" w:rsidRPr="0031389B" w:rsidRDefault="002E4892" w:rsidP="003A24ED">
            <w:pPr>
              <w:pStyle w:val="TableParagraph"/>
              <w:spacing w:line="275" w:lineRule="exact"/>
              <w:ind w:left="393"/>
              <w:rPr>
                <w:b/>
                <w:sz w:val="24"/>
                <w:szCs w:val="24"/>
              </w:rPr>
            </w:pPr>
            <w:r w:rsidRPr="0031389B">
              <w:rPr>
                <w:b/>
                <w:sz w:val="24"/>
                <w:szCs w:val="24"/>
              </w:rPr>
              <w:t>Ценности</w:t>
            </w:r>
          </w:p>
        </w:tc>
        <w:tc>
          <w:tcPr>
            <w:tcW w:w="5387" w:type="dxa"/>
          </w:tcPr>
          <w:p w:rsidR="002E4892" w:rsidRPr="0031389B" w:rsidRDefault="002E4892" w:rsidP="003A24ED">
            <w:pPr>
              <w:pStyle w:val="TableParagraph"/>
              <w:spacing w:line="275" w:lineRule="exact"/>
              <w:ind w:left="2004" w:right="1996"/>
              <w:jc w:val="center"/>
              <w:rPr>
                <w:b/>
                <w:sz w:val="24"/>
                <w:szCs w:val="24"/>
              </w:rPr>
            </w:pPr>
            <w:r w:rsidRPr="0031389B">
              <w:rPr>
                <w:b/>
                <w:sz w:val="24"/>
                <w:szCs w:val="24"/>
              </w:rPr>
              <w:t>Показатели</w:t>
            </w:r>
          </w:p>
        </w:tc>
      </w:tr>
      <w:tr w:rsidR="002E4892" w:rsidRPr="0031389B" w:rsidTr="00BA2B2A">
        <w:trPr>
          <w:trHeight w:val="1013"/>
        </w:trPr>
        <w:tc>
          <w:tcPr>
            <w:tcW w:w="2550" w:type="dxa"/>
          </w:tcPr>
          <w:p w:rsidR="002E4892" w:rsidRPr="0031389B" w:rsidRDefault="002E4892" w:rsidP="003A24ED">
            <w:pPr>
              <w:pStyle w:val="TableParagraph"/>
              <w:spacing w:line="275" w:lineRule="exact"/>
              <w:ind w:left="108"/>
              <w:rPr>
                <w:b/>
                <w:sz w:val="24"/>
                <w:szCs w:val="24"/>
              </w:rPr>
            </w:pPr>
            <w:r w:rsidRPr="0031389B">
              <w:rPr>
                <w:b/>
                <w:sz w:val="24"/>
                <w:szCs w:val="24"/>
              </w:rPr>
              <w:t>Патриотическое</w:t>
            </w:r>
          </w:p>
        </w:tc>
        <w:tc>
          <w:tcPr>
            <w:tcW w:w="1843" w:type="dxa"/>
          </w:tcPr>
          <w:p w:rsidR="002E4892" w:rsidRPr="0031389B" w:rsidRDefault="002E4892" w:rsidP="003A24ED">
            <w:pPr>
              <w:pStyle w:val="TableParagraph"/>
              <w:spacing w:line="252" w:lineRule="exact"/>
              <w:ind w:left="110"/>
              <w:rPr>
                <w:sz w:val="24"/>
                <w:szCs w:val="24"/>
              </w:rPr>
            </w:pPr>
            <w:r w:rsidRPr="0031389B">
              <w:rPr>
                <w:sz w:val="24"/>
                <w:szCs w:val="24"/>
              </w:rPr>
              <w:t>Родина,</w:t>
            </w:r>
            <w:r w:rsidRPr="0031389B">
              <w:rPr>
                <w:spacing w:val="-3"/>
                <w:sz w:val="24"/>
                <w:szCs w:val="24"/>
              </w:rPr>
              <w:t xml:space="preserve"> </w:t>
            </w:r>
            <w:r w:rsidRPr="0031389B">
              <w:rPr>
                <w:sz w:val="24"/>
                <w:szCs w:val="24"/>
              </w:rPr>
              <w:t>природа</w:t>
            </w:r>
          </w:p>
        </w:tc>
        <w:tc>
          <w:tcPr>
            <w:tcW w:w="5387" w:type="dxa"/>
          </w:tcPr>
          <w:p w:rsidR="002E4892" w:rsidRPr="0031389B" w:rsidRDefault="002E4892" w:rsidP="003A24ED">
            <w:pPr>
              <w:pStyle w:val="TableParagraph"/>
              <w:ind w:left="108" w:right="92"/>
              <w:jc w:val="both"/>
              <w:rPr>
                <w:sz w:val="24"/>
                <w:szCs w:val="24"/>
                <w:lang w:val="ru-RU"/>
              </w:rPr>
            </w:pPr>
            <w:proofErr w:type="gramStart"/>
            <w:r w:rsidRPr="0031389B">
              <w:rPr>
                <w:sz w:val="24"/>
                <w:szCs w:val="24"/>
                <w:lang w:val="ru-RU"/>
              </w:rPr>
              <w:t>Любящий</w:t>
            </w:r>
            <w:proofErr w:type="gramEnd"/>
            <w:r w:rsidRPr="0031389B">
              <w:rPr>
                <w:spacing w:val="1"/>
                <w:sz w:val="24"/>
                <w:szCs w:val="24"/>
                <w:lang w:val="ru-RU"/>
              </w:rPr>
              <w:t xml:space="preserve"> </w:t>
            </w:r>
            <w:r w:rsidRPr="0031389B">
              <w:rPr>
                <w:sz w:val="24"/>
                <w:szCs w:val="24"/>
                <w:lang w:val="ru-RU"/>
              </w:rPr>
              <w:t>свою</w:t>
            </w:r>
            <w:r w:rsidRPr="0031389B">
              <w:rPr>
                <w:spacing w:val="1"/>
                <w:sz w:val="24"/>
                <w:szCs w:val="24"/>
                <w:lang w:val="ru-RU"/>
              </w:rPr>
              <w:t xml:space="preserve"> </w:t>
            </w:r>
            <w:r w:rsidRPr="0031389B">
              <w:rPr>
                <w:sz w:val="24"/>
                <w:szCs w:val="24"/>
                <w:lang w:val="ru-RU"/>
              </w:rPr>
              <w:t>малую</w:t>
            </w:r>
            <w:r w:rsidRPr="0031389B">
              <w:rPr>
                <w:spacing w:val="1"/>
                <w:sz w:val="24"/>
                <w:szCs w:val="24"/>
                <w:lang w:val="ru-RU"/>
              </w:rPr>
              <w:t xml:space="preserve"> </w:t>
            </w:r>
            <w:r w:rsidRPr="0031389B">
              <w:rPr>
                <w:sz w:val="24"/>
                <w:szCs w:val="24"/>
                <w:lang w:val="ru-RU"/>
              </w:rPr>
              <w:t>родину</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имеющий</w:t>
            </w:r>
            <w:r w:rsidRPr="0031389B">
              <w:rPr>
                <w:spacing w:val="1"/>
                <w:sz w:val="24"/>
                <w:szCs w:val="24"/>
                <w:lang w:val="ru-RU"/>
              </w:rPr>
              <w:t xml:space="preserve"> </w:t>
            </w:r>
            <w:r w:rsidRPr="0031389B">
              <w:rPr>
                <w:sz w:val="24"/>
                <w:szCs w:val="24"/>
                <w:lang w:val="ru-RU"/>
              </w:rPr>
              <w:t>представление</w:t>
            </w:r>
            <w:r w:rsidRPr="0031389B">
              <w:rPr>
                <w:spacing w:val="1"/>
                <w:sz w:val="24"/>
                <w:szCs w:val="24"/>
                <w:lang w:val="ru-RU"/>
              </w:rPr>
              <w:t xml:space="preserve"> </w:t>
            </w:r>
            <w:r w:rsidRPr="0031389B">
              <w:rPr>
                <w:sz w:val="24"/>
                <w:szCs w:val="24"/>
                <w:lang w:val="ru-RU"/>
              </w:rPr>
              <w:t>о</w:t>
            </w:r>
            <w:r w:rsidRPr="0031389B">
              <w:rPr>
                <w:spacing w:val="1"/>
                <w:sz w:val="24"/>
                <w:szCs w:val="24"/>
                <w:lang w:val="ru-RU"/>
              </w:rPr>
              <w:t xml:space="preserve"> </w:t>
            </w:r>
            <w:r w:rsidRPr="0031389B">
              <w:rPr>
                <w:sz w:val="24"/>
                <w:szCs w:val="24"/>
                <w:lang w:val="ru-RU"/>
              </w:rPr>
              <w:t>своей</w:t>
            </w:r>
            <w:r w:rsidRPr="0031389B">
              <w:rPr>
                <w:spacing w:val="1"/>
                <w:sz w:val="24"/>
                <w:szCs w:val="24"/>
                <w:lang w:val="ru-RU"/>
              </w:rPr>
              <w:t xml:space="preserve"> </w:t>
            </w:r>
            <w:r w:rsidRPr="0031389B">
              <w:rPr>
                <w:sz w:val="24"/>
                <w:szCs w:val="24"/>
                <w:lang w:val="ru-RU"/>
              </w:rPr>
              <w:t>стране,</w:t>
            </w:r>
            <w:r w:rsidRPr="0031389B">
              <w:rPr>
                <w:spacing w:val="1"/>
                <w:sz w:val="24"/>
                <w:szCs w:val="24"/>
                <w:lang w:val="ru-RU"/>
              </w:rPr>
              <w:t xml:space="preserve"> </w:t>
            </w:r>
            <w:r w:rsidRPr="0031389B">
              <w:rPr>
                <w:sz w:val="24"/>
                <w:szCs w:val="24"/>
                <w:lang w:val="ru-RU"/>
              </w:rPr>
              <w:t>испытывающий</w:t>
            </w:r>
            <w:r w:rsidRPr="0031389B">
              <w:rPr>
                <w:spacing w:val="1"/>
                <w:sz w:val="24"/>
                <w:szCs w:val="24"/>
                <w:lang w:val="ru-RU"/>
              </w:rPr>
              <w:t xml:space="preserve"> </w:t>
            </w:r>
            <w:r w:rsidRPr="0031389B">
              <w:rPr>
                <w:sz w:val="24"/>
                <w:szCs w:val="24"/>
                <w:lang w:val="ru-RU"/>
              </w:rPr>
              <w:t>чувство</w:t>
            </w:r>
            <w:r w:rsidRPr="0031389B">
              <w:rPr>
                <w:spacing w:val="26"/>
                <w:sz w:val="24"/>
                <w:szCs w:val="24"/>
                <w:lang w:val="ru-RU"/>
              </w:rPr>
              <w:t xml:space="preserve"> </w:t>
            </w:r>
            <w:r w:rsidRPr="0031389B">
              <w:rPr>
                <w:sz w:val="24"/>
                <w:szCs w:val="24"/>
                <w:lang w:val="ru-RU"/>
              </w:rPr>
              <w:t>привязанности</w:t>
            </w:r>
            <w:r w:rsidRPr="0031389B">
              <w:rPr>
                <w:spacing w:val="26"/>
                <w:sz w:val="24"/>
                <w:szCs w:val="24"/>
                <w:lang w:val="ru-RU"/>
              </w:rPr>
              <w:t xml:space="preserve"> </w:t>
            </w:r>
            <w:r w:rsidRPr="0031389B">
              <w:rPr>
                <w:sz w:val="24"/>
                <w:szCs w:val="24"/>
                <w:lang w:val="ru-RU"/>
              </w:rPr>
              <w:t>к</w:t>
            </w:r>
            <w:r w:rsidRPr="0031389B">
              <w:rPr>
                <w:spacing w:val="27"/>
                <w:sz w:val="24"/>
                <w:szCs w:val="24"/>
                <w:lang w:val="ru-RU"/>
              </w:rPr>
              <w:t xml:space="preserve"> </w:t>
            </w:r>
            <w:r w:rsidRPr="0031389B">
              <w:rPr>
                <w:sz w:val="24"/>
                <w:szCs w:val="24"/>
                <w:lang w:val="ru-RU"/>
              </w:rPr>
              <w:t>родному</w:t>
            </w:r>
            <w:r w:rsidRPr="0031389B">
              <w:rPr>
                <w:spacing w:val="26"/>
                <w:sz w:val="24"/>
                <w:szCs w:val="24"/>
                <w:lang w:val="ru-RU"/>
              </w:rPr>
              <w:t xml:space="preserve"> </w:t>
            </w:r>
            <w:r w:rsidRPr="0031389B">
              <w:rPr>
                <w:sz w:val="24"/>
                <w:szCs w:val="24"/>
                <w:lang w:val="ru-RU"/>
              </w:rPr>
              <w:t>дому,</w:t>
            </w:r>
            <w:r w:rsidRPr="0031389B">
              <w:rPr>
                <w:spacing w:val="26"/>
                <w:sz w:val="24"/>
                <w:szCs w:val="24"/>
                <w:lang w:val="ru-RU"/>
              </w:rPr>
              <w:t xml:space="preserve"> </w:t>
            </w:r>
            <w:r w:rsidRPr="0031389B">
              <w:rPr>
                <w:sz w:val="24"/>
                <w:szCs w:val="24"/>
                <w:lang w:val="ru-RU"/>
              </w:rPr>
              <w:t>семье,</w:t>
            </w:r>
          </w:p>
          <w:p w:rsidR="002E4892" w:rsidRPr="0031389B" w:rsidRDefault="002E4892" w:rsidP="003A24ED">
            <w:pPr>
              <w:pStyle w:val="TableParagraph"/>
              <w:spacing w:line="233" w:lineRule="exact"/>
              <w:ind w:left="108"/>
              <w:jc w:val="both"/>
              <w:rPr>
                <w:sz w:val="24"/>
                <w:szCs w:val="24"/>
                <w:lang w:val="ru-RU"/>
              </w:rPr>
            </w:pPr>
            <w:proofErr w:type="gramStart"/>
            <w:r w:rsidRPr="0031389B">
              <w:rPr>
                <w:sz w:val="24"/>
                <w:szCs w:val="24"/>
              </w:rPr>
              <w:t>близким</w:t>
            </w:r>
            <w:proofErr w:type="gramEnd"/>
            <w:r w:rsidRPr="0031389B">
              <w:rPr>
                <w:spacing w:val="-2"/>
                <w:sz w:val="24"/>
                <w:szCs w:val="24"/>
              </w:rPr>
              <w:t xml:space="preserve"> </w:t>
            </w:r>
            <w:r w:rsidRPr="0031389B">
              <w:rPr>
                <w:sz w:val="24"/>
                <w:szCs w:val="24"/>
              </w:rPr>
              <w:t>людям.</w:t>
            </w:r>
          </w:p>
          <w:p w:rsidR="00B83077" w:rsidRPr="0031389B" w:rsidRDefault="00B83077" w:rsidP="003A24ED">
            <w:pPr>
              <w:pStyle w:val="TableParagraph"/>
              <w:spacing w:line="233" w:lineRule="exact"/>
              <w:ind w:left="108"/>
              <w:jc w:val="both"/>
              <w:rPr>
                <w:sz w:val="24"/>
                <w:szCs w:val="24"/>
                <w:lang w:val="ru-RU"/>
              </w:rPr>
            </w:pPr>
          </w:p>
        </w:tc>
      </w:tr>
      <w:tr w:rsidR="002E4892" w:rsidRPr="0031389B" w:rsidTr="00BA2B2A">
        <w:trPr>
          <w:trHeight w:val="3035"/>
        </w:trPr>
        <w:tc>
          <w:tcPr>
            <w:tcW w:w="2550" w:type="dxa"/>
          </w:tcPr>
          <w:p w:rsidR="002E4892" w:rsidRPr="0031389B" w:rsidRDefault="002E4892" w:rsidP="003A24ED">
            <w:pPr>
              <w:pStyle w:val="TableParagraph"/>
              <w:spacing w:line="275" w:lineRule="exact"/>
              <w:ind w:left="108"/>
              <w:rPr>
                <w:b/>
                <w:sz w:val="24"/>
                <w:szCs w:val="24"/>
              </w:rPr>
            </w:pPr>
            <w:proofErr w:type="spellStart"/>
            <w:r w:rsidRPr="0031389B">
              <w:rPr>
                <w:b/>
                <w:sz w:val="24"/>
                <w:szCs w:val="24"/>
              </w:rPr>
              <w:t>Социальное</w:t>
            </w:r>
            <w:proofErr w:type="spellEnd"/>
          </w:p>
        </w:tc>
        <w:tc>
          <w:tcPr>
            <w:tcW w:w="1843" w:type="dxa"/>
          </w:tcPr>
          <w:p w:rsidR="002E4892" w:rsidRPr="0031389B" w:rsidRDefault="002E4892" w:rsidP="003A24ED">
            <w:pPr>
              <w:pStyle w:val="TableParagraph"/>
              <w:tabs>
                <w:tab w:val="left" w:pos="1144"/>
              </w:tabs>
              <w:ind w:left="110" w:right="93"/>
              <w:rPr>
                <w:sz w:val="24"/>
                <w:szCs w:val="24"/>
              </w:rPr>
            </w:pPr>
            <w:r w:rsidRPr="0031389B">
              <w:rPr>
                <w:sz w:val="24"/>
                <w:szCs w:val="24"/>
              </w:rPr>
              <w:t>Человек,</w:t>
            </w:r>
            <w:r w:rsidR="00BA2B2A" w:rsidRPr="0031389B">
              <w:rPr>
                <w:sz w:val="24"/>
                <w:szCs w:val="24"/>
                <w:lang w:val="ru-RU"/>
              </w:rPr>
              <w:t xml:space="preserve"> </w:t>
            </w:r>
            <w:r w:rsidRPr="0031389B">
              <w:rPr>
                <w:spacing w:val="-1"/>
                <w:sz w:val="24"/>
                <w:szCs w:val="24"/>
              </w:rPr>
              <w:t>семья,</w:t>
            </w:r>
            <w:r w:rsidRPr="0031389B">
              <w:rPr>
                <w:spacing w:val="-52"/>
                <w:sz w:val="24"/>
                <w:szCs w:val="24"/>
              </w:rPr>
              <w:t xml:space="preserve"> </w:t>
            </w:r>
            <w:r w:rsidRPr="0031389B">
              <w:rPr>
                <w:sz w:val="24"/>
                <w:szCs w:val="24"/>
              </w:rPr>
              <w:t>дружба,</w:t>
            </w:r>
          </w:p>
          <w:p w:rsidR="002E4892" w:rsidRPr="0031389B" w:rsidRDefault="002E4892" w:rsidP="003A24ED">
            <w:pPr>
              <w:pStyle w:val="TableParagraph"/>
              <w:ind w:left="110"/>
              <w:rPr>
                <w:sz w:val="24"/>
                <w:szCs w:val="24"/>
              </w:rPr>
            </w:pPr>
            <w:r w:rsidRPr="0031389B">
              <w:rPr>
                <w:sz w:val="24"/>
                <w:szCs w:val="24"/>
              </w:rPr>
              <w:t>сотрудничество</w:t>
            </w:r>
          </w:p>
        </w:tc>
        <w:tc>
          <w:tcPr>
            <w:tcW w:w="5387" w:type="dxa"/>
          </w:tcPr>
          <w:p w:rsidR="002E4892" w:rsidRPr="0031389B" w:rsidRDefault="002E4892" w:rsidP="003A24ED">
            <w:pPr>
              <w:pStyle w:val="TableParagraph"/>
              <w:ind w:left="108" w:right="93"/>
              <w:jc w:val="both"/>
              <w:rPr>
                <w:sz w:val="24"/>
                <w:szCs w:val="24"/>
                <w:lang w:val="ru-RU"/>
              </w:rPr>
            </w:pPr>
            <w:proofErr w:type="gramStart"/>
            <w:r w:rsidRPr="0031389B">
              <w:rPr>
                <w:sz w:val="24"/>
                <w:szCs w:val="24"/>
                <w:lang w:val="ru-RU"/>
              </w:rPr>
              <w:t>Различающий</w:t>
            </w:r>
            <w:proofErr w:type="gramEnd"/>
            <w:r w:rsidRPr="0031389B">
              <w:rPr>
                <w:spacing w:val="1"/>
                <w:sz w:val="24"/>
                <w:szCs w:val="24"/>
                <w:lang w:val="ru-RU"/>
              </w:rPr>
              <w:t xml:space="preserve"> </w:t>
            </w:r>
            <w:r w:rsidRPr="0031389B">
              <w:rPr>
                <w:sz w:val="24"/>
                <w:szCs w:val="24"/>
                <w:lang w:val="ru-RU"/>
              </w:rPr>
              <w:t>основные</w:t>
            </w:r>
            <w:r w:rsidRPr="0031389B">
              <w:rPr>
                <w:spacing w:val="1"/>
                <w:sz w:val="24"/>
                <w:szCs w:val="24"/>
                <w:lang w:val="ru-RU"/>
              </w:rPr>
              <w:t xml:space="preserve"> </w:t>
            </w:r>
            <w:r w:rsidRPr="0031389B">
              <w:rPr>
                <w:sz w:val="24"/>
                <w:szCs w:val="24"/>
                <w:lang w:val="ru-RU"/>
              </w:rPr>
              <w:t>проявления</w:t>
            </w:r>
            <w:r w:rsidRPr="0031389B">
              <w:rPr>
                <w:spacing w:val="1"/>
                <w:sz w:val="24"/>
                <w:szCs w:val="24"/>
                <w:lang w:val="ru-RU"/>
              </w:rPr>
              <w:t xml:space="preserve"> </w:t>
            </w:r>
            <w:r w:rsidRPr="0031389B">
              <w:rPr>
                <w:sz w:val="24"/>
                <w:szCs w:val="24"/>
                <w:lang w:val="ru-RU"/>
              </w:rPr>
              <w:t>добра</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зла,</w:t>
            </w:r>
            <w:r w:rsidRPr="0031389B">
              <w:rPr>
                <w:spacing w:val="1"/>
                <w:sz w:val="24"/>
                <w:szCs w:val="24"/>
                <w:lang w:val="ru-RU"/>
              </w:rPr>
              <w:t xml:space="preserve"> </w:t>
            </w:r>
            <w:r w:rsidRPr="0031389B">
              <w:rPr>
                <w:sz w:val="24"/>
                <w:szCs w:val="24"/>
                <w:lang w:val="ru-RU"/>
              </w:rPr>
              <w:t>принимающий</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уважающий</w:t>
            </w:r>
            <w:r w:rsidRPr="0031389B">
              <w:rPr>
                <w:spacing w:val="1"/>
                <w:sz w:val="24"/>
                <w:szCs w:val="24"/>
                <w:lang w:val="ru-RU"/>
              </w:rPr>
              <w:t xml:space="preserve"> </w:t>
            </w:r>
            <w:r w:rsidRPr="0031389B">
              <w:rPr>
                <w:sz w:val="24"/>
                <w:szCs w:val="24"/>
                <w:lang w:val="ru-RU"/>
              </w:rPr>
              <w:t>ценности</w:t>
            </w:r>
            <w:r w:rsidRPr="0031389B">
              <w:rPr>
                <w:spacing w:val="1"/>
                <w:sz w:val="24"/>
                <w:szCs w:val="24"/>
                <w:lang w:val="ru-RU"/>
              </w:rPr>
              <w:t xml:space="preserve"> </w:t>
            </w:r>
            <w:r w:rsidRPr="0031389B">
              <w:rPr>
                <w:sz w:val="24"/>
                <w:szCs w:val="24"/>
                <w:lang w:val="ru-RU"/>
              </w:rPr>
              <w:t>семьи</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общества;</w:t>
            </w:r>
            <w:r w:rsidRPr="0031389B">
              <w:rPr>
                <w:spacing w:val="1"/>
                <w:sz w:val="24"/>
                <w:szCs w:val="24"/>
                <w:lang w:val="ru-RU"/>
              </w:rPr>
              <w:t xml:space="preserve"> </w:t>
            </w:r>
            <w:r w:rsidRPr="0031389B">
              <w:rPr>
                <w:sz w:val="24"/>
                <w:szCs w:val="24"/>
                <w:lang w:val="ru-RU"/>
              </w:rPr>
              <w:t>правдивый,</w:t>
            </w:r>
            <w:r w:rsidRPr="0031389B">
              <w:rPr>
                <w:spacing w:val="1"/>
                <w:sz w:val="24"/>
                <w:szCs w:val="24"/>
                <w:lang w:val="ru-RU"/>
              </w:rPr>
              <w:t xml:space="preserve"> </w:t>
            </w:r>
            <w:r w:rsidRPr="0031389B">
              <w:rPr>
                <w:sz w:val="24"/>
                <w:szCs w:val="24"/>
                <w:lang w:val="ru-RU"/>
              </w:rPr>
              <w:t>искренний;</w:t>
            </w:r>
            <w:r w:rsidRPr="0031389B">
              <w:rPr>
                <w:spacing w:val="1"/>
                <w:sz w:val="24"/>
                <w:szCs w:val="24"/>
                <w:lang w:val="ru-RU"/>
              </w:rPr>
              <w:t xml:space="preserve"> </w:t>
            </w:r>
            <w:r w:rsidRPr="0031389B">
              <w:rPr>
                <w:sz w:val="24"/>
                <w:szCs w:val="24"/>
                <w:lang w:val="ru-RU"/>
              </w:rPr>
              <w:t>способный</w:t>
            </w:r>
            <w:r w:rsidRPr="0031389B">
              <w:rPr>
                <w:spacing w:val="1"/>
                <w:sz w:val="24"/>
                <w:szCs w:val="24"/>
                <w:lang w:val="ru-RU"/>
              </w:rPr>
              <w:t xml:space="preserve"> </w:t>
            </w:r>
            <w:r w:rsidRPr="0031389B">
              <w:rPr>
                <w:sz w:val="24"/>
                <w:szCs w:val="24"/>
                <w:lang w:val="ru-RU"/>
              </w:rPr>
              <w:t>к</w:t>
            </w:r>
            <w:r w:rsidRPr="0031389B">
              <w:rPr>
                <w:spacing w:val="1"/>
                <w:sz w:val="24"/>
                <w:szCs w:val="24"/>
                <w:lang w:val="ru-RU"/>
              </w:rPr>
              <w:t xml:space="preserve"> </w:t>
            </w:r>
            <w:r w:rsidRPr="0031389B">
              <w:rPr>
                <w:sz w:val="24"/>
                <w:szCs w:val="24"/>
                <w:lang w:val="ru-RU"/>
              </w:rPr>
              <w:t>сочувствию</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заботе,</w:t>
            </w:r>
            <w:r w:rsidRPr="0031389B">
              <w:rPr>
                <w:spacing w:val="1"/>
                <w:sz w:val="24"/>
                <w:szCs w:val="24"/>
                <w:lang w:val="ru-RU"/>
              </w:rPr>
              <w:t xml:space="preserve"> </w:t>
            </w:r>
            <w:r w:rsidRPr="0031389B">
              <w:rPr>
                <w:sz w:val="24"/>
                <w:szCs w:val="24"/>
                <w:lang w:val="ru-RU"/>
              </w:rPr>
              <w:t>к</w:t>
            </w:r>
            <w:r w:rsidRPr="0031389B">
              <w:rPr>
                <w:spacing w:val="1"/>
                <w:sz w:val="24"/>
                <w:szCs w:val="24"/>
                <w:lang w:val="ru-RU"/>
              </w:rPr>
              <w:t xml:space="preserve"> </w:t>
            </w:r>
            <w:r w:rsidRPr="0031389B">
              <w:rPr>
                <w:sz w:val="24"/>
                <w:szCs w:val="24"/>
                <w:lang w:val="ru-RU"/>
              </w:rPr>
              <w:t>нравственному</w:t>
            </w:r>
            <w:r w:rsidRPr="0031389B">
              <w:rPr>
                <w:spacing w:val="1"/>
                <w:sz w:val="24"/>
                <w:szCs w:val="24"/>
                <w:lang w:val="ru-RU"/>
              </w:rPr>
              <w:t xml:space="preserve"> </w:t>
            </w:r>
            <w:r w:rsidRPr="0031389B">
              <w:rPr>
                <w:sz w:val="24"/>
                <w:szCs w:val="24"/>
                <w:lang w:val="ru-RU"/>
              </w:rPr>
              <w:t>поступку;</w:t>
            </w:r>
            <w:r w:rsidRPr="0031389B">
              <w:rPr>
                <w:spacing w:val="1"/>
                <w:sz w:val="24"/>
                <w:szCs w:val="24"/>
                <w:lang w:val="ru-RU"/>
              </w:rPr>
              <w:t xml:space="preserve"> </w:t>
            </w:r>
            <w:r w:rsidRPr="0031389B">
              <w:rPr>
                <w:sz w:val="24"/>
                <w:szCs w:val="24"/>
                <w:lang w:val="ru-RU"/>
              </w:rPr>
              <w:t>проявляющий зачатки чувства долга: ответственность</w:t>
            </w:r>
            <w:r w:rsidRPr="0031389B">
              <w:rPr>
                <w:spacing w:val="-52"/>
                <w:sz w:val="24"/>
                <w:szCs w:val="24"/>
                <w:lang w:val="ru-RU"/>
              </w:rPr>
              <w:t xml:space="preserve"> </w:t>
            </w:r>
            <w:r w:rsidRPr="0031389B">
              <w:rPr>
                <w:sz w:val="24"/>
                <w:szCs w:val="24"/>
                <w:lang w:val="ru-RU"/>
              </w:rPr>
              <w:t>за</w:t>
            </w:r>
            <w:r w:rsidRPr="0031389B">
              <w:rPr>
                <w:spacing w:val="1"/>
                <w:sz w:val="24"/>
                <w:szCs w:val="24"/>
                <w:lang w:val="ru-RU"/>
              </w:rPr>
              <w:t xml:space="preserve"> </w:t>
            </w:r>
            <w:r w:rsidRPr="0031389B">
              <w:rPr>
                <w:sz w:val="24"/>
                <w:szCs w:val="24"/>
                <w:lang w:val="ru-RU"/>
              </w:rPr>
              <w:t>свои</w:t>
            </w:r>
            <w:r w:rsidRPr="0031389B">
              <w:rPr>
                <w:spacing w:val="1"/>
                <w:sz w:val="24"/>
                <w:szCs w:val="24"/>
                <w:lang w:val="ru-RU"/>
              </w:rPr>
              <w:t xml:space="preserve"> </w:t>
            </w:r>
            <w:r w:rsidRPr="0031389B">
              <w:rPr>
                <w:sz w:val="24"/>
                <w:szCs w:val="24"/>
                <w:lang w:val="ru-RU"/>
              </w:rPr>
              <w:t>действия</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поведение;</w:t>
            </w:r>
            <w:r w:rsidRPr="0031389B">
              <w:rPr>
                <w:spacing w:val="1"/>
                <w:sz w:val="24"/>
                <w:szCs w:val="24"/>
                <w:lang w:val="ru-RU"/>
              </w:rPr>
              <w:t xml:space="preserve"> </w:t>
            </w:r>
            <w:r w:rsidRPr="0031389B">
              <w:rPr>
                <w:sz w:val="24"/>
                <w:szCs w:val="24"/>
                <w:lang w:val="ru-RU"/>
              </w:rPr>
              <w:t>принимающий</w:t>
            </w:r>
            <w:r w:rsidRPr="0031389B">
              <w:rPr>
                <w:spacing w:val="1"/>
                <w:sz w:val="24"/>
                <w:szCs w:val="24"/>
                <w:lang w:val="ru-RU"/>
              </w:rPr>
              <w:t xml:space="preserve"> </w:t>
            </w:r>
            <w:r w:rsidRPr="0031389B">
              <w:rPr>
                <w:sz w:val="24"/>
                <w:szCs w:val="24"/>
                <w:lang w:val="ru-RU"/>
              </w:rPr>
              <w:t>и</w:t>
            </w:r>
            <w:r w:rsidRPr="0031389B">
              <w:rPr>
                <w:spacing w:val="-52"/>
                <w:sz w:val="24"/>
                <w:szCs w:val="24"/>
                <w:lang w:val="ru-RU"/>
              </w:rPr>
              <w:t xml:space="preserve"> </w:t>
            </w:r>
            <w:r w:rsidRPr="0031389B">
              <w:rPr>
                <w:sz w:val="24"/>
                <w:szCs w:val="24"/>
                <w:lang w:val="ru-RU"/>
              </w:rPr>
              <w:t>уважающий</w:t>
            </w:r>
            <w:r w:rsidRPr="0031389B">
              <w:rPr>
                <w:spacing w:val="-2"/>
                <w:sz w:val="24"/>
                <w:szCs w:val="24"/>
                <w:lang w:val="ru-RU"/>
              </w:rPr>
              <w:t xml:space="preserve"> </w:t>
            </w:r>
            <w:r w:rsidRPr="0031389B">
              <w:rPr>
                <w:sz w:val="24"/>
                <w:szCs w:val="24"/>
                <w:lang w:val="ru-RU"/>
              </w:rPr>
              <w:t>различия</w:t>
            </w:r>
            <w:r w:rsidRPr="0031389B">
              <w:rPr>
                <w:spacing w:val="-2"/>
                <w:sz w:val="24"/>
                <w:szCs w:val="24"/>
                <w:lang w:val="ru-RU"/>
              </w:rPr>
              <w:t xml:space="preserve"> </w:t>
            </w:r>
            <w:r w:rsidRPr="0031389B">
              <w:rPr>
                <w:sz w:val="24"/>
                <w:szCs w:val="24"/>
                <w:lang w:val="ru-RU"/>
              </w:rPr>
              <w:t>между</w:t>
            </w:r>
            <w:r w:rsidRPr="0031389B">
              <w:rPr>
                <w:spacing w:val="-2"/>
                <w:sz w:val="24"/>
                <w:szCs w:val="24"/>
                <w:lang w:val="ru-RU"/>
              </w:rPr>
              <w:t xml:space="preserve"> </w:t>
            </w:r>
            <w:r w:rsidRPr="0031389B">
              <w:rPr>
                <w:sz w:val="24"/>
                <w:szCs w:val="24"/>
                <w:lang w:val="ru-RU"/>
              </w:rPr>
              <w:t>людьми.</w:t>
            </w:r>
          </w:p>
          <w:p w:rsidR="002E4892" w:rsidRPr="0031389B" w:rsidRDefault="002E4892" w:rsidP="003A24ED">
            <w:pPr>
              <w:pStyle w:val="TableParagraph"/>
              <w:spacing w:line="252" w:lineRule="exact"/>
              <w:ind w:left="108"/>
              <w:jc w:val="both"/>
              <w:rPr>
                <w:sz w:val="24"/>
                <w:szCs w:val="24"/>
                <w:lang w:val="ru-RU"/>
              </w:rPr>
            </w:pPr>
            <w:proofErr w:type="gramStart"/>
            <w:r w:rsidRPr="0031389B">
              <w:rPr>
                <w:sz w:val="24"/>
                <w:szCs w:val="24"/>
                <w:lang w:val="ru-RU"/>
              </w:rPr>
              <w:t>Освоивший</w:t>
            </w:r>
            <w:proofErr w:type="gramEnd"/>
            <w:r w:rsidRPr="0031389B">
              <w:rPr>
                <w:spacing w:val="-2"/>
                <w:sz w:val="24"/>
                <w:szCs w:val="24"/>
                <w:lang w:val="ru-RU"/>
              </w:rPr>
              <w:t xml:space="preserve"> </w:t>
            </w:r>
            <w:r w:rsidRPr="0031389B">
              <w:rPr>
                <w:sz w:val="24"/>
                <w:szCs w:val="24"/>
                <w:lang w:val="ru-RU"/>
              </w:rPr>
              <w:t>основы</w:t>
            </w:r>
            <w:r w:rsidRPr="0031389B">
              <w:rPr>
                <w:spacing w:val="-1"/>
                <w:sz w:val="24"/>
                <w:szCs w:val="24"/>
                <w:lang w:val="ru-RU"/>
              </w:rPr>
              <w:t xml:space="preserve"> </w:t>
            </w:r>
            <w:r w:rsidRPr="0031389B">
              <w:rPr>
                <w:sz w:val="24"/>
                <w:szCs w:val="24"/>
                <w:lang w:val="ru-RU"/>
              </w:rPr>
              <w:t>речевой</w:t>
            </w:r>
            <w:r w:rsidRPr="0031389B">
              <w:rPr>
                <w:spacing w:val="-1"/>
                <w:sz w:val="24"/>
                <w:szCs w:val="24"/>
                <w:lang w:val="ru-RU"/>
              </w:rPr>
              <w:t xml:space="preserve"> </w:t>
            </w:r>
            <w:r w:rsidRPr="0031389B">
              <w:rPr>
                <w:sz w:val="24"/>
                <w:szCs w:val="24"/>
                <w:lang w:val="ru-RU"/>
              </w:rPr>
              <w:t>культуры.</w:t>
            </w:r>
          </w:p>
          <w:p w:rsidR="002E4892" w:rsidRPr="0031389B" w:rsidRDefault="002E4892" w:rsidP="003A24ED">
            <w:pPr>
              <w:pStyle w:val="TableParagraph"/>
              <w:ind w:left="108" w:right="93"/>
              <w:jc w:val="both"/>
              <w:rPr>
                <w:sz w:val="24"/>
                <w:szCs w:val="24"/>
                <w:lang w:val="ru-RU"/>
              </w:rPr>
            </w:pPr>
            <w:proofErr w:type="gramStart"/>
            <w:r w:rsidRPr="0031389B">
              <w:rPr>
                <w:sz w:val="24"/>
                <w:szCs w:val="24"/>
                <w:lang w:val="ru-RU"/>
              </w:rPr>
              <w:t>Дружелюбный</w:t>
            </w:r>
            <w:proofErr w:type="gramEnd"/>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доброжелательный,</w:t>
            </w:r>
            <w:r w:rsidRPr="0031389B">
              <w:rPr>
                <w:spacing w:val="1"/>
                <w:sz w:val="24"/>
                <w:szCs w:val="24"/>
                <w:lang w:val="ru-RU"/>
              </w:rPr>
              <w:t xml:space="preserve"> </w:t>
            </w:r>
            <w:r w:rsidRPr="0031389B">
              <w:rPr>
                <w:sz w:val="24"/>
                <w:szCs w:val="24"/>
                <w:lang w:val="ru-RU"/>
              </w:rPr>
              <w:t>умеющий</w:t>
            </w:r>
            <w:r w:rsidRPr="0031389B">
              <w:rPr>
                <w:spacing w:val="-52"/>
                <w:sz w:val="24"/>
                <w:szCs w:val="24"/>
                <w:lang w:val="ru-RU"/>
              </w:rPr>
              <w:t xml:space="preserve"> </w:t>
            </w:r>
            <w:r w:rsidRPr="0031389B">
              <w:rPr>
                <w:sz w:val="24"/>
                <w:szCs w:val="24"/>
                <w:lang w:val="ru-RU"/>
              </w:rPr>
              <w:t>слушать</w:t>
            </w:r>
            <w:r w:rsidRPr="0031389B">
              <w:rPr>
                <w:spacing w:val="12"/>
                <w:sz w:val="24"/>
                <w:szCs w:val="24"/>
                <w:lang w:val="ru-RU"/>
              </w:rPr>
              <w:t xml:space="preserve"> </w:t>
            </w:r>
            <w:r w:rsidRPr="0031389B">
              <w:rPr>
                <w:sz w:val="24"/>
                <w:szCs w:val="24"/>
                <w:lang w:val="ru-RU"/>
              </w:rPr>
              <w:t>и</w:t>
            </w:r>
            <w:r w:rsidRPr="0031389B">
              <w:rPr>
                <w:spacing w:val="9"/>
                <w:sz w:val="24"/>
                <w:szCs w:val="24"/>
                <w:lang w:val="ru-RU"/>
              </w:rPr>
              <w:t xml:space="preserve"> </w:t>
            </w:r>
            <w:r w:rsidRPr="0031389B">
              <w:rPr>
                <w:sz w:val="24"/>
                <w:szCs w:val="24"/>
                <w:lang w:val="ru-RU"/>
              </w:rPr>
              <w:t>слышать</w:t>
            </w:r>
            <w:r w:rsidRPr="0031389B">
              <w:rPr>
                <w:spacing w:val="10"/>
                <w:sz w:val="24"/>
                <w:szCs w:val="24"/>
                <w:lang w:val="ru-RU"/>
              </w:rPr>
              <w:t xml:space="preserve"> </w:t>
            </w:r>
            <w:r w:rsidRPr="0031389B">
              <w:rPr>
                <w:sz w:val="24"/>
                <w:szCs w:val="24"/>
                <w:lang w:val="ru-RU"/>
              </w:rPr>
              <w:t>собеседника,</w:t>
            </w:r>
            <w:r w:rsidRPr="0031389B">
              <w:rPr>
                <w:spacing w:val="10"/>
                <w:sz w:val="24"/>
                <w:szCs w:val="24"/>
                <w:lang w:val="ru-RU"/>
              </w:rPr>
              <w:t xml:space="preserve"> </w:t>
            </w:r>
            <w:r w:rsidRPr="0031389B">
              <w:rPr>
                <w:sz w:val="24"/>
                <w:szCs w:val="24"/>
                <w:lang w:val="ru-RU"/>
              </w:rPr>
              <w:t>способный</w:t>
            </w:r>
          </w:p>
          <w:p w:rsidR="002E4892" w:rsidRPr="0031389B" w:rsidRDefault="002E4892" w:rsidP="003A24ED">
            <w:pPr>
              <w:pStyle w:val="TableParagraph"/>
              <w:spacing w:line="254" w:lineRule="exact"/>
              <w:ind w:left="108" w:right="96"/>
              <w:jc w:val="both"/>
              <w:rPr>
                <w:sz w:val="24"/>
                <w:szCs w:val="24"/>
                <w:lang w:val="ru-RU"/>
              </w:rPr>
            </w:pPr>
            <w:r w:rsidRPr="0031389B">
              <w:rPr>
                <w:sz w:val="24"/>
                <w:szCs w:val="24"/>
                <w:lang w:val="ru-RU"/>
              </w:rPr>
              <w:t xml:space="preserve">взаимодействовать </w:t>
            </w:r>
            <w:proofErr w:type="gramStart"/>
            <w:r w:rsidRPr="0031389B">
              <w:rPr>
                <w:sz w:val="24"/>
                <w:szCs w:val="24"/>
                <w:lang w:val="ru-RU"/>
              </w:rPr>
              <w:t>со</w:t>
            </w:r>
            <w:proofErr w:type="gramEnd"/>
            <w:r w:rsidRPr="0031389B">
              <w:rPr>
                <w:sz w:val="24"/>
                <w:szCs w:val="24"/>
                <w:lang w:val="ru-RU"/>
              </w:rPr>
              <w:t xml:space="preserve"> взрослыми и сверстниками на</w:t>
            </w:r>
            <w:r w:rsidRPr="0031389B">
              <w:rPr>
                <w:spacing w:val="1"/>
                <w:sz w:val="24"/>
                <w:szCs w:val="24"/>
                <w:lang w:val="ru-RU"/>
              </w:rPr>
              <w:t xml:space="preserve"> </w:t>
            </w:r>
            <w:r w:rsidRPr="0031389B">
              <w:rPr>
                <w:sz w:val="24"/>
                <w:szCs w:val="24"/>
                <w:lang w:val="ru-RU"/>
              </w:rPr>
              <w:t>основе общих интересов</w:t>
            </w:r>
            <w:r w:rsidRPr="0031389B">
              <w:rPr>
                <w:spacing w:val="-4"/>
                <w:sz w:val="24"/>
                <w:szCs w:val="24"/>
                <w:lang w:val="ru-RU"/>
              </w:rPr>
              <w:t xml:space="preserve"> </w:t>
            </w:r>
            <w:r w:rsidRPr="0031389B">
              <w:rPr>
                <w:sz w:val="24"/>
                <w:szCs w:val="24"/>
                <w:lang w:val="ru-RU"/>
              </w:rPr>
              <w:t>и дел.</w:t>
            </w:r>
          </w:p>
          <w:p w:rsidR="00B83077" w:rsidRPr="0031389B" w:rsidRDefault="00B83077" w:rsidP="003A24ED">
            <w:pPr>
              <w:pStyle w:val="TableParagraph"/>
              <w:spacing w:line="254" w:lineRule="exact"/>
              <w:ind w:left="108" w:right="96"/>
              <w:jc w:val="both"/>
              <w:rPr>
                <w:sz w:val="24"/>
                <w:szCs w:val="24"/>
                <w:lang w:val="ru-RU"/>
              </w:rPr>
            </w:pPr>
          </w:p>
        </w:tc>
      </w:tr>
      <w:tr w:rsidR="002E4892" w:rsidRPr="0031389B" w:rsidTr="00BA2B2A">
        <w:trPr>
          <w:trHeight w:val="2276"/>
        </w:trPr>
        <w:tc>
          <w:tcPr>
            <w:tcW w:w="2550" w:type="dxa"/>
          </w:tcPr>
          <w:p w:rsidR="002E4892" w:rsidRPr="0031389B" w:rsidRDefault="002E4892" w:rsidP="003A24ED">
            <w:pPr>
              <w:pStyle w:val="TableParagraph"/>
              <w:spacing w:line="274" w:lineRule="exact"/>
              <w:ind w:left="108"/>
              <w:rPr>
                <w:b/>
                <w:sz w:val="24"/>
                <w:szCs w:val="24"/>
              </w:rPr>
            </w:pPr>
            <w:r w:rsidRPr="0031389B">
              <w:rPr>
                <w:b/>
                <w:sz w:val="24"/>
                <w:szCs w:val="24"/>
              </w:rPr>
              <w:lastRenderedPageBreak/>
              <w:t>Познавательное</w:t>
            </w:r>
          </w:p>
        </w:tc>
        <w:tc>
          <w:tcPr>
            <w:tcW w:w="1843" w:type="dxa"/>
          </w:tcPr>
          <w:p w:rsidR="002E4892" w:rsidRPr="0031389B" w:rsidRDefault="002E4892" w:rsidP="003A24ED">
            <w:pPr>
              <w:pStyle w:val="TableParagraph"/>
              <w:spacing w:line="250" w:lineRule="exact"/>
              <w:ind w:left="110"/>
              <w:rPr>
                <w:sz w:val="24"/>
                <w:szCs w:val="24"/>
                <w:lang w:val="ru-RU"/>
              </w:rPr>
            </w:pPr>
            <w:r w:rsidRPr="0031389B">
              <w:rPr>
                <w:sz w:val="24"/>
                <w:szCs w:val="24"/>
              </w:rPr>
              <w:t>Знания</w:t>
            </w:r>
            <w:r w:rsidR="00BA2B2A" w:rsidRPr="0031389B">
              <w:rPr>
                <w:sz w:val="24"/>
                <w:szCs w:val="24"/>
                <w:lang w:val="ru-RU"/>
              </w:rPr>
              <w:t xml:space="preserve">, </w:t>
            </w:r>
            <w:r w:rsidR="00045DB3">
              <w:rPr>
                <w:sz w:val="24"/>
                <w:szCs w:val="24"/>
                <w:lang w:val="ru-RU"/>
              </w:rPr>
              <w:t xml:space="preserve"> </w:t>
            </w:r>
            <w:r w:rsidR="00BA2B2A" w:rsidRPr="0031389B">
              <w:rPr>
                <w:sz w:val="24"/>
                <w:szCs w:val="24"/>
                <w:lang w:val="ru-RU"/>
              </w:rPr>
              <w:t>умения, навыки</w:t>
            </w:r>
          </w:p>
        </w:tc>
        <w:tc>
          <w:tcPr>
            <w:tcW w:w="5387" w:type="dxa"/>
          </w:tcPr>
          <w:p w:rsidR="002E4892" w:rsidRPr="0031389B" w:rsidRDefault="002E4892" w:rsidP="003A24ED">
            <w:pPr>
              <w:pStyle w:val="TableParagraph"/>
              <w:tabs>
                <w:tab w:val="left" w:pos="2025"/>
                <w:tab w:val="left" w:pos="4122"/>
              </w:tabs>
              <w:ind w:left="108" w:right="93"/>
              <w:jc w:val="both"/>
              <w:rPr>
                <w:sz w:val="24"/>
                <w:szCs w:val="24"/>
                <w:lang w:val="ru-RU"/>
              </w:rPr>
            </w:pPr>
            <w:proofErr w:type="gramStart"/>
            <w:r w:rsidRPr="0031389B">
              <w:rPr>
                <w:sz w:val="24"/>
                <w:szCs w:val="24"/>
                <w:lang w:val="ru-RU"/>
              </w:rPr>
              <w:t>Любознательный</w:t>
            </w:r>
            <w:proofErr w:type="gramEnd"/>
            <w:r w:rsidRPr="0031389B">
              <w:rPr>
                <w:sz w:val="24"/>
                <w:szCs w:val="24"/>
                <w:lang w:val="ru-RU"/>
              </w:rPr>
              <w:t>,</w:t>
            </w:r>
            <w:r w:rsidR="00BA2B2A" w:rsidRPr="0031389B">
              <w:rPr>
                <w:spacing w:val="1"/>
                <w:sz w:val="24"/>
                <w:szCs w:val="24"/>
                <w:lang w:val="ru-RU"/>
              </w:rPr>
              <w:t xml:space="preserve"> </w:t>
            </w:r>
            <w:r w:rsidRPr="0031389B">
              <w:rPr>
                <w:sz w:val="24"/>
                <w:szCs w:val="24"/>
                <w:lang w:val="ru-RU"/>
              </w:rPr>
              <w:t>наблюдательный,</w:t>
            </w:r>
            <w:r w:rsidRPr="0031389B">
              <w:rPr>
                <w:spacing w:val="1"/>
                <w:sz w:val="24"/>
                <w:szCs w:val="24"/>
                <w:lang w:val="ru-RU"/>
              </w:rPr>
              <w:t xml:space="preserve"> </w:t>
            </w:r>
            <w:r w:rsidRPr="0031389B">
              <w:rPr>
                <w:sz w:val="24"/>
                <w:szCs w:val="24"/>
                <w:lang w:val="ru-RU"/>
              </w:rPr>
              <w:t>испытывающий</w:t>
            </w:r>
            <w:r w:rsidRPr="0031389B">
              <w:rPr>
                <w:spacing w:val="1"/>
                <w:sz w:val="24"/>
                <w:szCs w:val="24"/>
                <w:lang w:val="ru-RU"/>
              </w:rPr>
              <w:t xml:space="preserve"> </w:t>
            </w:r>
            <w:r w:rsidRPr="0031389B">
              <w:rPr>
                <w:sz w:val="24"/>
                <w:szCs w:val="24"/>
                <w:lang w:val="ru-RU"/>
              </w:rPr>
              <w:t>потребность</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самовыражении,</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т</w:t>
            </w:r>
            <w:r w:rsidR="00BA2B2A" w:rsidRPr="0031389B">
              <w:rPr>
                <w:sz w:val="24"/>
                <w:szCs w:val="24"/>
                <w:lang w:val="ru-RU"/>
              </w:rPr>
              <w:t xml:space="preserve">ом </w:t>
            </w:r>
            <w:r w:rsidRPr="0031389B">
              <w:rPr>
                <w:sz w:val="24"/>
                <w:szCs w:val="24"/>
                <w:lang w:val="ru-RU"/>
              </w:rPr>
              <w:t>числе</w:t>
            </w:r>
            <w:r w:rsidRPr="0031389B">
              <w:rPr>
                <w:spacing w:val="1"/>
                <w:sz w:val="24"/>
                <w:szCs w:val="24"/>
                <w:lang w:val="ru-RU"/>
              </w:rPr>
              <w:t xml:space="preserve"> </w:t>
            </w:r>
            <w:r w:rsidR="00BA2B2A" w:rsidRPr="0031389B">
              <w:rPr>
                <w:sz w:val="24"/>
                <w:szCs w:val="24"/>
                <w:lang w:val="ru-RU"/>
              </w:rPr>
              <w:t xml:space="preserve">творческом;  </w:t>
            </w:r>
            <w:r w:rsidRPr="0031389B">
              <w:rPr>
                <w:sz w:val="24"/>
                <w:szCs w:val="24"/>
                <w:lang w:val="ru-RU"/>
              </w:rPr>
              <w:t>проявляющий</w:t>
            </w:r>
            <w:r w:rsidR="00BA2B2A" w:rsidRPr="0031389B">
              <w:rPr>
                <w:sz w:val="24"/>
                <w:szCs w:val="24"/>
                <w:lang w:val="ru-RU"/>
              </w:rPr>
              <w:t xml:space="preserve"> </w:t>
            </w:r>
            <w:r w:rsidRPr="0031389B">
              <w:rPr>
                <w:spacing w:val="-1"/>
                <w:sz w:val="24"/>
                <w:szCs w:val="24"/>
                <w:lang w:val="ru-RU"/>
              </w:rPr>
              <w:t>активность,</w:t>
            </w:r>
            <w:r w:rsidRPr="0031389B">
              <w:rPr>
                <w:spacing w:val="-53"/>
                <w:sz w:val="24"/>
                <w:szCs w:val="24"/>
                <w:lang w:val="ru-RU"/>
              </w:rPr>
              <w:t xml:space="preserve"> </w:t>
            </w:r>
            <w:r w:rsidRPr="0031389B">
              <w:rPr>
                <w:sz w:val="24"/>
                <w:szCs w:val="24"/>
                <w:lang w:val="ru-RU"/>
              </w:rPr>
              <w:t>самостоятельность,</w:t>
            </w:r>
            <w:r w:rsidRPr="0031389B">
              <w:rPr>
                <w:spacing w:val="1"/>
                <w:sz w:val="24"/>
                <w:szCs w:val="24"/>
                <w:lang w:val="ru-RU"/>
              </w:rPr>
              <w:t xml:space="preserve"> </w:t>
            </w:r>
            <w:r w:rsidRPr="0031389B">
              <w:rPr>
                <w:sz w:val="24"/>
                <w:szCs w:val="24"/>
                <w:lang w:val="ru-RU"/>
              </w:rPr>
              <w:t>субъектную</w:t>
            </w:r>
            <w:r w:rsidRPr="0031389B">
              <w:rPr>
                <w:spacing w:val="1"/>
                <w:sz w:val="24"/>
                <w:szCs w:val="24"/>
                <w:lang w:val="ru-RU"/>
              </w:rPr>
              <w:t xml:space="preserve"> </w:t>
            </w:r>
            <w:r w:rsidRPr="0031389B">
              <w:rPr>
                <w:sz w:val="24"/>
                <w:szCs w:val="24"/>
                <w:lang w:val="ru-RU"/>
              </w:rPr>
              <w:t>инициативу</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познавательной,</w:t>
            </w:r>
            <w:r w:rsidRPr="0031389B">
              <w:rPr>
                <w:spacing w:val="1"/>
                <w:sz w:val="24"/>
                <w:szCs w:val="24"/>
                <w:lang w:val="ru-RU"/>
              </w:rPr>
              <w:t xml:space="preserve"> </w:t>
            </w:r>
            <w:r w:rsidRPr="0031389B">
              <w:rPr>
                <w:sz w:val="24"/>
                <w:szCs w:val="24"/>
                <w:lang w:val="ru-RU"/>
              </w:rPr>
              <w:t>игровой,</w:t>
            </w:r>
            <w:r w:rsidRPr="0031389B">
              <w:rPr>
                <w:spacing w:val="1"/>
                <w:sz w:val="24"/>
                <w:szCs w:val="24"/>
                <w:lang w:val="ru-RU"/>
              </w:rPr>
              <w:t xml:space="preserve"> </w:t>
            </w:r>
            <w:r w:rsidRPr="0031389B">
              <w:rPr>
                <w:sz w:val="24"/>
                <w:szCs w:val="24"/>
                <w:lang w:val="ru-RU"/>
              </w:rPr>
              <w:t>коммуникативной</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продуктивных</w:t>
            </w:r>
            <w:r w:rsidRPr="0031389B">
              <w:rPr>
                <w:spacing w:val="1"/>
                <w:sz w:val="24"/>
                <w:szCs w:val="24"/>
                <w:lang w:val="ru-RU"/>
              </w:rPr>
              <w:t xml:space="preserve"> </w:t>
            </w:r>
            <w:r w:rsidRPr="0031389B">
              <w:rPr>
                <w:sz w:val="24"/>
                <w:szCs w:val="24"/>
                <w:lang w:val="ru-RU"/>
              </w:rPr>
              <w:t>видах</w:t>
            </w:r>
            <w:r w:rsidRPr="0031389B">
              <w:rPr>
                <w:spacing w:val="1"/>
                <w:sz w:val="24"/>
                <w:szCs w:val="24"/>
                <w:lang w:val="ru-RU"/>
              </w:rPr>
              <w:t xml:space="preserve"> </w:t>
            </w:r>
            <w:r w:rsidRPr="0031389B">
              <w:rPr>
                <w:sz w:val="24"/>
                <w:szCs w:val="24"/>
                <w:lang w:val="ru-RU"/>
              </w:rPr>
              <w:t>деятельности</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самообслуживании;</w:t>
            </w:r>
            <w:r w:rsidRPr="0031389B">
              <w:rPr>
                <w:spacing w:val="13"/>
                <w:sz w:val="24"/>
                <w:szCs w:val="24"/>
                <w:lang w:val="ru-RU"/>
              </w:rPr>
              <w:t xml:space="preserve"> </w:t>
            </w:r>
            <w:r w:rsidRPr="0031389B">
              <w:rPr>
                <w:sz w:val="24"/>
                <w:szCs w:val="24"/>
                <w:lang w:val="ru-RU"/>
              </w:rPr>
              <w:t>обладающий</w:t>
            </w:r>
            <w:r w:rsidRPr="0031389B">
              <w:rPr>
                <w:spacing w:val="15"/>
                <w:sz w:val="24"/>
                <w:szCs w:val="24"/>
                <w:lang w:val="ru-RU"/>
              </w:rPr>
              <w:t xml:space="preserve"> </w:t>
            </w:r>
            <w:r w:rsidRPr="0031389B">
              <w:rPr>
                <w:sz w:val="24"/>
                <w:szCs w:val="24"/>
                <w:lang w:val="ru-RU"/>
              </w:rPr>
              <w:t>первичной</w:t>
            </w:r>
          </w:p>
          <w:p w:rsidR="002E4892" w:rsidRPr="0031389B" w:rsidRDefault="002E4892" w:rsidP="003A24ED">
            <w:pPr>
              <w:pStyle w:val="TableParagraph"/>
              <w:spacing w:line="252" w:lineRule="exact"/>
              <w:ind w:left="108" w:right="97"/>
              <w:jc w:val="both"/>
              <w:rPr>
                <w:sz w:val="24"/>
                <w:szCs w:val="24"/>
                <w:lang w:val="ru-RU"/>
              </w:rPr>
            </w:pPr>
            <w:r w:rsidRPr="0031389B">
              <w:rPr>
                <w:sz w:val="24"/>
                <w:szCs w:val="24"/>
                <w:lang w:val="ru-RU"/>
              </w:rPr>
              <w:t>картиной</w:t>
            </w:r>
            <w:r w:rsidRPr="0031389B">
              <w:rPr>
                <w:spacing w:val="1"/>
                <w:sz w:val="24"/>
                <w:szCs w:val="24"/>
                <w:lang w:val="ru-RU"/>
              </w:rPr>
              <w:t xml:space="preserve"> </w:t>
            </w:r>
            <w:r w:rsidRPr="0031389B">
              <w:rPr>
                <w:sz w:val="24"/>
                <w:szCs w:val="24"/>
                <w:lang w:val="ru-RU"/>
              </w:rPr>
              <w:t>мира</w:t>
            </w:r>
            <w:r w:rsidRPr="0031389B">
              <w:rPr>
                <w:spacing w:val="1"/>
                <w:sz w:val="24"/>
                <w:szCs w:val="24"/>
                <w:lang w:val="ru-RU"/>
              </w:rPr>
              <w:t xml:space="preserve"> </w:t>
            </w:r>
            <w:r w:rsidRPr="0031389B">
              <w:rPr>
                <w:sz w:val="24"/>
                <w:szCs w:val="24"/>
                <w:lang w:val="ru-RU"/>
              </w:rPr>
              <w:t>на</w:t>
            </w:r>
            <w:r w:rsidRPr="0031389B">
              <w:rPr>
                <w:spacing w:val="1"/>
                <w:sz w:val="24"/>
                <w:szCs w:val="24"/>
                <w:lang w:val="ru-RU"/>
              </w:rPr>
              <w:t xml:space="preserve"> </w:t>
            </w:r>
            <w:r w:rsidRPr="0031389B">
              <w:rPr>
                <w:sz w:val="24"/>
                <w:szCs w:val="24"/>
                <w:lang w:val="ru-RU"/>
              </w:rPr>
              <w:t>основе</w:t>
            </w:r>
            <w:r w:rsidRPr="0031389B">
              <w:rPr>
                <w:spacing w:val="1"/>
                <w:sz w:val="24"/>
                <w:szCs w:val="24"/>
                <w:lang w:val="ru-RU"/>
              </w:rPr>
              <w:t xml:space="preserve"> </w:t>
            </w:r>
            <w:r w:rsidRPr="0031389B">
              <w:rPr>
                <w:sz w:val="24"/>
                <w:szCs w:val="24"/>
                <w:lang w:val="ru-RU"/>
              </w:rPr>
              <w:t>традиционных</w:t>
            </w:r>
            <w:r w:rsidRPr="0031389B">
              <w:rPr>
                <w:spacing w:val="1"/>
                <w:sz w:val="24"/>
                <w:szCs w:val="24"/>
                <w:lang w:val="ru-RU"/>
              </w:rPr>
              <w:t xml:space="preserve"> </w:t>
            </w:r>
            <w:r w:rsidRPr="0031389B">
              <w:rPr>
                <w:sz w:val="24"/>
                <w:szCs w:val="24"/>
                <w:lang w:val="ru-RU"/>
              </w:rPr>
              <w:t>ценностей</w:t>
            </w:r>
            <w:r w:rsidRPr="0031389B">
              <w:rPr>
                <w:spacing w:val="-52"/>
                <w:sz w:val="24"/>
                <w:szCs w:val="24"/>
                <w:lang w:val="ru-RU"/>
              </w:rPr>
              <w:t xml:space="preserve"> </w:t>
            </w:r>
            <w:r w:rsidRPr="0031389B">
              <w:rPr>
                <w:sz w:val="24"/>
                <w:szCs w:val="24"/>
                <w:lang w:val="ru-RU"/>
              </w:rPr>
              <w:t>российского</w:t>
            </w:r>
            <w:r w:rsidRPr="0031389B">
              <w:rPr>
                <w:spacing w:val="-4"/>
                <w:sz w:val="24"/>
                <w:szCs w:val="24"/>
                <w:lang w:val="ru-RU"/>
              </w:rPr>
              <w:t xml:space="preserve"> </w:t>
            </w:r>
            <w:r w:rsidRPr="0031389B">
              <w:rPr>
                <w:sz w:val="24"/>
                <w:szCs w:val="24"/>
                <w:lang w:val="ru-RU"/>
              </w:rPr>
              <w:t>общества.</w:t>
            </w:r>
          </w:p>
          <w:p w:rsidR="00B83077" w:rsidRPr="0031389B" w:rsidRDefault="00B83077" w:rsidP="003A24ED">
            <w:pPr>
              <w:pStyle w:val="TableParagraph"/>
              <w:spacing w:line="252" w:lineRule="exact"/>
              <w:ind w:left="108" w:right="97"/>
              <w:jc w:val="both"/>
              <w:rPr>
                <w:sz w:val="24"/>
                <w:szCs w:val="24"/>
                <w:lang w:val="ru-RU"/>
              </w:rPr>
            </w:pPr>
          </w:p>
        </w:tc>
      </w:tr>
      <w:tr w:rsidR="002E4892" w:rsidRPr="0031389B" w:rsidTr="00BA2B2A">
        <w:trPr>
          <w:trHeight w:val="1013"/>
        </w:trPr>
        <w:tc>
          <w:tcPr>
            <w:tcW w:w="2550" w:type="dxa"/>
          </w:tcPr>
          <w:p w:rsidR="002E4892" w:rsidRPr="0031389B" w:rsidRDefault="002E4892" w:rsidP="003A24ED">
            <w:pPr>
              <w:pStyle w:val="TableParagraph"/>
              <w:tabs>
                <w:tab w:val="left" w:pos="2190"/>
              </w:tabs>
              <w:ind w:left="108" w:right="97"/>
              <w:rPr>
                <w:b/>
                <w:sz w:val="24"/>
                <w:szCs w:val="24"/>
              </w:rPr>
            </w:pPr>
            <w:r w:rsidRPr="0031389B">
              <w:rPr>
                <w:b/>
                <w:sz w:val="24"/>
                <w:szCs w:val="24"/>
              </w:rPr>
              <w:t>Физическое</w:t>
            </w:r>
            <w:r w:rsidRPr="0031389B">
              <w:rPr>
                <w:b/>
                <w:sz w:val="24"/>
                <w:szCs w:val="24"/>
              </w:rPr>
              <w:tab/>
            </w:r>
            <w:r w:rsidRPr="0031389B">
              <w:rPr>
                <w:b/>
                <w:spacing w:val="-3"/>
                <w:sz w:val="24"/>
                <w:szCs w:val="24"/>
              </w:rPr>
              <w:t>и</w:t>
            </w:r>
            <w:r w:rsidRPr="0031389B">
              <w:rPr>
                <w:b/>
                <w:spacing w:val="-57"/>
                <w:sz w:val="24"/>
                <w:szCs w:val="24"/>
              </w:rPr>
              <w:t xml:space="preserve"> </w:t>
            </w:r>
            <w:r w:rsidRPr="0031389B">
              <w:rPr>
                <w:b/>
                <w:sz w:val="24"/>
                <w:szCs w:val="24"/>
              </w:rPr>
              <w:t>оздоровительное</w:t>
            </w:r>
          </w:p>
        </w:tc>
        <w:tc>
          <w:tcPr>
            <w:tcW w:w="1843" w:type="dxa"/>
          </w:tcPr>
          <w:p w:rsidR="002E4892" w:rsidRPr="0031389B" w:rsidRDefault="002E4892" w:rsidP="003A24ED">
            <w:pPr>
              <w:pStyle w:val="TableParagraph"/>
              <w:spacing w:line="251" w:lineRule="exact"/>
              <w:ind w:left="110"/>
              <w:rPr>
                <w:sz w:val="24"/>
                <w:szCs w:val="24"/>
              </w:rPr>
            </w:pPr>
            <w:r w:rsidRPr="0031389B">
              <w:rPr>
                <w:sz w:val="24"/>
                <w:szCs w:val="24"/>
              </w:rPr>
              <w:t>Здоровье</w:t>
            </w:r>
          </w:p>
        </w:tc>
        <w:tc>
          <w:tcPr>
            <w:tcW w:w="5387" w:type="dxa"/>
          </w:tcPr>
          <w:p w:rsidR="002E4892" w:rsidRPr="0031389B" w:rsidRDefault="002E4892" w:rsidP="003A24ED">
            <w:pPr>
              <w:pStyle w:val="TableParagraph"/>
              <w:tabs>
                <w:tab w:val="left" w:pos="1541"/>
                <w:tab w:val="left" w:pos="1685"/>
                <w:tab w:val="left" w:pos="2746"/>
                <w:tab w:val="left" w:pos="2896"/>
                <w:tab w:val="left" w:pos="4124"/>
                <w:tab w:val="left" w:pos="4222"/>
                <w:tab w:val="left" w:pos="5103"/>
              </w:tabs>
              <w:ind w:left="108" w:right="94"/>
              <w:rPr>
                <w:sz w:val="24"/>
                <w:szCs w:val="24"/>
                <w:lang w:val="ru-RU"/>
              </w:rPr>
            </w:pPr>
            <w:proofErr w:type="gramStart"/>
            <w:r w:rsidRPr="0031389B">
              <w:rPr>
                <w:sz w:val="24"/>
                <w:szCs w:val="24"/>
                <w:lang w:val="ru-RU"/>
              </w:rPr>
              <w:t>Владеющий</w:t>
            </w:r>
            <w:proofErr w:type="gramEnd"/>
            <w:r w:rsidRPr="0031389B">
              <w:rPr>
                <w:sz w:val="24"/>
                <w:szCs w:val="24"/>
                <w:lang w:val="ru-RU"/>
              </w:rPr>
              <w:tab/>
              <w:t>основными</w:t>
            </w:r>
            <w:r w:rsidRPr="0031389B">
              <w:rPr>
                <w:sz w:val="24"/>
                <w:szCs w:val="24"/>
                <w:lang w:val="ru-RU"/>
              </w:rPr>
              <w:tab/>
            </w:r>
            <w:r w:rsidRPr="0031389B">
              <w:rPr>
                <w:sz w:val="24"/>
                <w:szCs w:val="24"/>
                <w:lang w:val="ru-RU"/>
              </w:rPr>
              <w:tab/>
              <w:t>навыками</w:t>
            </w:r>
            <w:r w:rsidRPr="0031389B">
              <w:rPr>
                <w:sz w:val="24"/>
                <w:szCs w:val="24"/>
                <w:lang w:val="ru-RU"/>
              </w:rPr>
              <w:tab/>
              <w:t>личной</w:t>
            </w:r>
            <w:r w:rsidRPr="0031389B">
              <w:rPr>
                <w:sz w:val="24"/>
                <w:szCs w:val="24"/>
                <w:lang w:val="ru-RU"/>
              </w:rPr>
              <w:tab/>
            </w:r>
            <w:r w:rsidRPr="0031389B">
              <w:rPr>
                <w:spacing w:val="-3"/>
                <w:sz w:val="24"/>
                <w:szCs w:val="24"/>
                <w:lang w:val="ru-RU"/>
              </w:rPr>
              <w:t>и</w:t>
            </w:r>
            <w:r w:rsidRPr="0031389B">
              <w:rPr>
                <w:spacing w:val="-52"/>
                <w:sz w:val="24"/>
                <w:szCs w:val="24"/>
                <w:lang w:val="ru-RU"/>
              </w:rPr>
              <w:t xml:space="preserve"> </w:t>
            </w:r>
            <w:r w:rsidR="00BA2B2A" w:rsidRPr="0031389B">
              <w:rPr>
                <w:sz w:val="24"/>
                <w:szCs w:val="24"/>
                <w:lang w:val="ru-RU"/>
              </w:rPr>
              <w:t>общественной</w:t>
            </w:r>
            <w:r w:rsidR="00BA2B2A" w:rsidRPr="0031389B">
              <w:rPr>
                <w:sz w:val="24"/>
                <w:szCs w:val="24"/>
                <w:lang w:val="ru-RU"/>
              </w:rPr>
              <w:tab/>
            </w:r>
            <w:r w:rsidRPr="0031389B">
              <w:rPr>
                <w:sz w:val="24"/>
                <w:szCs w:val="24"/>
                <w:lang w:val="ru-RU"/>
              </w:rPr>
              <w:t>гигиены,</w:t>
            </w:r>
            <w:r w:rsidRPr="0031389B">
              <w:rPr>
                <w:sz w:val="24"/>
                <w:szCs w:val="24"/>
                <w:lang w:val="ru-RU"/>
              </w:rPr>
              <w:tab/>
              <w:t>стремящийся</w:t>
            </w:r>
            <w:r w:rsidRPr="0031389B">
              <w:rPr>
                <w:sz w:val="24"/>
                <w:szCs w:val="24"/>
                <w:lang w:val="ru-RU"/>
              </w:rPr>
              <w:tab/>
            </w:r>
            <w:r w:rsidR="00BA2B2A" w:rsidRPr="0031389B">
              <w:rPr>
                <w:sz w:val="24"/>
                <w:szCs w:val="24"/>
                <w:lang w:val="ru-RU"/>
              </w:rPr>
              <w:t xml:space="preserve"> </w:t>
            </w:r>
            <w:r w:rsidRPr="0031389B">
              <w:rPr>
                <w:spacing w:val="-1"/>
                <w:sz w:val="24"/>
                <w:szCs w:val="24"/>
                <w:lang w:val="ru-RU"/>
              </w:rPr>
              <w:t>соблюдать</w:t>
            </w:r>
          </w:p>
          <w:p w:rsidR="002E4892" w:rsidRPr="0031389B" w:rsidRDefault="002E4892" w:rsidP="003A24ED">
            <w:pPr>
              <w:pStyle w:val="TableParagraph"/>
              <w:spacing w:line="252" w:lineRule="exact"/>
              <w:ind w:left="108" w:right="92"/>
              <w:rPr>
                <w:sz w:val="24"/>
                <w:szCs w:val="24"/>
                <w:lang w:val="ru-RU"/>
              </w:rPr>
            </w:pPr>
            <w:r w:rsidRPr="0031389B">
              <w:rPr>
                <w:sz w:val="24"/>
                <w:szCs w:val="24"/>
                <w:lang w:val="ru-RU"/>
              </w:rPr>
              <w:t>правила</w:t>
            </w:r>
            <w:r w:rsidRPr="0031389B">
              <w:rPr>
                <w:spacing w:val="50"/>
                <w:sz w:val="24"/>
                <w:szCs w:val="24"/>
                <w:lang w:val="ru-RU"/>
              </w:rPr>
              <w:t xml:space="preserve"> </w:t>
            </w:r>
            <w:r w:rsidRPr="0031389B">
              <w:rPr>
                <w:sz w:val="24"/>
                <w:szCs w:val="24"/>
                <w:lang w:val="ru-RU"/>
              </w:rPr>
              <w:t>безопасного</w:t>
            </w:r>
            <w:r w:rsidRPr="0031389B">
              <w:rPr>
                <w:spacing w:val="51"/>
                <w:sz w:val="24"/>
                <w:szCs w:val="24"/>
                <w:lang w:val="ru-RU"/>
              </w:rPr>
              <w:t xml:space="preserve"> </w:t>
            </w:r>
            <w:r w:rsidRPr="0031389B">
              <w:rPr>
                <w:sz w:val="24"/>
                <w:szCs w:val="24"/>
                <w:lang w:val="ru-RU"/>
              </w:rPr>
              <w:t>поведения</w:t>
            </w:r>
            <w:r w:rsidRPr="0031389B">
              <w:rPr>
                <w:spacing w:val="51"/>
                <w:sz w:val="24"/>
                <w:szCs w:val="24"/>
                <w:lang w:val="ru-RU"/>
              </w:rPr>
              <w:t xml:space="preserve"> </w:t>
            </w:r>
            <w:r w:rsidRPr="0031389B">
              <w:rPr>
                <w:sz w:val="24"/>
                <w:szCs w:val="24"/>
                <w:lang w:val="ru-RU"/>
              </w:rPr>
              <w:t>в</w:t>
            </w:r>
            <w:r w:rsidRPr="0031389B">
              <w:rPr>
                <w:spacing w:val="49"/>
                <w:sz w:val="24"/>
                <w:szCs w:val="24"/>
                <w:lang w:val="ru-RU"/>
              </w:rPr>
              <w:t xml:space="preserve"> </w:t>
            </w:r>
            <w:r w:rsidRPr="0031389B">
              <w:rPr>
                <w:sz w:val="24"/>
                <w:szCs w:val="24"/>
                <w:lang w:val="ru-RU"/>
              </w:rPr>
              <w:t>быту,</w:t>
            </w:r>
            <w:r w:rsidR="00BA2B2A" w:rsidRPr="0031389B">
              <w:rPr>
                <w:spacing w:val="49"/>
                <w:sz w:val="24"/>
                <w:szCs w:val="24"/>
                <w:lang w:val="ru-RU"/>
              </w:rPr>
              <w:t xml:space="preserve"> </w:t>
            </w:r>
            <w:r w:rsidRPr="0031389B">
              <w:rPr>
                <w:sz w:val="24"/>
                <w:szCs w:val="24"/>
                <w:lang w:val="ru-RU"/>
              </w:rPr>
              <w:t>социуме</w:t>
            </w:r>
            <w:r w:rsidRPr="0031389B">
              <w:rPr>
                <w:spacing w:val="49"/>
                <w:sz w:val="24"/>
                <w:szCs w:val="24"/>
                <w:lang w:val="ru-RU"/>
              </w:rPr>
              <w:t xml:space="preserve"> </w:t>
            </w:r>
            <w:r w:rsidRPr="0031389B">
              <w:rPr>
                <w:sz w:val="24"/>
                <w:szCs w:val="24"/>
                <w:lang w:val="ru-RU"/>
              </w:rPr>
              <w:t>(в</w:t>
            </w:r>
            <w:r w:rsidRPr="0031389B">
              <w:rPr>
                <w:spacing w:val="-52"/>
                <w:sz w:val="24"/>
                <w:szCs w:val="24"/>
                <w:lang w:val="ru-RU"/>
              </w:rPr>
              <w:t xml:space="preserve"> </w:t>
            </w:r>
            <w:r w:rsidRPr="0031389B">
              <w:rPr>
                <w:sz w:val="24"/>
                <w:szCs w:val="24"/>
                <w:lang w:val="ru-RU"/>
              </w:rPr>
              <w:t>том</w:t>
            </w:r>
            <w:r w:rsidRPr="0031389B">
              <w:rPr>
                <w:spacing w:val="-2"/>
                <w:sz w:val="24"/>
                <w:szCs w:val="24"/>
                <w:lang w:val="ru-RU"/>
              </w:rPr>
              <w:t xml:space="preserve"> </w:t>
            </w:r>
            <w:r w:rsidRPr="0031389B">
              <w:rPr>
                <w:sz w:val="24"/>
                <w:szCs w:val="24"/>
                <w:lang w:val="ru-RU"/>
              </w:rPr>
              <w:t>числе в цифровой</w:t>
            </w:r>
            <w:r w:rsidRPr="0031389B">
              <w:rPr>
                <w:spacing w:val="-1"/>
                <w:sz w:val="24"/>
                <w:szCs w:val="24"/>
                <w:lang w:val="ru-RU"/>
              </w:rPr>
              <w:t xml:space="preserve"> </w:t>
            </w:r>
            <w:r w:rsidRPr="0031389B">
              <w:rPr>
                <w:sz w:val="24"/>
                <w:szCs w:val="24"/>
                <w:lang w:val="ru-RU"/>
              </w:rPr>
              <w:t>среде), природе.</w:t>
            </w:r>
          </w:p>
          <w:p w:rsidR="00B83077" w:rsidRPr="0031389B" w:rsidRDefault="00B83077" w:rsidP="003A24ED">
            <w:pPr>
              <w:pStyle w:val="TableParagraph"/>
              <w:spacing w:line="252" w:lineRule="exact"/>
              <w:ind w:left="108" w:right="92"/>
              <w:rPr>
                <w:sz w:val="24"/>
                <w:szCs w:val="24"/>
                <w:lang w:val="ru-RU"/>
              </w:rPr>
            </w:pPr>
          </w:p>
        </w:tc>
      </w:tr>
      <w:tr w:rsidR="002E4892" w:rsidRPr="0031389B" w:rsidTr="00BA2B2A">
        <w:trPr>
          <w:trHeight w:val="1264"/>
        </w:trPr>
        <w:tc>
          <w:tcPr>
            <w:tcW w:w="2550" w:type="dxa"/>
          </w:tcPr>
          <w:p w:rsidR="002E4892" w:rsidRPr="0031389B" w:rsidRDefault="002E4892" w:rsidP="003A24ED">
            <w:pPr>
              <w:pStyle w:val="TableParagraph"/>
              <w:spacing w:line="275" w:lineRule="exact"/>
              <w:ind w:left="108"/>
              <w:rPr>
                <w:b/>
                <w:sz w:val="24"/>
                <w:szCs w:val="24"/>
                <w:lang w:val="ru-RU"/>
              </w:rPr>
            </w:pPr>
            <w:r w:rsidRPr="0031389B">
              <w:rPr>
                <w:b/>
                <w:sz w:val="24"/>
                <w:szCs w:val="24"/>
                <w:lang w:val="ru-RU"/>
              </w:rPr>
              <w:t>Трудовое</w:t>
            </w:r>
          </w:p>
        </w:tc>
        <w:tc>
          <w:tcPr>
            <w:tcW w:w="1843" w:type="dxa"/>
          </w:tcPr>
          <w:p w:rsidR="002E4892" w:rsidRPr="0031389B" w:rsidRDefault="002E4892" w:rsidP="003A24ED">
            <w:pPr>
              <w:pStyle w:val="TableParagraph"/>
              <w:spacing w:line="251" w:lineRule="exact"/>
              <w:ind w:left="110"/>
              <w:rPr>
                <w:sz w:val="24"/>
                <w:szCs w:val="24"/>
                <w:lang w:val="ru-RU"/>
              </w:rPr>
            </w:pPr>
            <w:r w:rsidRPr="0031389B">
              <w:rPr>
                <w:sz w:val="24"/>
                <w:szCs w:val="24"/>
                <w:lang w:val="ru-RU"/>
              </w:rPr>
              <w:t>Труд</w:t>
            </w:r>
          </w:p>
        </w:tc>
        <w:tc>
          <w:tcPr>
            <w:tcW w:w="5387" w:type="dxa"/>
          </w:tcPr>
          <w:p w:rsidR="002E4892" w:rsidRPr="0031389B" w:rsidRDefault="002E4892" w:rsidP="00BA2B2A">
            <w:pPr>
              <w:pStyle w:val="TableParagraph"/>
              <w:ind w:left="108" w:right="94"/>
              <w:jc w:val="both"/>
              <w:rPr>
                <w:sz w:val="24"/>
                <w:szCs w:val="24"/>
                <w:lang w:val="ru-RU"/>
              </w:rPr>
            </w:pPr>
            <w:proofErr w:type="gramStart"/>
            <w:r w:rsidRPr="0031389B">
              <w:rPr>
                <w:sz w:val="24"/>
                <w:szCs w:val="24"/>
                <w:lang w:val="ru-RU"/>
              </w:rPr>
              <w:t>Понимающий</w:t>
            </w:r>
            <w:proofErr w:type="gramEnd"/>
            <w:r w:rsidRPr="0031389B">
              <w:rPr>
                <w:sz w:val="24"/>
                <w:szCs w:val="24"/>
                <w:lang w:val="ru-RU"/>
              </w:rPr>
              <w:t xml:space="preserve"> ценность труда в семье и в обществе на</w:t>
            </w:r>
            <w:r w:rsidRPr="0031389B">
              <w:rPr>
                <w:spacing w:val="-52"/>
                <w:sz w:val="24"/>
                <w:szCs w:val="24"/>
                <w:lang w:val="ru-RU"/>
              </w:rPr>
              <w:t xml:space="preserve"> </w:t>
            </w:r>
            <w:r w:rsidRPr="0031389B">
              <w:rPr>
                <w:sz w:val="24"/>
                <w:szCs w:val="24"/>
                <w:lang w:val="ru-RU"/>
              </w:rPr>
              <w:t>основе</w:t>
            </w:r>
            <w:r w:rsidRPr="0031389B">
              <w:rPr>
                <w:spacing w:val="1"/>
                <w:sz w:val="24"/>
                <w:szCs w:val="24"/>
                <w:lang w:val="ru-RU"/>
              </w:rPr>
              <w:t xml:space="preserve"> </w:t>
            </w:r>
            <w:r w:rsidRPr="0031389B">
              <w:rPr>
                <w:sz w:val="24"/>
                <w:szCs w:val="24"/>
                <w:lang w:val="ru-RU"/>
              </w:rPr>
              <w:t>уважения</w:t>
            </w:r>
            <w:r w:rsidRPr="0031389B">
              <w:rPr>
                <w:spacing w:val="1"/>
                <w:sz w:val="24"/>
                <w:szCs w:val="24"/>
                <w:lang w:val="ru-RU"/>
              </w:rPr>
              <w:t xml:space="preserve"> </w:t>
            </w:r>
            <w:r w:rsidRPr="0031389B">
              <w:rPr>
                <w:sz w:val="24"/>
                <w:szCs w:val="24"/>
                <w:lang w:val="ru-RU"/>
              </w:rPr>
              <w:t>к</w:t>
            </w:r>
            <w:r w:rsidRPr="0031389B">
              <w:rPr>
                <w:spacing w:val="1"/>
                <w:sz w:val="24"/>
                <w:szCs w:val="24"/>
                <w:lang w:val="ru-RU"/>
              </w:rPr>
              <w:t xml:space="preserve"> </w:t>
            </w:r>
            <w:r w:rsidRPr="0031389B">
              <w:rPr>
                <w:sz w:val="24"/>
                <w:szCs w:val="24"/>
                <w:lang w:val="ru-RU"/>
              </w:rPr>
              <w:t>людям</w:t>
            </w:r>
            <w:r w:rsidRPr="0031389B">
              <w:rPr>
                <w:spacing w:val="1"/>
                <w:sz w:val="24"/>
                <w:szCs w:val="24"/>
                <w:lang w:val="ru-RU"/>
              </w:rPr>
              <w:t xml:space="preserve"> </w:t>
            </w:r>
            <w:r w:rsidRPr="0031389B">
              <w:rPr>
                <w:sz w:val="24"/>
                <w:szCs w:val="24"/>
                <w:lang w:val="ru-RU"/>
              </w:rPr>
              <w:t>труда,</w:t>
            </w:r>
            <w:r w:rsidRPr="0031389B">
              <w:rPr>
                <w:spacing w:val="1"/>
                <w:sz w:val="24"/>
                <w:szCs w:val="24"/>
                <w:lang w:val="ru-RU"/>
              </w:rPr>
              <w:t xml:space="preserve"> </w:t>
            </w:r>
            <w:r w:rsidRPr="0031389B">
              <w:rPr>
                <w:sz w:val="24"/>
                <w:szCs w:val="24"/>
                <w:lang w:val="ru-RU"/>
              </w:rPr>
              <w:t>результатам</w:t>
            </w:r>
            <w:r w:rsidRPr="0031389B">
              <w:rPr>
                <w:spacing w:val="1"/>
                <w:sz w:val="24"/>
                <w:szCs w:val="24"/>
                <w:lang w:val="ru-RU"/>
              </w:rPr>
              <w:t xml:space="preserve"> </w:t>
            </w:r>
            <w:r w:rsidRPr="0031389B">
              <w:rPr>
                <w:sz w:val="24"/>
                <w:szCs w:val="24"/>
                <w:lang w:val="ru-RU"/>
              </w:rPr>
              <w:t>их</w:t>
            </w:r>
            <w:r w:rsidRPr="0031389B">
              <w:rPr>
                <w:spacing w:val="1"/>
                <w:sz w:val="24"/>
                <w:szCs w:val="24"/>
                <w:lang w:val="ru-RU"/>
              </w:rPr>
              <w:t xml:space="preserve"> </w:t>
            </w:r>
            <w:r w:rsidRPr="0031389B">
              <w:rPr>
                <w:sz w:val="24"/>
                <w:szCs w:val="24"/>
                <w:lang w:val="ru-RU"/>
              </w:rPr>
              <w:t>деятельности;</w:t>
            </w:r>
            <w:r w:rsidRPr="0031389B">
              <w:rPr>
                <w:spacing w:val="1"/>
                <w:sz w:val="24"/>
                <w:szCs w:val="24"/>
                <w:lang w:val="ru-RU"/>
              </w:rPr>
              <w:t xml:space="preserve"> </w:t>
            </w:r>
            <w:r w:rsidRPr="0031389B">
              <w:rPr>
                <w:sz w:val="24"/>
                <w:szCs w:val="24"/>
                <w:lang w:val="ru-RU"/>
              </w:rPr>
              <w:t>проявляющий</w:t>
            </w:r>
            <w:r w:rsidRPr="0031389B">
              <w:rPr>
                <w:spacing w:val="1"/>
                <w:sz w:val="24"/>
                <w:szCs w:val="24"/>
                <w:lang w:val="ru-RU"/>
              </w:rPr>
              <w:t xml:space="preserve"> </w:t>
            </w:r>
            <w:r w:rsidRPr="0031389B">
              <w:rPr>
                <w:sz w:val="24"/>
                <w:szCs w:val="24"/>
                <w:lang w:val="ru-RU"/>
              </w:rPr>
              <w:t>трудолюбие</w:t>
            </w:r>
            <w:r w:rsidRPr="0031389B">
              <w:rPr>
                <w:spacing w:val="1"/>
                <w:sz w:val="24"/>
                <w:szCs w:val="24"/>
                <w:lang w:val="ru-RU"/>
              </w:rPr>
              <w:t xml:space="preserve"> </w:t>
            </w:r>
            <w:r w:rsidRPr="0031389B">
              <w:rPr>
                <w:sz w:val="24"/>
                <w:szCs w:val="24"/>
                <w:lang w:val="ru-RU"/>
              </w:rPr>
              <w:t>и</w:t>
            </w:r>
            <w:r w:rsidRPr="0031389B">
              <w:rPr>
                <w:spacing w:val="1"/>
                <w:sz w:val="24"/>
                <w:szCs w:val="24"/>
                <w:lang w:val="ru-RU"/>
              </w:rPr>
              <w:t xml:space="preserve"> </w:t>
            </w:r>
            <w:r w:rsidRPr="0031389B">
              <w:rPr>
                <w:sz w:val="24"/>
                <w:szCs w:val="24"/>
                <w:lang w:val="ru-RU"/>
              </w:rPr>
              <w:t>субъектность</w:t>
            </w:r>
            <w:r w:rsidRPr="0031389B">
              <w:rPr>
                <w:spacing w:val="3"/>
                <w:sz w:val="24"/>
                <w:szCs w:val="24"/>
                <w:lang w:val="ru-RU"/>
              </w:rPr>
              <w:t xml:space="preserve"> </w:t>
            </w:r>
            <w:r w:rsidRPr="0031389B">
              <w:rPr>
                <w:sz w:val="24"/>
                <w:szCs w:val="24"/>
                <w:lang w:val="ru-RU"/>
              </w:rPr>
              <w:t>при</w:t>
            </w:r>
            <w:r w:rsidRPr="0031389B">
              <w:rPr>
                <w:spacing w:val="54"/>
                <w:sz w:val="24"/>
                <w:szCs w:val="24"/>
                <w:lang w:val="ru-RU"/>
              </w:rPr>
              <w:t xml:space="preserve"> </w:t>
            </w:r>
            <w:r w:rsidRPr="0031389B">
              <w:rPr>
                <w:sz w:val="24"/>
                <w:szCs w:val="24"/>
                <w:lang w:val="ru-RU"/>
              </w:rPr>
              <w:t>выполнении</w:t>
            </w:r>
            <w:r w:rsidRPr="0031389B">
              <w:rPr>
                <w:spacing w:val="2"/>
                <w:sz w:val="24"/>
                <w:szCs w:val="24"/>
                <w:lang w:val="ru-RU"/>
              </w:rPr>
              <w:t xml:space="preserve"> </w:t>
            </w:r>
            <w:r w:rsidRPr="0031389B">
              <w:rPr>
                <w:sz w:val="24"/>
                <w:szCs w:val="24"/>
                <w:lang w:val="ru-RU"/>
              </w:rPr>
              <w:t>поручений</w:t>
            </w:r>
            <w:r w:rsidRPr="0031389B">
              <w:rPr>
                <w:spacing w:val="2"/>
                <w:sz w:val="24"/>
                <w:szCs w:val="24"/>
                <w:lang w:val="ru-RU"/>
              </w:rPr>
              <w:t xml:space="preserve"> </w:t>
            </w:r>
            <w:r w:rsidRPr="0031389B">
              <w:rPr>
                <w:sz w:val="24"/>
                <w:szCs w:val="24"/>
                <w:lang w:val="ru-RU"/>
              </w:rPr>
              <w:t>и</w:t>
            </w:r>
            <w:r w:rsidRPr="0031389B">
              <w:rPr>
                <w:spacing w:val="55"/>
                <w:sz w:val="24"/>
                <w:szCs w:val="24"/>
                <w:lang w:val="ru-RU"/>
              </w:rPr>
              <w:t xml:space="preserve"> </w:t>
            </w:r>
            <w:r w:rsidRPr="0031389B">
              <w:rPr>
                <w:sz w:val="24"/>
                <w:szCs w:val="24"/>
                <w:lang w:val="ru-RU"/>
              </w:rPr>
              <w:t>в</w:t>
            </w:r>
            <w:r w:rsidR="00BA2B2A" w:rsidRPr="0031389B">
              <w:rPr>
                <w:sz w:val="24"/>
                <w:szCs w:val="24"/>
                <w:lang w:val="ru-RU"/>
              </w:rPr>
              <w:t xml:space="preserve"> </w:t>
            </w:r>
            <w:r w:rsidRPr="0031389B">
              <w:rPr>
                <w:sz w:val="24"/>
                <w:szCs w:val="24"/>
                <w:lang w:val="ru-RU"/>
              </w:rPr>
              <w:t>самостоятельной</w:t>
            </w:r>
            <w:r w:rsidRPr="0031389B">
              <w:rPr>
                <w:spacing w:val="-4"/>
                <w:sz w:val="24"/>
                <w:szCs w:val="24"/>
                <w:lang w:val="ru-RU"/>
              </w:rPr>
              <w:t xml:space="preserve"> </w:t>
            </w:r>
            <w:r w:rsidRPr="0031389B">
              <w:rPr>
                <w:sz w:val="24"/>
                <w:szCs w:val="24"/>
                <w:lang w:val="ru-RU"/>
              </w:rPr>
              <w:t>деятельности.</w:t>
            </w:r>
          </w:p>
          <w:p w:rsidR="00B83077" w:rsidRPr="0031389B" w:rsidRDefault="00B83077" w:rsidP="00BA2B2A">
            <w:pPr>
              <w:pStyle w:val="TableParagraph"/>
              <w:ind w:left="108" w:right="94"/>
              <w:jc w:val="both"/>
              <w:rPr>
                <w:sz w:val="24"/>
                <w:szCs w:val="24"/>
                <w:lang w:val="ru-RU"/>
              </w:rPr>
            </w:pPr>
          </w:p>
        </w:tc>
      </w:tr>
      <w:tr w:rsidR="002E4892" w:rsidRPr="0031389B" w:rsidTr="00BA2B2A">
        <w:trPr>
          <w:trHeight w:val="1264"/>
        </w:trPr>
        <w:tc>
          <w:tcPr>
            <w:tcW w:w="2550" w:type="dxa"/>
          </w:tcPr>
          <w:p w:rsidR="002E4892" w:rsidRPr="0031389B" w:rsidRDefault="002E4892" w:rsidP="003A24ED">
            <w:pPr>
              <w:pStyle w:val="TableParagraph"/>
              <w:spacing w:line="275" w:lineRule="exact"/>
              <w:ind w:left="108"/>
              <w:rPr>
                <w:b/>
                <w:sz w:val="24"/>
                <w:szCs w:val="24"/>
              </w:rPr>
            </w:pPr>
            <w:proofErr w:type="spellStart"/>
            <w:r w:rsidRPr="0031389B">
              <w:rPr>
                <w:b/>
                <w:sz w:val="24"/>
                <w:szCs w:val="24"/>
              </w:rPr>
              <w:t>Этико</w:t>
            </w:r>
            <w:proofErr w:type="spellEnd"/>
            <w:r w:rsidRPr="0031389B">
              <w:rPr>
                <w:b/>
                <w:sz w:val="24"/>
                <w:szCs w:val="24"/>
              </w:rPr>
              <w:t>-эстетическое</w:t>
            </w:r>
          </w:p>
        </w:tc>
        <w:tc>
          <w:tcPr>
            <w:tcW w:w="1843" w:type="dxa"/>
          </w:tcPr>
          <w:p w:rsidR="002E4892" w:rsidRPr="0031389B" w:rsidRDefault="002E4892" w:rsidP="003A24ED">
            <w:pPr>
              <w:pStyle w:val="TableParagraph"/>
              <w:tabs>
                <w:tab w:val="left" w:pos="1617"/>
              </w:tabs>
              <w:ind w:left="110" w:right="92"/>
              <w:rPr>
                <w:sz w:val="24"/>
                <w:szCs w:val="24"/>
              </w:rPr>
            </w:pPr>
            <w:r w:rsidRPr="0031389B">
              <w:rPr>
                <w:sz w:val="24"/>
                <w:szCs w:val="24"/>
              </w:rPr>
              <w:t>Культура</w:t>
            </w:r>
            <w:r w:rsidR="00BA2B2A" w:rsidRPr="0031389B">
              <w:rPr>
                <w:sz w:val="24"/>
                <w:szCs w:val="24"/>
                <w:lang w:val="ru-RU"/>
              </w:rPr>
              <w:t xml:space="preserve"> </w:t>
            </w:r>
            <w:r w:rsidRPr="0031389B">
              <w:rPr>
                <w:spacing w:val="-4"/>
                <w:sz w:val="24"/>
                <w:szCs w:val="24"/>
              </w:rPr>
              <w:t>и</w:t>
            </w:r>
            <w:r w:rsidRPr="0031389B">
              <w:rPr>
                <w:spacing w:val="-52"/>
                <w:sz w:val="24"/>
                <w:szCs w:val="24"/>
              </w:rPr>
              <w:t xml:space="preserve"> </w:t>
            </w:r>
            <w:r w:rsidR="00BA2B2A" w:rsidRPr="0031389B">
              <w:rPr>
                <w:spacing w:val="-52"/>
                <w:sz w:val="24"/>
                <w:szCs w:val="24"/>
                <w:lang w:val="ru-RU"/>
              </w:rPr>
              <w:t xml:space="preserve"> </w:t>
            </w:r>
            <w:r w:rsidRPr="0031389B">
              <w:rPr>
                <w:sz w:val="24"/>
                <w:szCs w:val="24"/>
              </w:rPr>
              <w:t>красота</w:t>
            </w:r>
          </w:p>
        </w:tc>
        <w:tc>
          <w:tcPr>
            <w:tcW w:w="5387" w:type="dxa"/>
          </w:tcPr>
          <w:p w:rsidR="002E4892" w:rsidRPr="0031389B" w:rsidRDefault="002E4892" w:rsidP="00BA2B2A">
            <w:pPr>
              <w:pStyle w:val="TableParagraph"/>
              <w:tabs>
                <w:tab w:val="left" w:pos="2244"/>
                <w:tab w:val="left" w:pos="4272"/>
              </w:tabs>
              <w:ind w:left="108" w:right="93"/>
              <w:jc w:val="both"/>
              <w:rPr>
                <w:sz w:val="24"/>
                <w:szCs w:val="24"/>
                <w:lang w:val="ru-RU"/>
              </w:rPr>
            </w:pPr>
            <w:proofErr w:type="gramStart"/>
            <w:r w:rsidRPr="0031389B">
              <w:rPr>
                <w:sz w:val="24"/>
                <w:szCs w:val="24"/>
                <w:lang w:val="ru-RU"/>
              </w:rPr>
              <w:t>Способный</w:t>
            </w:r>
            <w:proofErr w:type="gramEnd"/>
            <w:r w:rsidRPr="0031389B">
              <w:rPr>
                <w:sz w:val="24"/>
                <w:szCs w:val="24"/>
                <w:lang w:val="ru-RU"/>
              </w:rPr>
              <w:t xml:space="preserve"> воспринимать и чувствовать прекрасное в</w:t>
            </w:r>
            <w:r w:rsidRPr="0031389B">
              <w:rPr>
                <w:spacing w:val="-52"/>
                <w:sz w:val="24"/>
                <w:szCs w:val="24"/>
                <w:lang w:val="ru-RU"/>
              </w:rPr>
              <w:t xml:space="preserve"> </w:t>
            </w:r>
            <w:r w:rsidRPr="0031389B">
              <w:rPr>
                <w:sz w:val="24"/>
                <w:szCs w:val="24"/>
                <w:lang w:val="ru-RU"/>
              </w:rPr>
              <w:t>быту, природе, поступках, искусстве; стремящийся к</w:t>
            </w:r>
            <w:r w:rsidRPr="0031389B">
              <w:rPr>
                <w:spacing w:val="1"/>
                <w:sz w:val="24"/>
                <w:szCs w:val="24"/>
                <w:lang w:val="ru-RU"/>
              </w:rPr>
              <w:t xml:space="preserve"> </w:t>
            </w:r>
            <w:r w:rsidRPr="0031389B">
              <w:rPr>
                <w:sz w:val="24"/>
                <w:szCs w:val="24"/>
                <w:lang w:val="ru-RU"/>
              </w:rPr>
              <w:t>отображению</w:t>
            </w:r>
            <w:r w:rsidRPr="0031389B">
              <w:rPr>
                <w:spacing w:val="1"/>
                <w:sz w:val="24"/>
                <w:szCs w:val="24"/>
                <w:lang w:val="ru-RU"/>
              </w:rPr>
              <w:t xml:space="preserve"> </w:t>
            </w:r>
            <w:r w:rsidRPr="0031389B">
              <w:rPr>
                <w:sz w:val="24"/>
                <w:szCs w:val="24"/>
                <w:lang w:val="ru-RU"/>
              </w:rPr>
              <w:t>прекрасного</w:t>
            </w:r>
            <w:r w:rsidRPr="0031389B">
              <w:rPr>
                <w:spacing w:val="1"/>
                <w:sz w:val="24"/>
                <w:szCs w:val="24"/>
                <w:lang w:val="ru-RU"/>
              </w:rPr>
              <w:t xml:space="preserve"> </w:t>
            </w:r>
            <w:r w:rsidRPr="0031389B">
              <w:rPr>
                <w:sz w:val="24"/>
                <w:szCs w:val="24"/>
                <w:lang w:val="ru-RU"/>
              </w:rPr>
              <w:t>в</w:t>
            </w:r>
            <w:r w:rsidRPr="0031389B">
              <w:rPr>
                <w:spacing w:val="1"/>
                <w:sz w:val="24"/>
                <w:szCs w:val="24"/>
                <w:lang w:val="ru-RU"/>
              </w:rPr>
              <w:t xml:space="preserve"> </w:t>
            </w:r>
            <w:r w:rsidRPr="0031389B">
              <w:rPr>
                <w:sz w:val="24"/>
                <w:szCs w:val="24"/>
                <w:lang w:val="ru-RU"/>
              </w:rPr>
              <w:t>продуктивных</w:t>
            </w:r>
            <w:r w:rsidRPr="0031389B">
              <w:rPr>
                <w:spacing w:val="1"/>
                <w:sz w:val="24"/>
                <w:szCs w:val="24"/>
                <w:lang w:val="ru-RU"/>
              </w:rPr>
              <w:t xml:space="preserve"> </w:t>
            </w:r>
            <w:r w:rsidRPr="0031389B">
              <w:rPr>
                <w:sz w:val="24"/>
                <w:szCs w:val="24"/>
                <w:lang w:val="ru-RU"/>
              </w:rPr>
              <w:t>видах</w:t>
            </w:r>
            <w:r w:rsidRPr="0031389B">
              <w:rPr>
                <w:spacing w:val="1"/>
                <w:sz w:val="24"/>
                <w:szCs w:val="24"/>
                <w:lang w:val="ru-RU"/>
              </w:rPr>
              <w:t xml:space="preserve"> </w:t>
            </w:r>
            <w:r w:rsidR="00BA2B2A" w:rsidRPr="0031389B">
              <w:rPr>
                <w:sz w:val="24"/>
                <w:szCs w:val="24"/>
                <w:lang w:val="ru-RU"/>
              </w:rPr>
              <w:t xml:space="preserve">деятельности; </w:t>
            </w:r>
            <w:r w:rsidRPr="0031389B">
              <w:rPr>
                <w:sz w:val="24"/>
                <w:szCs w:val="24"/>
                <w:lang w:val="ru-RU"/>
              </w:rPr>
              <w:t>обладающий</w:t>
            </w:r>
            <w:r w:rsidR="00BA2B2A" w:rsidRPr="0031389B">
              <w:rPr>
                <w:sz w:val="24"/>
                <w:szCs w:val="24"/>
                <w:lang w:val="ru-RU"/>
              </w:rPr>
              <w:t xml:space="preserve"> </w:t>
            </w:r>
            <w:r w:rsidR="00BA2B2A" w:rsidRPr="0031389B">
              <w:rPr>
                <w:spacing w:val="-1"/>
                <w:sz w:val="24"/>
                <w:szCs w:val="24"/>
                <w:lang w:val="ru-RU"/>
              </w:rPr>
              <w:t>зад</w:t>
            </w:r>
            <w:r w:rsidRPr="0031389B">
              <w:rPr>
                <w:spacing w:val="-1"/>
                <w:sz w:val="24"/>
                <w:szCs w:val="24"/>
                <w:lang w:val="ru-RU"/>
              </w:rPr>
              <w:t>аткам</w:t>
            </w:r>
            <w:r w:rsidR="00BA2B2A" w:rsidRPr="0031389B">
              <w:rPr>
                <w:spacing w:val="-1"/>
                <w:sz w:val="24"/>
                <w:szCs w:val="24"/>
                <w:lang w:val="ru-RU"/>
              </w:rPr>
              <w:t xml:space="preserve">и </w:t>
            </w:r>
            <w:r w:rsidRPr="0031389B">
              <w:rPr>
                <w:sz w:val="24"/>
                <w:szCs w:val="24"/>
                <w:lang w:val="ru-RU"/>
              </w:rPr>
              <w:t>художественно-эстетического</w:t>
            </w:r>
            <w:r w:rsidRPr="0031389B">
              <w:rPr>
                <w:spacing w:val="-2"/>
                <w:sz w:val="24"/>
                <w:szCs w:val="24"/>
                <w:lang w:val="ru-RU"/>
              </w:rPr>
              <w:t xml:space="preserve"> </w:t>
            </w:r>
            <w:r w:rsidRPr="0031389B">
              <w:rPr>
                <w:sz w:val="24"/>
                <w:szCs w:val="24"/>
                <w:lang w:val="ru-RU"/>
              </w:rPr>
              <w:t>вкуса.</w:t>
            </w:r>
          </w:p>
          <w:p w:rsidR="00B83077" w:rsidRPr="0031389B" w:rsidRDefault="00B83077" w:rsidP="00BA2B2A">
            <w:pPr>
              <w:pStyle w:val="TableParagraph"/>
              <w:tabs>
                <w:tab w:val="left" w:pos="2244"/>
                <w:tab w:val="left" w:pos="4272"/>
              </w:tabs>
              <w:ind w:left="108" w:right="93"/>
              <w:jc w:val="both"/>
              <w:rPr>
                <w:sz w:val="24"/>
                <w:szCs w:val="24"/>
                <w:lang w:val="ru-RU"/>
              </w:rPr>
            </w:pPr>
          </w:p>
        </w:tc>
      </w:tr>
    </w:tbl>
    <w:p w:rsidR="002E4892" w:rsidRPr="0031389B" w:rsidRDefault="002E4892" w:rsidP="001153C0">
      <w:pPr>
        <w:sectPr w:rsidR="002E4892" w:rsidRPr="0031389B" w:rsidSect="00AD1E1B">
          <w:footerReference w:type="first" r:id="rId8"/>
          <w:pgSz w:w="11900" w:h="16850"/>
          <w:pgMar w:top="851" w:right="851" w:bottom="851" w:left="851" w:header="1134" w:footer="794" w:gutter="0"/>
          <w:pgNumType w:start="1"/>
          <w:cols w:space="720"/>
          <w:titlePg/>
          <w:docGrid w:linePitch="326"/>
        </w:sectPr>
      </w:pPr>
    </w:p>
    <w:p w:rsidR="002F0072" w:rsidRPr="0031389B" w:rsidRDefault="00871494" w:rsidP="002F0072">
      <w:pPr>
        <w:pStyle w:val="c13"/>
        <w:shd w:val="clear" w:color="auto" w:fill="FFFFFF"/>
        <w:spacing w:before="0" w:beforeAutospacing="0" w:after="0" w:afterAutospacing="0"/>
        <w:jc w:val="center"/>
        <w:rPr>
          <w:rStyle w:val="c16"/>
          <w:b/>
          <w:bCs/>
        </w:rPr>
      </w:pPr>
      <w:r w:rsidRPr="0031389B">
        <w:rPr>
          <w:rStyle w:val="c16"/>
          <w:b/>
          <w:bCs/>
        </w:rPr>
        <w:lastRenderedPageBreak/>
        <w:t>1.5</w:t>
      </w:r>
      <w:r w:rsidR="00A84C41" w:rsidRPr="0031389B">
        <w:rPr>
          <w:rStyle w:val="c16"/>
          <w:b/>
          <w:bCs/>
        </w:rPr>
        <w:t xml:space="preserve"> </w:t>
      </w:r>
      <w:r w:rsidR="00F3236F" w:rsidRPr="0031389B">
        <w:rPr>
          <w:rStyle w:val="c16"/>
          <w:b/>
          <w:bCs/>
        </w:rPr>
        <w:t>СПОСОБЫ И НАПРАВЛЕНИЯ ПОДДЕРЖКИ ДЕТСКОЙ ИНИЦИАТИВЫ</w:t>
      </w:r>
      <w:r w:rsidR="002F0072" w:rsidRPr="0031389B">
        <w:rPr>
          <w:rStyle w:val="c16"/>
          <w:b/>
          <w:bCs/>
        </w:rPr>
        <w:t xml:space="preserve"> </w:t>
      </w:r>
    </w:p>
    <w:p w:rsidR="00AD1E1B" w:rsidRPr="0031389B" w:rsidRDefault="00F3236F" w:rsidP="002F0072">
      <w:pPr>
        <w:pStyle w:val="c13"/>
        <w:shd w:val="clear" w:color="auto" w:fill="FFFFFF"/>
        <w:spacing w:before="0" w:beforeAutospacing="0" w:after="0" w:afterAutospacing="0"/>
        <w:jc w:val="center"/>
        <w:rPr>
          <w:rStyle w:val="c16"/>
          <w:b/>
          <w:bCs/>
        </w:rPr>
      </w:pPr>
      <w:r w:rsidRPr="0031389B">
        <w:rPr>
          <w:rStyle w:val="c16"/>
          <w:b/>
          <w:bCs/>
        </w:rPr>
        <w:t xml:space="preserve">В СООТВЕТСТВИИ С ТРЕБОВАНИЯМИ  </w:t>
      </w:r>
      <w:r w:rsidR="002F0072" w:rsidRPr="0031389B">
        <w:rPr>
          <w:rStyle w:val="c16"/>
          <w:b/>
          <w:bCs/>
        </w:rPr>
        <w:t>ФГОС  </w:t>
      </w:r>
      <w:proofErr w:type="gramStart"/>
      <w:r w:rsidR="002F0072" w:rsidRPr="0031389B">
        <w:rPr>
          <w:rStyle w:val="c16"/>
          <w:b/>
          <w:bCs/>
        </w:rPr>
        <w:t>ДО</w:t>
      </w:r>
      <w:proofErr w:type="gramEnd"/>
    </w:p>
    <w:p w:rsidR="002F0072" w:rsidRPr="0031389B" w:rsidRDefault="002F0072" w:rsidP="002F0072">
      <w:pPr>
        <w:pStyle w:val="c13"/>
        <w:shd w:val="clear" w:color="auto" w:fill="FFFFFF"/>
        <w:spacing w:before="0" w:beforeAutospacing="0" w:after="0" w:afterAutospacing="0"/>
        <w:jc w:val="center"/>
      </w:pPr>
      <w:r w:rsidRPr="0031389B">
        <w:br/>
      </w:r>
      <w:r w:rsidRPr="0031389B">
        <w:rPr>
          <w:rStyle w:val="c11"/>
          <w:b/>
          <w:bCs/>
        </w:rPr>
        <w:t>Инициатива:</w:t>
      </w:r>
    </w:p>
    <w:p w:rsidR="002F0072" w:rsidRPr="0031389B" w:rsidRDefault="002F0072" w:rsidP="002F0072">
      <w:pPr>
        <w:pStyle w:val="c14"/>
        <w:shd w:val="clear" w:color="auto" w:fill="FFFFFF"/>
        <w:spacing w:before="0" w:after="0"/>
      </w:pPr>
      <w:r w:rsidRPr="0031389B">
        <w:rPr>
          <w:rStyle w:val="c1"/>
        </w:rPr>
        <w:t>1. Внутреннее </w:t>
      </w:r>
      <w:hyperlink r:id="rId9" w:history="1">
        <w:r w:rsidRPr="0031389B">
          <w:rPr>
            <w:rStyle w:val="afff0"/>
            <w:color w:val="auto"/>
          </w:rPr>
          <w:t>побуждение</w:t>
        </w:r>
      </w:hyperlink>
      <w:r w:rsidRPr="0031389B">
        <w:rPr>
          <w:rStyle w:val="c1"/>
        </w:rPr>
        <w:t xml:space="preserve"> к </w:t>
      </w:r>
      <w:proofErr w:type="gramStart"/>
      <w:r w:rsidRPr="0031389B">
        <w:rPr>
          <w:rStyle w:val="c1"/>
        </w:rPr>
        <w:t>новой</w:t>
      </w:r>
      <w:proofErr w:type="gramEnd"/>
      <w:r w:rsidRPr="0031389B">
        <w:rPr>
          <w:rStyle w:val="c1"/>
        </w:rPr>
        <w:t xml:space="preserve"> деятельности, </w:t>
      </w:r>
      <w:hyperlink r:id="rId10" w:history="1">
        <w:r w:rsidRPr="0031389B">
          <w:rPr>
            <w:rStyle w:val="afff0"/>
            <w:color w:val="auto"/>
          </w:rPr>
          <w:t>начинание,</w:t>
        </w:r>
      </w:hyperlink>
      <w:r w:rsidRPr="0031389B">
        <w:rPr>
          <w:rStyle w:val="c1"/>
        </w:rPr>
        <w:t> </w:t>
      </w:r>
      <w:hyperlink r:id="rId11" w:history="1">
        <w:r w:rsidRPr="0031389B">
          <w:rPr>
            <w:rStyle w:val="afff0"/>
            <w:color w:val="auto"/>
          </w:rPr>
          <w:t>почин.</w:t>
        </w:r>
      </w:hyperlink>
      <w:r w:rsidR="00AD1E1B" w:rsidRPr="0031389B">
        <w:rPr>
          <w:rStyle w:val="c1"/>
        </w:rPr>
        <w:t xml:space="preserve">  </w:t>
      </w:r>
      <w:proofErr w:type="gramStart"/>
      <w:r w:rsidR="00AD1E1B" w:rsidRPr="0031389B">
        <w:rPr>
          <w:rStyle w:val="c1"/>
        </w:rPr>
        <w:t>Руководящ</w:t>
      </w:r>
      <w:r w:rsidRPr="0031389B">
        <w:rPr>
          <w:rStyle w:val="c1"/>
        </w:rPr>
        <w:t>ая</w:t>
      </w:r>
      <w:proofErr w:type="gramEnd"/>
      <w:r w:rsidRPr="0031389B">
        <w:rPr>
          <w:rStyle w:val="c1"/>
        </w:rPr>
        <w:t> </w:t>
      </w:r>
      <w:hyperlink r:id="rId12" w:history="1">
        <w:r w:rsidRPr="0031389B">
          <w:rPr>
            <w:rStyle w:val="afff0"/>
            <w:color w:val="auto"/>
          </w:rPr>
          <w:t>роль</w:t>
        </w:r>
      </w:hyperlink>
      <w:r w:rsidRPr="0031389B">
        <w:rPr>
          <w:rStyle w:val="c1"/>
        </w:rPr>
        <w:t> в каких-либо  действиях. </w:t>
      </w:r>
      <w:r w:rsidRPr="0031389B">
        <w:br/>
      </w:r>
      <w:r w:rsidRPr="0031389B">
        <w:rPr>
          <w:rStyle w:val="c1"/>
        </w:rPr>
        <w:t>2. </w:t>
      </w:r>
      <w:hyperlink r:id="rId13" w:history="1">
        <w:r w:rsidRPr="0031389B">
          <w:rPr>
            <w:rStyle w:val="afff0"/>
            <w:color w:val="auto"/>
          </w:rPr>
          <w:t>Способность</w:t>
        </w:r>
      </w:hyperlink>
      <w:r w:rsidRPr="0031389B">
        <w:rPr>
          <w:rStyle w:val="c1"/>
        </w:rPr>
        <w:t> к самостоятельным, активным действиям; </w:t>
      </w:r>
      <w:hyperlink r:id="rId14" w:history="1">
        <w:r w:rsidRPr="0031389B">
          <w:rPr>
            <w:rStyle w:val="afff0"/>
            <w:color w:val="auto"/>
          </w:rPr>
          <w:t>предприимчивость.</w:t>
        </w:r>
      </w:hyperlink>
      <w:r w:rsidRPr="0031389B">
        <w:rPr>
          <w:rStyle w:val="c1"/>
        </w:rPr>
        <w:t> </w:t>
      </w:r>
    </w:p>
    <w:p w:rsidR="002F0072" w:rsidRPr="0031389B" w:rsidRDefault="002F0072" w:rsidP="002F0072">
      <w:pPr>
        <w:shd w:val="clear" w:color="auto" w:fill="FFFFFF"/>
      </w:pPr>
      <w:r w:rsidRPr="0031389B">
        <w:rPr>
          <w:rStyle w:val="c1"/>
        </w:rPr>
        <w:t>3. </w:t>
      </w:r>
      <w:hyperlink r:id="rId15" w:history="1">
        <w:r w:rsidRPr="0031389B">
          <w:rPr>
            <w:rStyle w:val="afff0"/>
            <w:color w:val="auto"/>
          </w:rPr>
          <w:t>Активность</w:t>
        </w:r>
      </w:hyperlink>
      <w:r w:rsidRPr="0031389B">
        <w:rPr>
          <w:rStyle w:val="c1"/>
        </w:rPr>
        <w:t> в начинании, активность продвигать начинания, запускать новые </w:t>
      </w:r>
      <w:hyperlink r:id="rId16" w:history="1">
        <w:r w:rsidRPr="0031389B">
          <w:rPr>
            <w:rStyle w:val="afff0"/>
            <w:color w:val="auto"/>
          </w:rPr>
          <w:t>дела</w:t>
        </w:r>
      </w:hyperlink>
      <w:r w:rsidRPr="0031389B">
        <w:rPr>
          <w:rStyle w:val="c1"/>
        </w:rPr>
        <w:t>, вовлекая туда окружающих людей.</w:t>
      </w:r>
    </w:p>
    <w:p w:rsidR="002F0072" w:rsidRPr="0031389B" w:rsidRDefault="002F0072" w:rsidP="002F0072">
      <w:pPr>
        <w:shd w:val="clear" w:color="auto" w:fill="FFFFFF"/>
      </w:pPr>
      <w:r w:rsidRPr="0031389B">
        <w:rPr>
          <w:rStyle w:val="c1"/>
        </w:rPr>
        <w:t>Можно сказать </w:t>
      </w:r>
      <w:r w:rsidRPr="0031389B">
        <w:rPr>
          <w:rStyle w:val="c11"/>
          <w:b/>
          <w:bCs/>
        </w:rPr>
        <w:t>инициатива </w:t>
      </w:r>
      <w:r w:rsidRPr="0031389B">
        <w:rPr>
          <w:rStyle w:val="c1"/>
        </w:rPr>
        <w:t>–  внутреннее побуждение к новым действиям, вовлечение окружающих людей  в эту деятельность, беря на себя руководящую роль.</w:t>
      </w:r>
    </w:p>
    <w:p w:rsidR="002F0072" w:rsidRPr="0031389B" w:rsidRDefault="002F0072" w:rsidP="002F0072">
      <w:pPr>
        <w:pStyle w:val="c9"/>
        <w:shd w:val="clear" w:color="auto" w:fill="FFFFFF"/>
        <w:spacing w:before="0" w:after="0"/>
      </w:pPr>
      <w:r w:rsidRPr="0031389B">
        <w:rPr>
          <w:rStyle w:val="c11"/>
          <w:b/>
          <w:bCs/>
        </w:rPr>
        <w:t>Для развития инициативности нужно:</w:t>
      </w:r>
    </w:p>
    <w:p w:rsidR="002F0072" w:rsidRPr="0031389B" w:rsidRDefault="002F0072" w:rsidP="009C2E06">
      <w:pPr>
        <w:numPr>
          <w:ilvl w:val="0"/>
          <w:numId w:val="8"/>
        </w:numPr>
        <w:shd w:val="clear" w:color="auto" w:fill="FFFFFF"/>
      </w:pPr>
      <w:r w:rsidRPr="0031389B">
        <w:rPr>
          <w:rStyle w:val="c1"/>
        </w:rPr>
        <w:t>Давать простые задания (снимать </w:t>
      </w:r>
      <w:hyperlink r:id="rId17" w:history="1">
        <w:r w:rsidRPr="0031389B">
          <w:rPr>
            <w:rStyle w:val="afff0"/>
            <w:color w:val="auto"/>
          </w:rPr>
          <w:t>страх</w:t>
        </w:r>
      </w:hyperlink>
      <w:r w:rsidRPr="0031389B">
        <w:rPr>
          <w:rStyle w:val="c1"/>
        </w:rPr>
        <w:t> "не справлюсь"), </w:t>
      </w:r>
      <w:hyperlink r:id="rId18" w:history="1">
        <w:r w:rsidRPr="0031389B">
          <w:rPr>
            <w:rStyle w:val="afff0"/>
            <w:color w:val="auto"/>
          </w:rPr>
          <w:t>развивать у детей инициативу</w:t>
        </w:r>
      </w:hyperlink>
      <w:r w:rsidRPr="0031389B">
        <w:rPr>
          <w:rStyle w:val="c1"/>
        </w:rPr>
        <w:t>.</w:t>
      </w:r>
    </w:p>
    <w:p w:rsidR="002F0072" w:rsidRPr="0031389B" w:rsidRDefault="002F0072" w:rsidP="009C2E06">
      <w:pPr>
        <w:numPr>
          <w:ilvl w:val="0"/>
          <w:numId w:val="8"/>
        </w:numPr>
        <w:shd w:val="clear" w:color="auto" w:fill="FFFFFF"/>
      </w:pPr>
      <w:r w:rsidRPr="0031389B">
        <w:rPr>
          <w:rStyle w:val="c1"/>
        </w:rPr>
        <w:t>Давать задания </w:t>
      </w:r>
      <w:hyperlink r:id="rId19" w:history="1">
        <w:r w:rsidRPr="0031389B">
          <w:rPr>
            <w:rStyle w:val="afff0"/>
            <w:color w:val="auto"/>
          </w:rPr>
          <w:t>интересные</w:t>
        </w:r>
      </w:hyperlink>
      <w:r w:rsidRPr="0031389B">
        <w:rPr>
          <w:rStyle w:val="c1"/>
        </w:rPr>
        <w:t> или где у человека есть личный интерес что-то делать.</w:t>
      </w:r>
    </w:p>
    <w:p w:rsidR="002F0072" w:rsidRPr="0031389B" w:rsidRDefault="00DC598E" w:rsidP="009C2E06">
      <w:pPr>
        <w:numPr>
          <w:ilvl w:val="0"/>
          <w:numId w:val="8"/>
        </w:numPr>
        <w:shd w:val="clear" w:color="auto" w:fill="FFFFFF"/>
      </w:pPr>
      <w:hyperlink r:id="rId20" w:history="1">
        <w:r w:rsidR="002F0072" w:rsidRPr="0031389B">
          <w:rPr>
            <w:rStyle w:val="afff0"/>
            <w:color w:val="auto"/>
          </w:rPr>
          <w:t>Поддерживать</w:t>
        </w:r>
      </w:hyperlink>
      <w:r w:rsidR="002F0072" w:rsidRPr="0031389B">
        <w:rPr>
          <w:rStyle w:val="c1"/>
        </w:rPr>
        <w:t> инициативы (быть готовым платить за ошибки и неудачи).</w:t>
      </w:r>
    </w:p>
    <w:p w:rsidR="002F0072" w:rsidRPr="0031389B" w:rsidRDefault="002F0072" w:rsidP="009C2E06">
      <w:pPr>
        <w:numPr>
          <w:ilvl w:val="0"/>
          <w:numId w:val="8"/>
        </w:numPr>
        <w:shd w:val="clear" w:color="auto" w:fill="FFFFFF"/>
        <w:jc w:val="both"/>
      </w:pPr>
      <w:r w:rsidRPr="0031389B">
        <w:rPr>
          <w:rStyle w:val="c1"/>
        </w:rPr>
        <w:t xml:space="preserve">Научить </w:t>
      </w:r>
      <w:proofErr w:type="gramStart"/>
      <w:r w:rsidRPr="0031389B">
        <w:rPr>
          <w:rStyle w:val="c1"/>
        </w:rPr>
        <w:t>грамотно</w:t>
      </w:r>
      <w:proofErr w:type="gramEnd"/>
      <w:r w:rsidRPr="0031389B">
        <w:rPr>
          <w:rStyle w:val="c1"/>
        </w:rPr>
        <w:t xml:space="preserve"> реагировать на собственные ошибки.</w:t>
      </w:r>
    </w:p>
    <w:p w:rsidR="002F0072" w:rsidRPr="0031389B" w:rsidRDefault="002F0072" w:rsidP="002F0072">
      <w:pPr>
        <w:shd w:val="clear" w:color="auto" w:fill="FFFFFF"/>
        <w:jc w:val="both"/>
      </w:pPr>
      <w:r w:rsidRPr="0031389B">
        <w:rPr>
          <w:rStyle w:val="c1"/>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rsidR="002F0072" w:rsidRPr="0031389B" w:rsidRDefault="002F0072" w:rsidP="002F0072">
      <w:pPr>
        <w:shd w:val="clear" w:color="auto" w:fill="FFFFFF"/>
        <w:jc w:val="both"/>
      </w:pPr>
      <w:r w:rsidRPr="0031389B">
        <w:rPr>
          <w:rStyle w:val="c1"/>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2F0072" w:rsidRPr="0031389B" w:rsidRDefault="002F0072" w:rsidP="002F0072">
      <w:pPr>
        <w:shd w:val="clear" w:color="auto" w:fill="FFFFFF"/>
        <w:jc w:val="both"/>
      </w:pPr>
      <w:r w:rsidRPr="0031389B">
        <w:rPr>
          <w:rStyle w:val="c1"/>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2F0072" w:rsidRPr="0031389B" w:rsidRDefault="002F0072" w:rsidP="002F0072">
      <w:pPr>
        <w:shd w:val="clear" w:color="auto" w:fill="FFFFFF"/>
        <w:jc w:val="both"/>
      </w:pPr>
      <w:r w:rsidRPr="0031389B">
        <w:rPr>
          <w:rStyle w:val="c1"/>
        </w:rPr>
        <w:t xml:space="preserve">Взрослым необходимо научиться </w:t>
      </w:r>
      <w:proofErr w:type="gramStart"/>
      <w:r w:rsidRPr="0031389B">
        <w:rPr>
          <w:rStyle w:val="c1"/>
        </w:rPr>
        <w:t>тактично</w:t>
      </w:r>
      <w:proofErr w:type="gramEnd"/>
      <w:r w:rsidRPr="0031389B">
        <w:rPr>
          <w:rStyle w:val="c1"/>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2F0072" w:rsidRPr="0031389B" w:rsidRDefault="002F0072" w:rsidP="002F0072">
      <w:pPr>
        <w:pStyle w:val="c9"/>
        <w:shd w:val="clear" w:color="auto" w:fill="FFFFFF"/>
        <w:spacing w:before="0" w:after="0"/>
        <w:jc w:val="both"/>
      </w:pPr>
      <w:r w:rsidRPr="0031389B">
        <w:rPr>
          <w:rStyle w:val="c10"/>
          <w:b/>
          <w:bCs/>
        </w:rPr>
        <w:t>2-3 года</w:t>
      </w:r>
    </w:p>
    <w:p w:rsidR="002F0072" w:rsidRPr="0031389B" w:rsidRDefault="002F0072" w:rsidP="002F0072">
      <w:pPr>
        <w:shd w:val="clear" w:color="auto" w:fill="FFFFFF"/>
        <w:jc w:val="both"/>
      </w:pPr>
      <w:r w:rsidRPr="0031389B">
        <w:rPr>
          <w:rStyle w:val="c1"/>
        </w:rPr>
        <w:t xml:space="preserve">Приоритетной сферой проявления детской инициативы в этом возрасте является </w:t>
      </w:r>
      <w:proofErr w:type="gramStart"/>
      <w:r w:rsidRPr="0031389B">
        <w:rPr>
          <w:rStyle w:val="c1"/>
        </w:rPr>
        <w:t>исследовательская</w:t>
      </w:r>
      <w:proofErr w:type="gramEnd"/>
      <w:r w:rsidRPr="0031389B">
        <w:rPr>
          <w:rStyle w:val="c1"/>
        </w:rPr>
        <w:t xml:space="preserve">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2F0072" w:rsidRPr="0031389B" w:rsidRDefault="002F0072" w:rsidP="009C2E06">
      <w:pPr>
        <w:numPr>
          <w:ilvl w:val="0"/>
          <w:numId w:val="9"/>
        </w:numPr>
        <w:shd w:val="clear" w:color="auto" w:fill="FFFFFF"/>
        <w:jc w:val="both"/>
      </w:pPr>
      <w:r w:rsidRPr="0031389B">
        <w:rPr>
          <w:rStyle w:val="c1"/>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2F0072" w:rsidRPr="0031389B" w:rsidRDefault="002F0072" w:rsidP="009C2E06">
      <w:pPr>
        <w:numPr>
          <w:ilvl w:val="0"/>
          <w:numId w:val="9"/>
        </w:numPr>
        <w:shd w:val="clear" w:color="auto" w:fill="FFFFFF"/>
        <w:jc w:val="both"/>
      </w:pPr>
      <w:r w:rsidRPr="0031389B">
        <w:rPr>
          <w:rStyle w:val="c1"/>
        </w:rPr>
        <w:t>отмечать и приветствовать даже самые минимальные успехи детей;</w:t>
      </w:r>
    </w:p>
    <w:p w:rsidR="002F0072" w:rsidRPr="0031389B" w:rsidRDefault="002F0072" w:rsidP="009C2E06">
      <w:pPr>
        <w:numPr>
          <w:ilvl w:val="0"/>
          <w:numId w:val="9"/>
        </w:numPr>
        <w:shd w:val="clear" w:color="auto" w:fill="FFFFFF"/>
        <w:jc w:val="both"/>
      </w:pPr>
      <w:r w:rsidRPr="0031389B">
        <w:rPr>
          <w:rStyle w:val="c1"/>
        </w:rPr>
        <w:t>не критиковать результаты деятельности ребенка и его самого как личность;</w:t>
      </w:r>
    </w:p>
    <w:p w:rsidR="002F0072" w:rsidRPr="0031389B" w:rsidRDefault="002F0072" w:rsidP="009C2E06">
      <w:pPr>
        <w:numPr>
          <w:ilvl w:val="0"/>
          <w:numId w:val="9"/>
        </w:numPr>
        <w:shd w:val="clear" w:color="auto" w:fill="FFFFFF"/>
        <w:jc w:val="both"/>
      </w:pPr>
      <w:r w:rsidRPr="0031389B">
        <w:rPr>
          <w:rStyle w:val="c1"/>
        </w:rPr>
        <w:t xml:space="preserve">формировать у детей привычку самостоятельно находить для себя интересные занятия; приучать </w:t>
      </w:r>
      <w:r w:rsidR="00A84C41" w:rsidRPr="0031389B">
        <w:rPr>
          <w:rStyle w:val="c1"/>
        </w:rPr>
        <w:t>свободно,</w:t>
      </w:r>
      <w:r w:rsidRPr="0031389B">
        <w:rPr>
          <w:rStyle w:val="c1"/>
        </w:rPr>
        <w:t xml:space="preserve">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2F0072" w:rsidRPr="0031389B" w:rsidRDefault="002F0072" w:rsidP="009C2E06">
      <w:pPr>
        <w:numPr>
          <w:ilvl w:val="0"/>
          <w:numId w:val="9"/>
        </w:numPr>
        <w:shd w:val="clear" w:color="auto" w:fill="FFFFFF"/>
        <w:jc w:val="both"/>
      </w:pPr>
      <w:r w:rsidRPr="0031389B">
        <w:rPr>
          <w:rStyle w:val="c1"/>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2F0072" w:rsidRPr="0031389B" w:rsidRDefault="002F0072" w:rsidP="009C2E06">
      <w:pPr>
        <w:numPr>
          <w:ilvl w:val="0"/>
          <w:numId w:val="9"/>
        </w:numPr>
        <w:shd w:val="clear" w:color="auto" w:fill="FFFFFF"/>
        <w:jc w:val="both"/>
      </w:pPr>
      <w:r w:rsidRPr="0031389B">
        <w:rPr>
          <w:rStyle w:val="c1"/>
        </w:rPr>
        <w:t>поддерживать интерес ребенка к тому, что он рассматривает и наблюдает в разные режимные моменты;</w:t>
      </w:r>
    </w:p>
    <w:p w:rsidR="002F0072" w:rsidRPr="0031389B" w:rsidRDefault="002F0072" w:rsidP="009C2E06">
      <w:pPr>
        <w:numPr>
          <w:ilvl w:val="0"/>
          <w:numId w:val="9"/>
        </w:numPr>
        <w:shd w:val="clear" w:color="auto" w:fill="FFFFFF"/>
        <w:jc w:val="both"/>
      </w:pPr>
      <w:r w:rsidRPr="0031389B">
        <w:rPr>
          <w:rStyle w:val="c1"/>
        </w:rPr>
        <w:t>устанавливать простые и понятные детям нормы жизни группы, четко исполнять правила поведения всеми детьми;</w:t>
      </w:r>
    </w:p>
    <w:p w:rsidR="002F0072" w:rsidRPr="0031389B" w:rsidRDefault="002F0072" w:rsidP="009C2E06">
      <w:pPr>
        <w:numPr>
          <w:ilvl w:val="0"/>
          <w:numId w:val="9"/>
        </w:numPr>
        <w:shd w:val="clear" w:color="auto" w:fill="FFFFFF"/>
        <w:jc w:val="both"/>
      </w:pPr>
      <w:r w:rsidRPr="0031389B">
        <w:rPr>
          <w:rStyle w:val="c1"/>
        </w:rPr>
        <w:t xml:space="preserve">проводить все режимные моменты в эмоционально положительном настроении, избегать ситуации спешки и </w:t>
      </w:r>
      <w:proofErr w:type="spellStart"/>
      <w:r w:rsidRPr="0031389B">
        <w:rPr>
          <w:rStyle w:val="c1"/>
        </w:rPr>
        <w:t>потарапливания</w:t>
      </w:r>
      <w:proofErr w:type="spellEnd"/>
      <w:r w:rsidRPr="0031389B">
        <w:rPr>
          <w:rStyle w:val="c1"/>
        </w:rPr>
        <w:t xml:space="preserve"> детей;</w:t>
      </w:r>
    </w:p>
    <w:p w:rsidR="002F0072" w:rsidRPr="0031389B" w:rsidRDefault="002F0072" w:rsidP="009C2E06">
      <w:pPr>
        <w:numPr>
          <w:ilvl w:val="0"/>
          <w:numId w:val="9"/>
        </w:numPr>
        <w:shd w:val="clear" w:color="auto" w:fill="FFFFFF"/>
        <w:jc w:val="both"/>
      </w:pPr>
      <w:r w:rsidRPr="0031389B">
        <w:rPr>
          <w:rStyle w:val="c1"/>
        </w:rPr>
        <w:lastRenderedPageBreak/>
        <w:t xml:space="preserve">для поддержания инициативы </w:t>
      </w:r>
      <w:proofErr w:type="gramStart"/>
      <w:r w:rsidRPr="0031389B">
        <w:rPr>
          <w:rStyle w:val="c1"/>
        </w:rPr>
        <w:t>в</w:t>
      </w:r>
      <w:proofErr w:type="gramEnd"/>
      <w:r w:rsidRPr="0031389B">
        <w:rPr>
          <w:rStyle w:val="c1"/>
        </w:rPr>
        <w:t xml:space="preserve"> </w:t>
      </w:r>
      <w:proofErr w:type="gramStart"/>
      <w:r w:rsidRPr="0031389B">
        <w:rPr>
          <w:rStyle w:val="c1"/>
        </w:rPr>
        <w:t>продуктивной</w:t>
      </w:r>
      <w:proofErr w:type="gramEnd"/>
      <w:r w:rsidRPr="0031389B">
        <w:rPr>
          <w:rStyle w:val="c1"/>
        </w:rPr>
        <w:t xml:space="preserve"> деятельности по указанию ребенка создавать для него изображения или поделку;</w:t>
      </w:r>
    </w:p>
    <w:p w:rsidR="002F0072" w:rsidRPr="0031389B" w:rsidRDefault="002F0072" w:rsidP="009C2E06">
      <w:pPr>
        <w:numPr>
          <w:ilvl w:val="0"/>
          <w:numId w:val="9"/>
        </w:numPr>
        <w:shd w:val="clear" w:color="auto" w:fill="FFFFFF"/>
        <w:jc w:val="both"/>
      </w:pPr>
      <w:r w:rsidRPr="0031389B">
        <w:rPr>
          <w:rStyle w:val="c1"/>
        </w:rPr>
        <w:t>содержать в доступном месте все игрушки и материалы;</w:t>
      </w:r>
    </w:p>
    <w:p w:rsidR="002F0072" w:rsidRPr="0031389B" w:rsidRDefault="002F0072" w:rsidP="009C2E06">
      <w:pPr>
        <w:numPr>
          <w:ilvl w:val="0"/>
          <w:numId w:val="9"/>
        </w:numPr>
        <w:shd w:val="clear" w:color="auto" w:fill="FFFFFF"/>
        <w:jc w:val="both"/>
      </w:pPr>
      <w:r w:rsidRPr="0031389B">
        <w:rPr>
          <w:rStyle w:val="c1"/>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2F0072" w:rsidRPr="0031389B" w:rsidRDefault="002F0072" w:rsidP="002F0072">
      <w:pPr>
        <w:pStyle w:val="c9"/>
        <w:shd w:val="clear" w:color="auto" w:fill="FFFFFF"/>
        <w:spacing w:before="0" w:after="0"/>
        <w:jc w:val="center"/>
      </w:pPr>
      <w:r w:rsidRPr="0031389B">
        <w:rPr>
          <w:rStyle w:val="c10"/>
          <w:b/>
          <w:bCs/>
        </w:rPr>
        <w:t>3-4 года</w:t>
      </w:r>
    </w:p>
    <w:p w:rsidR="002F0072" w:rsidRPr="0031389B" w:rsidRDefault="002F0072" w:rsidP="002F0072">
      <w:pPr>
        <w:shd w:val="clear" w:color="auto" w:fill="FFFFFF"/>
        <w:jc w:val="both"/>
      </w:pPr>
      <w:r w:rsidRPr="0031389B">
        <w:rPr>
          <w:rStyle w:val="c1"/>
        </w:rPr>
        <w:t>Приоритетной сферой проявления детской инициативы является игровая и продуктивн</w:t>
      </w:r>
      <w:r w:rsidR="00A84C41" w:rsidRPr="0031389B">
        <w:rPr>
          <w:rStyle w:val="c1"/>
        </w:rPr>
        <w:t>ая деятельность. Для поддержания</w:t>
      </w:r>
      <w:r w:rsidRPr="0031389B">
        <w:rPr>
          <w:rStyle w:val="c1"/>
        </w:rPr>
        <w:t xml:space="preserve"> инициативы ребенка 3-4 лет взрослым необходимо:</w:t>
      </w:r>
    </w:p>
    <w:p w:rsidR="002F0072" w:rsidRPr="0031389B" w:rsidRDefault="002F0072" w:rsidP="009C2E06">
      <w:pPr>
        <w:numPr>
          <w:ilvl w:val="0"/>
          <w:numId w:val="10"/>
        </w:numPr>
        <w:shd w:val="clear" w:color="auto" w:fill="FFFFFF"/>
        <w:jc w:val="both"/>
      </w:pPr>
      <w:r w:rsidRPr="0031389B">
        <w:rPr>
          <w:rStyle w:val="c1"/>
        </w:rPr>
        <w:t>создавать условия для реализации собственных планов и замыслов каждого ребенка;</w:t>
      </w:r>
    </w:p>
    <w:p w:rsidR="002F0072" w:rsidRPr="0031389B" w:rsidRDefault="00A84C41" w:rsidP="009C2E06">
      <w:pPr>
        <w:numPr>
          <w:ilvl w:val="0"/>
          <w:numId w:val="10"/>
        </w:numPr>
        <w:shd w:val="clear" w:color="auto" w:fill="FFFFFF"/>
        <w:jc w:val="both"/>
      </w:pPr>
      <w:r w:rsidRPr="0031389B">
        <w:rPr>
          <w:rStyle w:val="c1"/>
        </w:rPr>
        <w:t xml:space="preserve">рассказывать детям о </w:t>
      </w:r>
      <w:r w:rsidR="002F0072" w:rsidRPr="0031389B">
        <w:rPr>
          <w:rStyle w:val="c1"/>
        </w:rPr>
        <w:t xml:space="preserve"> реальных, а также возможных в будущем достижениях;</w:t>
      </w:r>
    </w:p>
    <w:p w:rsidR="002F0072" w:rsidRPr="0031389B" w:rsidRDefault="002F0072" w:rsidP="009C2E06">
      <w:pPr>
        <w:numPr>
          <w:ilvl w:val="0"/>
          <w:numId w:val="10"/>
        </w:numPr>
        <w:shd w:val="clear" w:color="auto" w:fill="FFFFFF"/>
        <w:jc w:val="both"/>
      </w:pPr>
      <w:r w:rsidRPr="0031389B">
        <w:rPr>
          <w:rStyle w:val="c1"/>
        </w:rPr>
        <w:t>отмечать и публично поддерживать любые успехи детей;</w:t>
      </w:r>
    </w:p>
    <w:p w:rsidR="002F0072" w:rsidRPr="0031389B" w:rsidRDefault="002F0072" w:rsidP="009C2E06">
      <w:pPr>
        <w:numPr>
          <w:ilvl w:val="0"/>
          <w:numId w:val="10"/>
        </w:numPr>
        <w:shd w:val="clear" w:color="auto" w:fill="FFFFFF"/>
        <w:jc w:val="both"/>
      </w:pPr>
      <w:r w:rsidRPr="0031389B">
        <w:rPr>
          <w:rStyle w:val="c1"/>
        </w:rPr>
        <w:t>всемерно поощрять самостоятельность детей и расширять её сферу;</w:t>
      </w:r>
    </w:p>
    <w:p w:rsidR="002F0072" w:rsidRPr="0031389B" w:rsidRDefault="002F0072" w:rsidP="009C2E06">
      <w:pPr>
        <w:numPr>
          <w:ilvl w:val="0"/>
          <w:numId w:val="10"/>
        </w:numPr>
        <w:shd w:val="clear" w:color="auto" w:fill="FFFFFF"/>
        <w:jc w:val="both"/>
      </w:pPr>
      <w:proofErr w:type="gramStart"/>
      <w:r w:rsidRPr="0031389B">
        <w:rPr>
          <w:rStyle w:val="c1"/>
        </w:rPr>
        <w:t>помогать ребенку найти</w:t>
      </w:r>
      <w:proofErr w:type="gramEnd"/>
      <w:r w:rsidRPr="0031389B">
        <w:rPr>
          <w:rStyle w:val="c1"/>
        </w:rPr>
        <w:t xml:space="preserve"> способ реализации собственных поставленных целей;</w:t>
      </w:r>
    </w:p>
    <w:p w:rsidR="002F0072" w:rsidRPr="0031389B" w:rsidRDefault="002F0072" w:rsidP="009C2E06">
      <w:pPr>
        <w:numPr>
          <w:ilvl w:val="0"/>
          <w:numId w:val="10"/>
        </w:numPr>
        <w:shd w:val="clear" w:color="auto" w:fill="FFFFFF"/>
        <w:jc w:val="both"/>
      </w:pPr>
      <w:r w:rsidRPr="0031389B">
        <w:rPr>
          <w:rStyle w:val="c1"/>
        </w:rPr>
        <w:t>способствовать стремлению научиться делать что-то и поддерживать радостное ощущение возрастающей умелости;</w:t>
      </w:r>
    </w:p>
    <w:p w:rsidR="002F0072" w:rsidRPr="0031389B" w:rsidRDefault="002F0072" w:rsidP="009C2E06">
      <w:pPr>
        <w:numPr>
          <w:ilvl w:val="0"/>
          <w:numId w:val="10"/>
        </w:numPr>
        <w:shd w:val="clear" w:color="auto" w:fill="FFFFFF"/>
        <w:jc w:val="both"/>
      </w:pPr>
      <w:r w:rsidRPr="0031389B">
        <w:rPr>
          <w:rStyle w:val="c1"/>
        </w:rPr>
        <w:t>в ходе занятий и в повседневной жизни терпимо относится к затруднениям ребенка, позволять действовать ему в своем темпе;</w:t>
      </w:r>
    </w:p>
    <w:p w:rsidR="002F0072" w:rsidRPr="0031389B" w:rsidRDefault="002F0072" w:rsidP="009C2E06">
      <w:pPr>
        <w:numPr>
          <w:ilvl w:val="0"/>
          <w:numId w:val="10"/>
        </w:numPr>
        <w:shd w:val="clear" w:color="auto" w:fill="FFFFFF"/>
        <w:jc w:val="both"/>
      </w:pPr>
      <w:r w:rsidRPr="0031389B">
        <w:rPr>
          <w:rStyle w:val="c1"/>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2F0072" w:rsidRPr="0031389B" w:rsidRDefault="002F0072" w:rsidP="009C2E06">
      <w:pPr>
        <w:numPr>
          <w:ilvl w:val="0"/>
          <w:numId w:val="10"/>
        </w:numPr>
        <w:shd w:val="clear" w:color="auto" w:fill="FFFFFF"/>
        <w:jc w:val="both"/>
      </w:pPr>
      <w:r w:rsidRPr="0031389B">
        <w:rPr>
          <w:rStyle w:val="c1"/>
        </w:rPr>
        <w:t>учитывать индивидуальные особенности детей, стремиться найти подход к застенчивым, нерешительным, конфликтным, непопулярным детям;</w:t>
      </w:r>
    </w:p>
    <w:p w:rsidR="002F0072" w:rsidRPr="0031389B" w:rsidRDefault="002F0072" w:rsidP="009C2E06">
      <w:pPr>
        <w:numPr>
          <w:ilvl w:val="0"/>
          <w:numId w:val="10"/>
        </w:numPr>
        <w:shd w:val="clear" w:color="auto" w:fill="FFFFFF"/>
        <w:jc w:val="both"/>
      </w:pPr>
      <w:r w:rsidRPr="0031389B">
        <w:rPr>
          <w:rStyle w:val="c1"/>
        </w:rPr>
        <w:t>уважать и ценить каждого ребенка независимо от его достижений, достоинств и недостатков;</w:t>
      </w:r>
    </w:p>
    <w:p w:rsidR="002F0072" w:rsidRPr="0031389B" w:rsidRDefault="002F0072" w:rsidP="009C2E06">
      <w:pPr>
        <w:numPr>
          <w:ilvl w:val="0"/>
          <w:numId w:val="10"/>
        </w:numPr>
        <w:shd w:val="clear" w:color="auto" w:fill="FFFFFF"/>
        <w:jc w:val="both"/>
      </w:pPr>
      <w:r w:rsidRPr="0031389B">
        <w:rPr>
          <w:rStyle w:val="c1"/>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2F0072" w:rsidRPr="0031389B" w:rsidRDefault="002F0072" w:rsidP="009C2E06">
      <w:pPr>
        <w:numPr>
          <w:ilvl w:val="0"/>
          <w:numId w:val="10"/>
        </w:numPr>
        <w:shd w:val="clear" w:color="auto" w:fill="FFFFFF"/>
        <w:jc w:val="both"/>
      </w:pPr>
      <w:r w:rsidRPr="0031389B">
        <w:rPr>
          <w:rStyle w:val="c1"/>
        </w:rPr>
        <w:t xml:space="preserve">всегда предоставлять детям возможность для реализации замыслов в </w:t>
      </w:r>
      <w:proofErr w:type="gramStart"/>
      <w:r w:rsidRPr="0031389B">
        <w:rPr>
          <w:rStyle w:val="c1"/>
        </w:rPr>
        <w:t>творческой</w:t>
      </w:r>
      <w:proofErr w:type="gramEnd"/>
      <w:r w:rsidRPr="0031389B">
        <w:rPr>
          <w:rStyle w:val="c1"/>
        </w:rPr>
        <w:t xml:space="preserve"> игровой и продуктивной деятельности.</w:t>
      </w:r>
    </w:p>
    <w:p w:rsidR="002F0072" w:rsidRPr="0031389B" w:rsidRDefault="002F0072" w:rsidP="002F0072">
      <w:pPr>
        <w:pStyle w:val="c9"/>
        <w:shd w:val="clear" w:color="auto" w:fill="FFFFFF"/>
        <w:spacing w:before="0" w:after="0"/>
        <w:jc w:val="center"/>
      </w:pPr>
      <w:r w:rsidRPr="0031389B">
        <w:rPr>
          <w:rStyle w:val="c10"/>
          <w:b/>
          <w:bCs/>
        </w:rPr>
        <w:t>4-5- лет</w:t>
      </w:r>
    </w:p>
    <w:p w:rsidR="002F0072" w:rsidRPr="0031389B" w:rsidRDefault="002F0072" w:rsidP="002F0072">
      <w:pPr>
        <w:shd w:val="clear" w:color="auto" w:fill="FFFFFF"/>
        <w:jc w:val="both"/>
      </w:pPr>
      <w:r w:rsidRPr="0031389B">
        <w:rPr>
          <w:rStyle w:val="c1"/>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2F0072" w:rsidRPr="0031389B" w:rsidRDefault="002F0072" w:rsidP="009C2E06">
      <w:pPr>
        <w:numPr>
          <w:ilvl w:val="0"/>
          <w:numId w:val="11"/>
        </w:numPr>
        <w:shd w:val="clear" w:color="auto" w:fill="FFFFFF"/>
        <w:jc w:val="both"/>
      </w:pPr>
      <w:r w:rsidRPr="0031389B">
        <w:rPr>
          <w:rStyle w:val="c1"/>
        </w:rPr>
        <w:t>способствовать стремлению детей делать собственные умозаключения, относится к их попыткам внимательно, с уважением;</w:t>
      </w:r>
    </w:p>
    <w:p w:rsidR="002F0072" w:rsidRPr="0031389B" w:rsidRDefault="002F0072" w:rsidP="009C2E06">
      <w:pPr>
        <w:numPr>
          <w:ilvl w:val="0"/>
          <w:numId w:val="11"/>
        </w:numPr>
        <w:shd w:val="clear" w:color="auto" w:fill="FFFFFF"/>
        <w:jc w:val="both"/>
      </w:pPr>
      <w:r w:rsidRPr="0031389B">
        <w:rPr>
          <w:rStyle w:val="c1"/>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2F0072" w:rsidRPr="0031389B" w:rsidRDefault="002F0072" w:rsidP="009C2E06">
      <w:pPr>
        <w:numPr>
          <w:ilvl w:val="0"/>
          <w:numId w:val="11"/>
        </w:numPr>
        <w:shd w:val="clear" w:color="auto" w:fill="FFFFFF"/>
        <w:jc w:val="both"/>
      </w:pPr>
      <w:r w:rsidRPr="0031389B">
        <w:rPr>
          <w:rStyle w:val="c1"/>
        </w:rPr>
        <w:t>создавать условия, обеспечивающие детям возможность конструировать из различных материалов себе "дом", укрытие для сюжетных игр;</w:t>
      </w:r>
    </w:p>
    <w:p w:rsidR="002F0072" w:rsidRPr="0031389B" w:rsidRDefault="002F0072" w:rsidP="009C2E06">
      <w:pPr>
        <w:numPr>
          <w:ilvl w:val="0"/>
          <w:numId w:val="11"/>
        </w:numPr>
        <w:shd w:val="clear" w:color="auto" w:fill="FFFFFF"/>
        <w:jc w:val="both"/>
      </w:pPr>
      <w:r w:rsidRPr="0031389B">
        <w:rPr>
          <w:rStyle w:val="c1"/>
        </w:rPr>
        <w:t>при необходимости осуждать негативный поступок ребенка с глазу на глаз, но не допускать критики его личности, его качеств;</w:t>
      </w:r>
    </w:p>
    <w:p w:rsidR="002F0072" w:rsidRPr="0031389B" w:rsidRDefault="002F0072" w:rsidP="009C2E06">
      <w:pPr>
        <w:numPr>
          <w:ilvl w:val="0"/>
          <w:numId w:val="11"/>
        </w:numPr>
        <w:shd w:val="clear" w:color="auto" w:fill="FFFFFF"/>
        <w:jc w:val="both"/>
      </w:pPr>
      <w:r w:rsidRPr="0031389B">
        <w:rPr>
          <w:rStyle w:val="c1"/>
        </w:rPr>
        <w:t>не допускать диктата, навязывания в выборе сюжетов игр;</w:t>
      </w:r>
    </w:p>
    <w:p w:rsidR="002F0072" w:rsidRPr="0031389B" w:rsidRDefault="002F0072" w:rsidP="009C2E06">
      <w:pPr>
        <w:numPr>
          <w:ilvl w:val="0"/>
          <w:numId w:val="11"/>
        </w:numPr>
        <w:shd w:val="clear" w:color="auto" w:fill="FFFFFF"/>
        <w:jc w:val="both"/>
      </w:pPr>
      <w:r w:rsidRPr="0031389B">
        <w:rPr>
          <w:rStyle w:val="c1"/>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2F0072" w:rsidRPr="0031389B" w:rsidRDefault="002F0072" w:rsidP="009C2E06">
      <w:pPr>
        <w:numPr>
          <w:ilvl w:val="0"/>
          <w:numId w:val="11"/>
        </w:numPr>
        <w:shd w:val="clear" w:color="auto" w:fill="FFFFFF"/>
        <w:jc w:val="both"/>
      </w:pPr>
      <w:r w:rsidRPr="0031389B">
        <w:rPr>
          <w:rStyle w:val="c1"/>
        </w:rPr>
        <w:t>привлекать детей к украшению группы к различным мероприятиям, обсуждая разные возможности и предложения;</w:t>
      </w:r>
    </w:p>
    <w:p w:rsidR="002F0072" w:rsidRPr="0031389B" w:rsidRDefault="002F0072" w:rsidP="009C2E06">
      <w:pPr>
        <w:numPr>
          <w:ilvl w:val="0"/>
          <w:numId w:val="11"/>
        </w:numPr>
        <w:shd w:val="clear" w:color="auto" w:fill="FFFFFF"/>
        <w:jc w:val="both"/>
      </w:pPr>
      <w:proofErr w:type="gramStart"/>
      <w:r w:rsidRPr="0031389B">
        <w:rPr>
          <w:rStyle w:val="c1"/>
        </w:rPr>
        <w:lastRenderedPageBreak/>
        <w:t>побуждать детей формировать</w:t>
      </w:r>
      <w:proofErr w:type="gramEnd"/>
      <w:r w:rsidRPr="0031389B">
        <w:rPr>
          <w:rStyle w:val="c1"/>
        </w:rPr>
        <w:t xml:space="preserve"> и выражать собственную эстетическую оценку воспринимаемого, не навязывая им мнение взрослого;</w:t>
      </w:r>
    </w:p>
    <w:p w:rsidR="002F0072" w:rsidRPr="0031389B" w:rsidRDefault="002F0072" w:rsidP="009C2E06">
      <w:pPr>
        <w:numPr>
          <w:ilvl w:val="0"/>
          <w:numId w:val="11"/>
        </w:numPr>
        <w:shd w:val="clear" w:color="auto" w:fill="FFFFFF"/>
        <w:jc w:val="both"/>
      </w:pPr>
      <w:r w:rsidRPr="0031389B">
        <w:rPr>
          <w:rStyle w:val="c1"/>
        </w:rPr>
        <w:t>привлекать детей к планированию жизни группы на день, опираться на их желание во время занятий;</w:t>
      </w:r>
    </w:p>
    <w:p w:rsidR="002F0072" w:rsidRPr="0031389B" w:rsidRDefault="002F0072" w:rsidP="009C2E06">
      <w:pPr>
        <w:numPr>
          <w:ilvl w:val="0"/>
          <w:numId w:val="11"/>
        </w:numPr>
        <w:shd w:val="clear" w:color="auto" w:fill="FFFFFF"/>
        <w:jc w:val="both"/>
      </w:pPr>
      <w:r w:rsidRPr="0031389B">
        <w:rPr>
          <w:rStyle w:val="c1"/>
        </w:rPr>
        <w:t>читать и рассказывать детям по их просьбе, включать музыку.</w:t>
      </w:r>
    </w:p>
    <w:p w:rsidR="002F0072" w:rsidRPr="0031389B" w:rsidRDefault="002F0072" w:rsidP="002F0072">
      <w:pPr>
        <w:pStyle w:val="c9"/>
        <w:shd w:val="clear" w:color="auto" w:fill="FFFFFF"/>
        <w:spacing w:before="0" w:after="0"/>
        <w:jc w:val="center"/>
      </w:pPr>
      <w:r w:rsidRPr="0031389B">
        <w:rPr>
          <w:rStyle w:val="c10"/>
          <w:b/>
          <w:bCs/>
        </w:rPr>
        <w:t>5-6 лет</w:t>
      </w:r>
    </w:p>
    <w:p w:rsidR="002F0072" w:rsidRPr="0031389B" w:rsidRDefault="002F0072" w:rsidP="002F0072">
      <w:pPr>
        <w:shd w:val="clear" w:color="auto" w:fill="FFFFFF"/>
        <w:jc w:val="both"/>
      </w:pPr>
      <w:r w:rsidRPr="0031389B">
        <w:rPr>
          <w:rStyle w:val="c1"/>
        </w:rPr>
        <w:t> </w:t>
      </w:r>
      <w:r w:rsidR="00A84C41" w:rsidRPr="0031389B">
        <w:rPr>
          <w:rStyle w:val="c1"/>
        </w:rPr>
        <w:tab/>
      </w:r>
      <w:r w:rsidRPr="0031389B">
        <w:rPr>
          <w:rStyle w:val="c1"/>
        </w:rPr>
        <w:t xml:space="preserve">Приоритетной сферой проявления детской инициативы в старшем дошкольном возрасте является </w:t>
      </w:r>
      <w:proofErr w:type="spellStart"/>
      <w:r w:rsidRPr="0031389B">
        <w:rPr>
          <w:rStyle w:val="c1"/>
        </w:rPr>
        <w:t>внеситуативно</w:t>
      </w:r>
      <w:proofErr w:type="spellEnd"/>
      <w:r w:rsidRPr="0031389B">
        <w:rPr>
          <w:rStyle w:val="c1"/>
        </w:rPr>
        <w:t xml:space="preserve"> – личностное общение </w:t>
      </w:r>
      <w:proofErr w:type="gramStart"/>
      <w:r w:rsidRPr="0031389B">
        <w:rPr>
          <w:rStyle w:val="c1"/>
        </w:rPr>
        <w:t>со</w:t>
      </w:r>
      <w:proofErr w:type="gramEnd"/>
      <w:r w:rsidRPr="0031389B">
        <w:rPr>
          <w:rStyle w:val="c1"/>
        </w:rPr>
        <w:t xml:space="preserve"> взрослыми и сверстниками, а также информационно познавательная инициатива.</w:t>
      </w:r>
    </w:p>
    <w:p w:rsidR="002F0072" w:rsidRPr="0031389B" w:rsidRDefault="002F0072" w:rsidP="002F0072">
      <w:pPr>
        <w:shd w:val="clear" w:color="auto" w:fill="FFFFFF"/>
        <w:jc w:val="both"/>
      </w:pPr>
      <w:r w:rsidRPr="0031389B">
        <w:rPr>
          <w:rStyle w:val="c1"/>
        </w:rPr>
        <w:t>Для поддержки детской инициативы взрослым необходимо:</w:t>
      </w:r>
    </w:p>
    <w:p w:rsidR="002F0072" w:rsidRPr="0031389B" w:rsidRDefault="002F0072" w:rsidP="009C2E06">
      <w:pPr>
        <w:numPr>
          <w:ilvl w:val="0"/>
          <w:numId w:val="12"/>
        </w:numPr>
        <w:shd w:val="clear" w:color="auto" w:fill="FFFFFF"/>
        <w:jc w:val="both"/>
      </w:pPr>
      <w:r w:rsidRPr="0031389B">
        <w:rPr>
          <w:rStyle w:val="c1"/>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2F0072" w:rsidRPr="0031389B" w:rsidRDefault="002F0072" w:rsidP="009C2E06">
      <w:pPr>
        <w:numPr>
          <w:ilvl w:val="0"/>
          <w:numId w:val="12"/>
        </w:numPr>
        <w:shd w:val="clear" w:color="auto" w:fill="FFFFFF"/>
        <w:jc w:val="both"/>
      </w:pPr>
      <w:r w:rsidRPr="0031389B">
        <w:rPr>
          <w:rStyle w:val="c1"/>
        </w:rPr>
        <w:t>уважать индивидуальные вкусы и привычки детей;</w:t>
      </w:r>
    </w:p>
    <w:p w:rsidR="002F0072" w:rsidRPr="0031389B" w:rsidRDefault="002F0072" w:rsidP="009C2E06">
      <w:pPr>
        <w:numPr>
          <w:ilvl w:val="0"/>
          <w:numId w:val="12"/>
        </w:numPr>
        <w:shd w:val="clear" w:color="auto" w:fill="FFFFFF"/>
        <w:jc w:val="both"/>
      </w:pPr>
      <w:r w:rsidRPr="0031389B">
        <w:rPr>
          <w:rStyle w:val="c1"/>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2F0072" w:rsidRPr="0031389B" w:rsidRDefault="002F0072" w:rsidP="009C2E06">
      <w:pPr>
        <w:numPr>
          <w:ilvl w:val="0"/>
          <w:numId w:val="12"/>
        </w:numPr>
        <w:shd w:val="clear" w:color="auto" w:fill="FFFFFF"/>
        <w:jc w:val="both"/>
      </w:pPr>
      <w:r w:rsidRPr="0031389B">
        <w:rPr>
          <w:rStyle w:val="c1"/>
        </w:rPr>
        <w:t>создавать условия для разнообразной самостоятельной творческой деятельности детей;</w:t>
      </w:r>
    </w:p>
    <w:p w:rsidR="002F0072" w:rsidRPr="0031389B" w:rsidRDefault="002F0072" w:rsidP="009C2E06">
      <w:pPr>
        <w:numPr>
          <w:ilvl w:val="0"/>
          <w:numId w:val="12"/>
        </w:numPr>
        <w:shd w:val="clear" w:color="auto" w:fill="FFFFFF"/>
        <w:jc w:val="both"/>
      </w:pPr>
      <w:r w:rsidRPr="0031389B">
        <w:rPr>
          <w:rStyle w:val="c1"/>
        </w:rPr>
        <w:t>при необходимости помогать детям в решении проблем организации игры;</w:t>
      </w:r>
    </w:p>
    <w:p w:rsidR="002F0072" w:rsidRPr="0031389B" w:rsidRDefault="002F0072" w:rsidP="009C2E06">
      <w:pPr>
        <w:numPr>
          <w:ilvl w:val="0"/>
          <w:numId w:val="12"/>
        </w:numPr>
        <w:shd w:val="clear" w:color="auto" w:fill="FFFFFF"/>
        <w:jc w:val="both"/>
      </w:pPr>
      <w:r w:rsidRPr="0031389B">
        <w:rPr>
          <w:rStyle w:val="c1"/>
        </w:rPr>
        <w:t>привлекать детей к планированию жизни группы на день и на более отдаленную перспективу. Обсуждать совместные проекты;</w:t>
      </w:r>
    </w:p>
    <w:p w:rsidR="002F0072" w:rsidRPr="0031389B" w:rsidRDefault="002F0072" w:rsidP="009C2E06">
      <w:pPr>
        <w:numPr>
          <w:ilvl w:val="0"/>
          <w:numId w:val="12"/>
        </w:numPr>
        <w:shd w:val="clear" w:color="auto" w:fill="FFFFFF"/>
        <w:jc w:val="both"/>
      </w:pPr>
      <w:r w:rsidRPr="0031389B">
        <w:rPr>
          <w:rStyle w:val="c1"/>
        </w:rPr>
        <w:t>создавать условия и выделять время для самостоятельной творческой, познавательной деятельности детей по интересам.</w:t>
      </w:r>
    </w:p>
    <w:p w:rsidR="002F0072" w:rsidRPr="0031389B" w:rsidRDefault="002F0072" w:rsidP="002F0072">
      <w:pPr>
        <w:pStyle w:val="c9"/>
        <w:shd w:val="clear" w:color="auto" w:fill="FFFFFF"/>
        <w:spacing w:before="0" w:after="0"/>
        <w:jc w:val="center"/>
      </w:pPr>
      <w:r w:rsidRPr="0031389B">
        <w:rPr>
          <w:rStyle w:val="c10"/>
          <w:b/>
          <w:bCs/>
        </w:rPr>
        <w:t>6-8 лет</w:t>
      </w:r>
    </w:p>
    <w:p w:rsidR="002F0072" w:rsidRPr="0031389B" w:rsidRDefault="00A84C41" w:rsidP="002F0072">
      <w:pPr>
        <w:shd w:val="clear" w:color="auto" w:fill="FFFFFF"/>
        <w:jc w:val="both"/>
      </w:pPr>
      <w:r w:rsidRPr="0031389B">
        <w:rPr>
          <w:rStyle w:val="c1"/>
        </w:rPr>
        <w:tab/>
      </w:r>
      <w:r w:rsidR="002F0072" w:rsidRPr="0031389B">
        <w:rPr>
          <w:rStyle w:val="c1"/>
        </w:rPr>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2F0072" w:rsidRPr="0031389B" w:rsidRDefault="002F0072" w:rsidP="009C2E06">
      <w:pPr>
        <w:numPr>
          <w:ilvl w:val="0"/>
          <w:numId w:val="13"/>
        </w:numPr>
        <w:shd w:val="clear" w:color="auto" w:fill="FFFFFF"/>
        <w:jc w:val="both"/>
      </w:pPr>
      <w:r w:rsidRPr="0031389B">
        <w:rPr>
          <w:rStyle w:val="c1"/>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2F0072" w:rsidRPr="0031389B" w:rsidRDefault="002F0072" w:rsidP="009C2E06">
      <w:pPr>
        <w:numPr>
          <w:ilvl w:val="0"/>
          <w:numId w:val="13"/>
        </w:numPr>
        <w:shd w:val="clear" w:color="auto" w:fill="FFFFFF"/>
        <w:jc w:val="both"/>
      </w:pPr>
      <w:r w:rsidRPr="0031389B">
        <w:rPr>
          <w:rStyle w:val="c1"/>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2F0072" w:rsidRPr="0031389B" w:rsidRDefault="002F0072" w:rsidP="009C2E06">
      <w:pPr>
        <w:numPr>
          <w:ilvl w:val="0"/>
          <w:numId w:val="13"/>
        </w:numPr>
        <w:shd w:val="clear" w:color="auto" w:fill="FFFFFF"/>
        <w:jc w:val="both"/>
      </w:pPr>
      <w:r w:rsidRPr="0031389B">
        <w:rPr>
          <w:rStyle w:val="c1"/>
        </w:rPr>
        <w:t>создавать ситуации, позволяющие ребенку реализовать свою компетентность, обретая уважение и признание взрослых и сверстников;</w:t>
      </w:r>
    </w:p>
    <w:p w:rsidR="002F0072" w:rsidRPr="0031389B" w:rsidRDefault="002F0072" w:rsidP="009C2E06">
      <w:pPr>
        <w:numPr>
          <w:ilvl w:val="0"/>
          <w:numId w:val="13"/>
        </w:numPr>
        <w:shd w:val="clear" w:color="auto" w:fill="FFFFFF"/>
        <w:jc w:val="both"/>
      </w:pPr>
      <w:r w:rsidRPr="0031389B">
        <w:rPr>
          <w:rStyle w:val="c1"/>
        </w:rPr>
        <w:t>обращаться к детям, с просьбой продемонстрировать свои достижения и научить его добиваться таких же результатов сверстников;</w:t>
      </w:r>
    </w:p>
    <w:p w:rsidR="002F0072" w:rsidRPr="0031389B" w:rsidRDefault="002F0072" w:rsidP="009C2E06">
      <w:pPr>
        <w:numPr>
          <w:ilvl w:val="0"/>
          <w:numId w:val="13"/>
        </w:numPr>
        <w:shd w:val="clear" w:color="auto" w:fill="FFFFFF"/>
        <w:jc w:val="both"/>
      </w:pPr>
      <w:r w:rsidRPr="0031389B">
        <w:rPr>
          <w:rStyle w:val="c1"/>
        </w:rPr>
        <w:t>поддерживать чувство гордости за свой труд и удовлетворение его результатами;</w:t>
      </w:r>
    </w:p>
    <w:p w:rsidR="002F0072" w:rsidRPr="0031389B" w:rsidRDefault="002F0072" w:rsidP="009C2E06">
      <w:pPr>
        <w:numPr>
          <w:ilvl w:val="0"/>
          <w:numId w:val="13"/>
        </w:numPr>
        <w:shd w:val="clear" w:color="auto" w:fill="FFFFFF"/>
        <w:jc w:val="both"/>
      </w:pPr>
      <w:r w:rsidRPr="0031389B">
        <w:rPr>
          <w:rStyle w:val="c1"/>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2F0072" w:rsidRPr="0031389B" w:rsidRDefault="002F0072" w:rsidP="009C2E06">
      <w:pPr>
        <w:numPr>
          <w:ilvl w:val="0"/>
          <w:numId w:val="13"/>
        </w:numPr>
        <w:shd w:val="clear" w:color="auto" w:fill="FFFFFF"/>
        <w:jc w:val="both"/>
      </w:pPr>
      <w:r w:rsidRPr="0031389B">
        <w:rPr>
          <w:rStyle w:val="c1"/>
        </w:rPr>
        <w:t>при необходимости помогать детям решать проблемы при организации игры;</w:t>
      </w:r>
    </w:p>
    <w:p w:rsidR="002F0072" w:rsidRPr="0031389B" w:rsidRDefault="002F0072" w:rsidP="009C2E06">
      <w:pPr>
        <w:numPr>
          <w:ilvl w:val="0"/>
          <w:numId w:val="13"/>
        </w:numPr>
        <w:shd w:val="clear" w:color="auto" w:fill="FFFFFF"/>
        <w:jc w:val="both"/>
      </w:pPr>
      <w:r w:rsidRPr="0031389B">
        <w:rPr>
          <w:rStyle w:val="c1"/>
        </w:rPr>
        <w:t>проводить планирование жизни группы на день, неделю, месяц с учетом интересов детей, стараться реализовывать их пожелания и предложения;</w:t>
      </w:r>
    </w:p>
    <w:p w:rsidR="002F0072" w:rsidRPr="0031389B" w:rsidRDefault="002F0072" w:rsidP="009C2E06">
      <w:pPr>
        <w:numPr>
          <w:ilvl w:val="0"/>
          <w:numId w:val="13"/>
        </w:numPr>
        <w:shd w:val="clear" w:color="auto" w:fill="FFFFFF"/>
        <w:jc w:val="both"/>
      </w:pPr>
      <w:r w:rsidRPr="0031389B">
        <w:rPr>
          <w:rStyle w:val="c1"/>
        </w:rPr>
        <w:t>презентовать продукты детского творчества другим детям, родителям, педагогам (концерты, выставки и др.)</w:t>
      </w:r>
    </w:p>
    <w:p w:rsidR="006A6B32" w:rsidRPr="0031389B" w:rsidRDefault="006A6B32" w:rsidP="002F0072">
      <w:pPr>
        <w:pStyle w:val="afff"/>
        <w:tabs>
          <w:tab w:val="left" w:pos="4500"/>
        </w:tabs>
        <w:spacing w:line="240" w:lineRule="auto"/>
        <w:ind w:firstLine="709"/>
        <w:rPr>
          <w:rFonts w:ascii="Times New Roman" w:hAnsi="Times New Roman" w:cs="Times New Roman"/>
          <w:bCs/>
          <w:color w:val="auto"/>
          <w:sz w:val="24"/>
          <w:szCs w:val="24"/>
        </w:rPr>
      </w:pPr>
    </w:p>
    <w:p w:rsidR="006A6B32" w:rsidRPr="0031389B" w:rsidRDefault="006A6B32" w:rsidP="006A6B32">
      <w:pPr>
        <w:jc w:val="center"/>
        <w:outlineLvl w:val="1"/>
        <w:rPr>
          <w:b/>
        </w:rPr>
      </w:pPr>
    </w:p>
    <w:p w:rsidR="00AD1E1B" w:rsidRPr="0031389B" w:rsidRDefault="00AD1E1B" w:rsidP="006A6B32">
      <w:pPr>
        <w:jc w:val="center"/>
        <w:outlineLvl w:val="1"/>
        <w:rPr>
          <w:b/>
        </w:rPr>
      </w:pPr>
    </w:p>
    <w:p w:rsidR="006A6B32" w:rsidRPr="0031389B" w:rsidRDefault="00A84C41" w:rsidP="007019EC">
      <w:pPr>
        <w:jc w:val="center"/>
        <w:outlineLvl w:val="1"/>
        <w:rPr>
          <w:b/>
        </w:rPr>
      </w:pPr>
      <w:r w:rsidRPr="0031389B">
        <w:rPr>
          <w:b/>
        </w:rPr>
        <w:lastRenderedPageBreak/>
        <w:t>2</w:t>
      </w:r>
      <w:r w:rsidR="006A6B32" w:rsidRPr="0031389B">
        <w:rPr>
          <w:b/>
        </w:rPr>
        <w:t>. СОДЕРЖАТЕЛЬНЫЙ РАЗДЕЛ</w:t>
      </w:r>
    </w:p>
    <w:p w:rsidR="007019EC" w:rsidRPr="0031389B" w:rsidRDefault="007019EC" w:rsidP="007019EC">
      <w:pPr>
        <w:ind w:firstLine="709"/>
        <w:jc w:val="both"/>
      </w:pPr>
      <w:r w:rsidRPr="0031389B">
        <w:rPr>
          <w:color w:val="000000"/>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019EC" w:rsidRPr="0031389B" w:rsidRDefault="007019EC" w:rsidP="007019EC">
      <w:pPr>
        <w:pStyle w:val="15"/>
        <w:numPr>
          <w:ilvl w:val="0"/>
          <w:numId w:val="30"/>
        </w:numPr>
        <w:tabs>
          <w:tab w:val="right" w:pos="426"/>
          <w:tab w:val="right" w:pos="993"/>
        </w:tabs>
        <w:ind w:left="0" w:firstLine="709"/>
        <w:jc w:val="both"/>
        <w:rPr>
          <w:sz w:val="24"/>
          <w:szCs w:val="24"/>
        </w:rPr>
      </w:pPr>
      <w:r w:rsidRPr="0031389B">
        <w:rPr>
          <w:color w:val="000000"/>
          <w:sz w:val="24"/>
          <w:szCs w:val="24"/>
        </w:rPr>
        <w:t>социально-коммуникативное развитие;</w:t>
      </w:r>
    </w:p>
    <w:p w:rsidR="007019EC" w:rsidRPr="0031389B" w:rsidRDefault="007019EC" w:rsidP="007019EC">
      <w:pPr>
        <w:pStyle w:val="15"/>
        <w:numPr>
          <w:ilvl w:val="0"/>
          <w:numId w:val="30"/>
        </w:numPr>
        <w:tabs>
          <w:tab w:val="right" w:pos="426"/>
          <w:tab w:val="right" w:pos="993"/>
        </w:tabs>
        <w:ind w:left="0" w:firstLine="709"/>
        <w:jc w:val="both"/>
        <w:rPr>
          <w:sz w:val="24"/>
          <w:szCs w:val="24"/>
        </w:rPr>
      </w:pPr>
      <w:r w:rsidRPr="0031389B">
        <w:rPr>
          <w:color w:val="000000"/>
          <w:sz w:val="24"/>
          <w:szCs w:val="24"/>
        </w:rPr>
        <w:t>познавательное развитие;</w:t>
      </w:r>
    </w:p>
    <w:p w:rsidR="007019EC" w:rsidRPr="0031389B" w:rsidRDefault="007019EC" w:rsidP="007019EC">
      <w:pPr>
        <w:pStyle w:val="15"/>
        <w:numPr>
          <w:ilvl w:val="0"/>
          <w:numId w:val="30"/>
        </w:numPr>
        <w:tabs>
          <w:tab w:val="right" w:pos="426"/>
          <w:tab w:val="right" w:pos="993"/>
        </w:tabs>
        <w:ind w:left="0" w:firstLine="709"/>
        <w:jc w:val="both"/>
        <w:rPr>
          <w:sz w:val="24"/>
          <w:szCs w:val="24"/>
        </w:rPr>
      </w:pPr>
      <w:r w:rsidRPr="0031389B">
        <w:rPr>
          <w:color w:val="000000"/>
          <w:sz w:val="24"/>
          <w:szCs w:val="24"/>
        </w:rPr>
        <w:t>речевое развитие;</w:t>
      </w:r>
    </w:p>
    <w:p w:rsidR="007019EC" w:rsidRPr="0031389B" w:rsidRDefault="007019EC" w:rsidP="007019EC">
      <w:pPr>
        <w:pStyle w:val="15"/>
        <w:numPr>
          <w:ilvl w:val="0"/>
          <w:numId w:val="30"/>
        </w:numPr>
        <w:tabs>
          <w:tab w:val="right" w:pos="426"/>
          <w:tab w:val="right" w:pos="993"/>
        </w:tabs>
        <w:ind w:left="0" w:firstLine="709"/>
        <w:jc w:val="both"/>
        <w:rPr>
          <w:sz w:val="24"/>
          <w:szCs w:val="24"/>
        </w:rPr>
      </w:pPr>
      <w:r w:rsidRPr="0031389B">
        <w:rPr>
          <w:color w:val="000000"/>
          <w:sz w:val="24"/>
          <w:szCs w:val="24"/>
        </w:rPr>
        <w:t>художественно-эстетическое развитие;</w:t>
      </w:r>
    </w:p>
    <w:p w:rsidR="007019EC" w:rsidRPr="0031389B" w:rsidRDefault="007019EC" w:rsidP="007019EC">
      <w:pPr>
        <w:pStyle w:val="15"/>
        <w:numPr>
          <w:ilvl w:val="0"/>
          <w:numId w:val="30"/>
        </w:numPr>
        <w:tabs>
          <w:tab w:val="right" w:pos="426"/>
          <w:tab w:val="right" w:pos="993"/>
        </w:tabs>
        <w:ind w:left="0" w:firstLine="709"/>
        <w:jc w:val="both"/>
        <w:rPr>
          <w:sz w:val="24"/>
          <w:szCs w:val="24"/>
        </w:rPr>
      </w:pPr>
      <w:r w:rsidRPr="0031389B">
        <w:rPr>
          <w:color w:val="000000"/>
          <w:sz w:val="24"/>
          <w:szCs w:val="24"/>
        </w:rPr>
        <w:t>физическое развитие.</w:t>
      </w:r>
    </w:p>
    <w:p w:rsidR="007019EC" w:rsidRPr="0031389B" w:rsidRDefault="007019EC" w:rsidP="007019EC">
      <w:pPr>
        <w:ind w:firstLine="709"/>
        <w:jc w:val="both"/>
        <w:rPr>
          <w:color w:val="000000"/>
        </w:rPr>
      </w:pPr>
      <w:r w:rsidRPr="0031389B">
        <w:rPr>
          <w:color w:val="000000"/>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7019EC" w:rsidRPr="0031389B" w:rsidRDefault="007019EC" w:rsidP="007019EC">
      <w:pPr>
        <w:ind w:firstLine="709"/>
        <w:jc w:val="both"/>
      </w:pPr>
    </w:p>
    <w:p w:rsidR="00FD7226" w:rsidRPr="0031389B" w:rsidRDefault="00AC04C4" w:rsidP="007019EC">
      <w:pPr>
        <w:spacing w:line="246" w:lineRule="auto"/>
        <w:ind w:left="6" w:firstLine="397"/>
        <w:jc w:val="both"/>
        <w:rPr>
          <w:rFonts w:eastAsiaTheme="minorHAnsi"/>
          <w:lang w:eastAsia="en-US"/>
        </w:rPr>
      </w:pPr>
      <w:r w:rsidRPr="0031389B">
        <w:tab/>
      </w:r>
      <w:r w:rsidR="006A6B32" w:rsidRPr="0031389B">
        <w:rPr>
          <w:rFonts w:eastAsiaTheme="minorHAnsi"/>
          <w:lang w:eastAsia="en-US"/>
        </w:rPr>
        <w:t xml:space="preserve"> </w:t>
      </w:r>
      <w:r w:rsidR="006A6B32" w:rsidRPr="0031389B">
        <w:rPr>
          <w:b/>
        </w:rPr>
        <w:t xml:space="preserve"> </w:t>
      </w:r>
    </w:p>
    <w:p w:rsidR="006A6B32" w:rsidRPr="0031389B" w:rsidRDefault="001A6EF7" w:rsidP="006A6B32">
      <w:pPr>
        <w:jc w:val="center"/>
        <w:outlineLvl w:val="1"/>
        <w:rPr>
          <w:b/>
        </w:rPr>
      </w:pPr>
      <w:r w:rsidRPr="0031389B">
        <w:rPr>
          <w:b/>
        </w:rPr>
        <w:t xml:space="preserve"> </w:t>
      </w:r>
      <w:r w:rsidR="00F04930" w:rsidRPr="0031389B">
        <w:rPr>
          <w:b/>
        </w:rPr>
        <w:t xml:space="preserve">           </w:t>
      </w:r>
      <w:r w:rsidR="00F3236F" w:rsidRPr="0031389B">
        <w:rPr>
          <w:b/>
        </w:rPr>
        <w:t>2.</w:t>
      </w:r>
      <w:r w:rsidR="00871494" w:rsidRPr="0031389B">
        <w:rPr>
          <w:b/>
        </w:rPr>
        <w:t>1</w:t>
      </w:r>
      <w:r w:rsidR="00670DCD" w:rsidRPr="0031389B">
        <w:rPr>
          <w:b/>
        </w:rPr>
        <w:t>.</w:t>
      </w:r>
      <w:r w:rsidR="00F04930" w:rsidRPr="0031389B">
        <w:rPr>
          <w:b/>
        </w:rPr>
        <w:t xml:space="preserve">  </w:t>
      </w:r>
      <w:r w:rsidRPr="0031389B">
        <w:rPr>
          <w:b/>
        </w:rPr>
        <w:t>СОДЕРЖА</w:t>
      </w:r>
      <w:r w:rsidR="00F04930" w:rsidRPr="0031389B">
        <w:rPr>
          <w:b/>
        </w:rPr>
        <w:t>НИЕ ВОСПИТАНИЯ</w:t>
      </w:r>
      <w:r w:rsidR="00871494" w:rsidRPr="0031389B">
        <w:rPr>
          <w:b/>
        </w:rPr>
        <w:t xml:space="preserve"> ПО ОБРАЗОВАТЕЛЬНЫМ ОБЛАСТЯМ</w:t>
      </w:r>
    </w:p>
    <w:p w:rsidR="006A6B32" w:rsidRPr="0031389B" w:rsidRDefault="006A6B32" w:rsidP="006A6B32">
      <w:pPr>
        <w:pStyle w:val="26"/>
        <w:spacing w:before="0" w:after="0" w:line="240" w:lineRule="auto"/>
        <w:ind w:firstLine="709"/>
        <w:rPr>
          <w:rFonts w:ascii="Times New Roman" w:hAnsi="Times New Roman" w:cs="Times New Roman"/>
          <w:sz w:val="24"/>
          <w:szCs w:val="24"/>
        </w:rPr>
      </w:pPr>
      <w:r w:rsidRPr="0031389B">
        <w:rPr>
          <w:rFonts w:ascii="Times New Roman" w:hAnsi="Times New Roman" w:cs="Times New Roman"/>
          <w:sz w:val="24"/>
          <w:szCs w:val="24"/>
        </w:rPr>
        <w:t>РАННИЙ ВОЗРАСТ (2-3 года)</w:t>
      </w:r>
    </w:p>
    <w:p w:rsidR="00AD1E1B" w:rsidRPr="0031389B" w:rsidRDefault="00AD1E1B" w:rsidP="00AD1E1B">
      <w:pPr>
        <w:ind w:firstLine="709"/>
        <w:jc w:val="both"/>
        <w:rPr>
          <w:rFonts w:eastAsia="Batang"/>
          <w:lang w:eastAsia="ko-KR"/>
        </w:rPr>
      </w:pPr>
      <w:r w:rsidRPr="0031389B">
        <w:rPr>
          <w:rFonts w:eastAsia="Batang"/>
          <w:lang w:eastAsia="ko-KR"/>
        </w:rPr>
        <w:t xml:space="preserve">Содержание Программы обеспечивает развитие личности, мотивации и способностей детей </w:t>
      </w:r>
      <w:proofErr w:type="gramStart"/>
      <w:r w:rsidRPr="0031389B">
        <w:rPr>
          <w:rFonts w:eastAsia="Batang"/>
          <w:lang w:eastAsia="ko-KR"/>
        </w:rPr>
        <w:t>в</w:t>
      </w:r>
      <w:proofErr w:type="gramEnd"/>
      <w:r w:rsidRPr="0031389B">
        <w:rPr>
          <w:rFonts w:eastAsia="Batang"/>
          <w:lang w:eastAsia="ko-KR"/>
        </w:rPr>
        <w:t xml:space="preserve"> различных видах деятельности и охватывает следующие образовательные области: </w:t>
      </w:r>
    </w:p>
    <w:p w:rsidR="00AD1E1B" w:rsidRPr="0031389B" w:rsidRDefault="00AD1E1B" w:rsidP="00AD1E1B">
      <w:pPr>
        <w:ind w:firstLine="709"/>
        <w:jc w:val="both"/>
        <w:rPr>
          <w:rFonts w:eastAsia="Batang"/>
          <w:lang w:eastAsia="ko-KR"/>
        </w:rPr>
      </w:pPr>
      <w:r w:rsidRPr="0031389B">
        <w:rPr>
          <w:rFonts w:eastAsia="Batang"/>
          <w:lang w:eastAsia="ko-KR"/>
        </w:rPr>
        <w:t>● социально-коммуникативное развитие;</w:t>
      </w:r>
    </w:p>
    <w:p w:rsidR="00AD1E1B" w:rsidRPr="0031389B" w:rsidRDefault="00AD1E1B" w:rsidP="00AD1E1B">
      <w:pPr>
        <w:ind w:firstLine="709"/>
        <w:jc w:val="both"/>
        <w:rPr>
          <w:rFonts w:eastAsia="Batang"/>
          <w:lang w:eastAsia="ko-KR"/>
        </w:rPr>
      </w:pPr>
      <w:r w:rsidRPr="0031389B">
        <w:rPr>
          <w:rFonts w:eastAsia="Batang"/>
          <w:lang w:eastAsia="ko-KR"/>
        </w:rPr>
        <w:t>● познавательное развитие;</w:t>
      </w:r>
    </w:p>
    <w:p w:rsidR="00AD1E1B" w:rsidRPr="0031389B" w:rsidRDefault="00AD1E1B" w:rsidP="00AD1E1B">
      <w:pPr>
        <w:ind w:firstLine="709"/>
        <w:jc w:val="both"/>
        <w:rPr>
          <w:rFonts w:eastAsia="Batang"/>
          <w:lang w:eastAsia="ko-KR"/>
        </w:rPr>
      </w:pPr>
      <w:r w:rsidRPr="0031389B">
        <w:rPr>
          <w:rFonts w:eastAsia="Batang"/>
          <w:lang w:eastAsia="ko-KR"/>
        </w:rPr>
        <w:t>● речевое развитие;</w:t>
      </w:r>
    </w:p>
    <w:p w:rsidR="00AD1E1B" w:rsidRPr="0031389B" w:rsidRDefault="00AD1E1B" w:rsidP="00AD1E1B">
      <w:pPr>
        <w:ind w:firstLine="709"/>
        <w:jc w:val="both"/>
        <w:rPr>
          <w:rFonts w:eastAsia="Batang"/>
          <w:lang w:eastAsia="ko-KR"/>
        </w:rPr>
      </w:pPr>
      <w:r w:rsidRPr="0031389B">
        <w:rPr>
          <w:rFonts w:eastAsia="Batang"/>
          <w:lang w:eastAsia="ko-KR"/>
        </w:rPr>
        <w:t xml:space="preserve">● художественно </w:t>
      </w:r>
      <w:r w:rsidRPr="0031389B">
        <w:rPr>
          <w:rFonts w:eastAsia="Batang"/>
          <w:lang w:eastAsia="ko-KR"/>
        </w:rPr>
        <w:noBreakHyphen/>
        <w:t xml:space="preserve"> эстетическое развитие;</w:t>
      </w:r>
    </w:p>
    <w:p w:rsidR="00AD1E1B" w:rsidRPr="0031389B" w:rsidRDefault="00AD1E1B" w:rsidP="00AD1E1B">
      <w:pPr>
        <w:ind w:firstLine="709"/>
        <w:jc w:val="both"/>
        <w:rPr>
          <w:rFonts w:eastAsia="Batang"/>
          <w:lang w:eastAsia="ko-KR"/>
        </w:rPr>
      </w:pPr>
      <w:r w:rsidRPr="0031389B">
        <w:rPr>
          <w:rFonts w:eastAsia="Batang"/>
          <w:lang w:eastAsia="ko-KR"/>
        </w:rPr>
        <w:t xml:space="preserve">● физическое развитие.  </w:t>
      </w:r>
    </w:p>
    <w:p w:rsidR="00AD1E1B" w:rsidRPr="0031389B" w:rsidRDefault="00AD1E1B" w:rsidP="00AD1E1B">
      <w:pPr>
        <w:pStyle w:val="26"/>
        <w:spacing w:before="0" w:after="0" w:line="240" w:lineRule="auto"/>
        <w:ind w:firstLine="709"/>
        <w:jc w:val="both"/>
        <w:rPr>
          <w:rFonts w:ascii="Times New Roman" w:hAnsi="Times New Roman" w:cs="Times New Roman"/>
          <w:sz w:val="24"/>
          <w:szCs w:val="24"/>
        </w:rPr>
      </w:pPr>
    </w:p>
    <w:p w:rsidR="006A6B32" w:rsidRPr="0031389B" w:rsidRDefault="006A6B32" w:rsidP="006A6B32">
      <w:pPr>
        <w:pStyle w:val="26"/>
        <w:spacing w:before="0" w:after="0" w:line="240" w:lineRule="auto"/>
        <w:ind w:firstLine="709"/>
        <w:rPr>
          <w:rFonts w:ascii="Times New Roman" w:hAnsi="Times New Roman" w:cs="Times New Roman"/>
          <w:color w:val="auto"/>
          <w:sz w:val="24"/>
          <w:szCs w:val="24"/>
        </w:rPr>
      </w:pPr>
      <w:r w:rsidRPr="0031389B">
        <w:rPr>
          <w:rFonts w:ascii="Times New Roman" w:hAnsi="Times New Roman" w:cs="Times New Roman"/>
          <w:color w:val="auto"/>
          <w:sz w:val="24"/>
          <w:szCs w:val="24"/>
        </w:rPr>
        <w:t>Социально-коммуникативное развитие</w:t>
      </w:r>
    </w:p>
    <w:p w:rsidR="006A6B32" w:rsidRPr="0031389B" w:rsidRDefault="006A6B32" w:rsidP="006A6B32">
      <w:pPr>
        <w:jc w:val="center"/>
        <w:rPr>
          <w:b/>
        </w:rPr>
      </w:pPr>
      <w:r w:rsidRPr="0031389B">
        <w:rPr>
          <w:b/>
        </w:rPr>
        <w:t>Социализация, развитие общения, нравственное воспитание</w:t>
      </w:r>
    </w:p>
    <w:p w:rsidR="006A6B32" w:rsidRPr="0031389B" w:rsidRDefault="006A6B32" w:rsidP="006A6B32">
      <w:pPr>
        <w:jc w:val="both"/>
      </w:pPr>
      <w:r w:rsidRPr="0031389B">
        <w:tab/>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6A6B32" w:rsidRPr="0031389B" w:rsidRDefault="006A6B32" w:rsidP="006A6B32">
      <w:pPr>
        <w:jc w:val="both"/>
      </w:pPr>
      <w:r w:rsidRPr="0031389B">
        <w:tab/>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6A6B32" w:rsidRPr="0031389B" w:rsidRDefault="006A6B32" w:rsidP="006A6B32">
      <w:pPr>
        <w:jc w:val="both"/>
        <w:rPr>
          <w:b/>
        </w:rPr>
      </w:pPr>
      <w:r w:rsidRPr="0031389B">
        <w:rPr>
          <w:b/>
        </w:rPr>
        <w:tab/>
        <w:t>Ребенок в семье и сообществе, патриотическое воспитание</w:t>
      </w:r>
    </w:p>
    <w:p w:rsidR="006A6B32" w:rsidRPr="0031389B" w:rsidRDefault="006A6B32" w:rsidP="006A6B32">
      <w:pPr>
        <w:jc w:val="both"/>
      </w:pPr>
      <w:r w:rsidRPr="0031389B">
        <w:rPr>
          <w:b/>
        </w:rPr>
        <w:tab/>
        <w:t xml:space="preserve">Образ Я. </w:t>
      </w:r>
      <w:r w:rsidRPr="0031389B">
        <w:t>Формировать у ребенка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6A6B32" w:rsidRPr="0031389B" w:rsidRDefault="006A6B32" w:rsidP="006A6B32">
      <w:pPr>
        <w:jc w:val="both"/>
      </w:pPr>
      <w:r w:rsidRPr="0031389B">
        <w:rPr>
          <w:b/>
        </w:rPr>
        <w:tab/>
        <w:t xml:space="preserve">Семья. </w:t>
      </w:r>
      <w:r w:rsidRPr="0031389B">
        <w:t>Воспитывать внимательное отношение к родителям, близким людям. Поощрять умение называть имена членов своей семьи.</w:t>
      </w:r>
    </w:p>
    <w:p w:rsidR="006A6B32" w:rsidRPr="0031389B" w:rsidRDefault="006A6B32" w:rsidP="006A6B32">
      <w:pPr>
        <w:jc w:val="both"/>
      </w:pPr>
      <w:r w:rsidRPr="0031389B">
        <w:rPr>
          <w:b/>
        </w:rPr>
        <w:tab/>
        <w:t xml:space="preserve">Детский сад. </w:t>
      </w:r>
      <w:r w:rsidRPr="0031389B">
        <w:t>Развивать представления о положительных сторонах детского сада, его общности с домом (тепло, уют, любовь) и отличиях от домашней обстановки (больше друзей, игрушек, самостоятельности и т.д.).</w:t>
      </w:r>
    </w:p>
    <w:p w:rsidR="006A6B32" w:rsidRPr="0031389B" w:rsidRDefault="006A6B32" w:rsidP="006A6B32">
      <w:pPr>
        <w:jc w:val="both"/>
      </w:pPr>
      <w:r w:rsidRPr="0031389B">
        <w:lastRenderedPageBreak/>
        <w:tab/>
        <w:t>Обращать внимание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6A6B32" w:rsidRPr="0031389B" w:rsidRDefault="006A6B32" w:rsidP="006A6B32">
      <w:pPr>
        <w:jc w:val="both"/>
      </w:pPr>
      <w:r w:rsidRPr="0031389B">
        <w:t>Развивать умение ориентироваться в помещении группы, на участке.</w:t>
      </w:r>
    </w:p>
    <w:p w:rsidR="006A6B32" w:rsidRPr="0031389B" w:rsidRDefault="006A6B32" w:rsidP="006A6B32">
      <w:pPr>
        <w:tabs>
          <w:tab w:val="left" w:pos="195"/>
        </w:tabs>
        <w:jc w:val="both"/>
      </w:pPr>
      <w:r w:rsidRPr="0031389B">
        <w:rPr>
          <w:b/>
        </w:rPr>
        <w:tab/>
      </w:r>
      <w:r w:rsidRPr="0031389B">
        <w:rPr>
          <w:b/>
        </w:rPr>
        <w:tab/>
        <w:t xml:space="preserve">Родная страна. </w:t>
      </w:r>
      <w:r w:rsidRPr="0031389B">
        <w:t>Напоминать детям название города (поселка), в котором они живут.</w:t>
      </w:r>
    </w:p>
    <w:p w:rsidR="006A6B32" w:rsidRPr="0031389B" w:rsidRDefault="006A6B32" w:rsidP="006A6B32">
      <w:pPr>
        <w:jc w:val="center"/>
        <w:rPr>
          <w:b/>
        </w:rPr>
      </w:pPr>
      <w:r w:rsidRPr="0031389B">
        <w:rPr>
          <w:b/>
        </w:rPr>
        <w:t>Самообслуживание, самостоятельность, трудовое воспитание</w:t>
      </w:r>
    </w:p>
    <w:p w:rsidR="006A6B32" w:rsidRPr="0031389B" w:rsidRDefault="006A6B32" w:rsidP="006A6B32">
      <w:pPr>
        <w:jc w:val="both"/>
      </w:pPr>
      <w:r w:rsidRPr="0031389B">
        <w:rPr>
          <w:b/>
        </w:rPr>
        <w:tab/>
        <w:t xml:space="preserve">Воспитание </w:t>
      </w:r>
      <w:proofErr w:type="gramStart"/>
      <w:r w:rsidRPr="0031389B">
        <w:rPr>
          <w:b/>
        </w:rPr>
        <w:t>культурно-гигиенических</w:t>
      </w:r>
      <w:proofErr w:type="gramEnd"/>
      <w:r w:rsidRPr="0031389B">
        <w:rPr>
          <w:b/>
        </w:rPr>
        <w:t xml:space="preserve"> навыков. </w:t>
      </w:r>
      <w:r w:rsidRPr="0031389B">
        <w:t>Формировать привычку (сначала под контролем взрослого, а затем самостоятельно) мыть руки по мере загрязнения и перед едой, насухо вытирать лицо и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6A6B32" w:rsidRPr="0031389B" w:rsidRDefault="006A6B32" w:rsidP="006A6B32">
      <w:pPr>
        <w:jc w:val="both"/>
      </w:pPr>
      <w:r w:rsidRPr="0031389B">
        <w:rPr>
          <w:b/>
        </w:rPr>
        <w:tab/>
        <w:t xml:space="preserve">Самообслуживание. </w:t>
      </w:r>
      <w:proofErr w:type="gramStart"/>
      <w:r w:rsidRPr="0031389B">
        <w:t>Учить детей одеваться</w:t>
      </w:r>
      <w:proofErr w:type="gramEnd"/>
      <w:r w:rsidRPr="0031389B">
        <w:t xml:space="preserve"> и раздеваться в определенном порядке; при небольшой помощи взрослого снимать одежду, обувь (расстегивать пуговицы спереди, застежки на липучках);</w:t>
      </w:r>
      <w:r w:rsidRPr="0031389B">
        <w:rPr>
          <w:b/>
        </w:rPr>
        <w:t xml:space="preserve"> </w:t>
      </w:r>
      <w:r w:rsidRPr="0031389B">
        <w:t>в определенном порядке аккуратно складывать снятую одежду. Приучать к опрятности.</w:t>
      </w:r>
    </w:p>
    <w:p w:rsidR="006A6B32" w:rsidRPr="0031389B" w:rsidRDefault="006A6B32" w:rsidP="006A6B32">
      <w:pPr>
        <w:jc w:val="both"/>
        <w:rPr>
          <w:b/>
        </w:rPr>
      </w:pPr>
      <w:r w:rsidRPr="0031389B">
        <w:rPr>
          <w:b/>
        </w:rPr>
        <w:tab/>
        <w:t>Общественно-полезный труд.</w:t>
      </w:r>
    </w:p>
    <w:p w:rsidR="006A6B32" w:rsidRPr="0031389B" w:rsidRDefault="006A6B32" w:rsidP="006A6B32">
      <w:pPr>
        <w:jc w:val="both"/>
      </w:pPr>
      <w:r w:rsidRPr="0031389B">
        <w:rPr>
          <w:b/>
        </w:rPr>
        <w:tab/>
        <w:t xml:space="preserve">Уважение к труду взрослых. </w:t>
      </w:r>
      <w:r w:rsidRPr="0031389B">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6A6B32" w:rsidRPr="0031389B" w:rsidRDefault="006A6B32" w:rsidP="006A6B32">
      <w:pPr>
        <w:jc w:val="both"/>
      </w:pPr>
      <w:r w:rsidRPr="0031389B">
        <w:tab/>
        <w:t xml:space="preserve">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плотник чинит беседку и т. </w:t>
      </w:r>
      <w:proofErr w:type="spellStart"/>
      <w:r w:rsidRPr="0031389B">
        <w:t>д</w:t>
      </w:r>
      <w:proofErr w:type="spellEnd"/>
      <w:r w:rsidRPr="0031389B">
        <w:t>), зачем он выполняет те или иные действия. Учит узнавать и называть некоторые трудовые действия (помощник воспитателя моет посуду, приносит еду, меняет полотенца).</w:t>
      </w:r>
    </w:p>
    <w:p w:rsidR="006A6B32" w:rsidRPr="0031389B" w:rsidRDefault="006A6B32" w:rsidP="006A6B32">
      <w:pPr>
        <w:jc w:val="center"/>
        <w:rPr>
          <w:b/>
        </w:rPr>
      </w:pPr>
      <w:r w:rsidRPr="0031389B">
        <w:rPr>
          <w:b/>
        </w:rPr>
        <w:t>Формирование основ безопасности</w:t>
      </w:r>
    </w:p>
    <w:p w:rsidR="006A6B32" w:rsidRPr="0031389B" w:rsidRDefault="006A6B32" w:rsidP="006A6B32">
      <w:pPr>
        <w:jc w:val="both"/>
        <w:rPr>
          <w:b/>
        </w:rPr>
      </w:pPr>
      <w:r w:rsidRPr="0031389B">
        <w:rPr>
          <w:b/>
        </w:rPr>
        <w:tab/>
        <w:t xml:space="preserve">Безопасное поведение в природе. </w:t>
      </w:r>
      <w:r w:rsidRPr="0031389B">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6A6B32" w:rsidRPr="0031389B" w:rsidRDefault="006A6B32" w:rsidP="006A6B32">
      <w:pPr>
        <w:jc w:val="both"/>
      </w:pPr>
      <w:r w:rsidRPr="0031389B">
        <w:rPr>
          <w:b/>
        </w:rPr>
        <w:tab/>
        <w:t xml:space="preserve">Безопасность на дорогах. </w:t>
      </w:r>
      <w:r w:rsidRPr="0031389B">
        <w:t>Формировать первичные представления о машинах, улице, дороге. Знакомить с некоторыми видами транспортных средств.</w:t>
      </w:r>
    </w:p>
    <w:p w:rsidR="006A6B32" w:rsidRPr="0031389B" w:rsidRDefault="006A6B32" w:rsidP="006A6B32">
      <w:pPr>
        <w:jc w:val="both"/>
      </w:pPr>
      <w:r w:rsidRPr="0031389B">
        <w:rPr>
          <w:b/>
        </w:rPr>
        <w:tab/>
        <w:t xml:space="preserve">Безопасность собственной жизнедеятельности. </w:t>
      </w:r>
      <w:r w:rsidRPr="0031389B">
        <w:t>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т.д.).</w:t>
      </w:r>
    </w:p>
    <w:p w:rsidR="006A6B32" w:rsidRPr="0031389B" w:rsidRDefault="006A6B32" w:rsidP="006A6B32">
      <w:pPr>
        <w:pStyle w:val="26"/>
        <w:spacing w:before="0" w:after="0" w:line="240" w:lineRule="auto"/>
        <w:ind w:firstLine="709"/>
        <w:rPr>
          <w:rFonts w:ascii="Times New Roman" w:hAnsi="Times New Roman" w:cs="Times New Roman"/>
          <w:color w:val="auto"/>
          <w:sz w:val="24"/>
          <w:szCs w:val="24"/>
        </w:rPr>
      </w:pPr>
      <w:r w:rsidRPr="0031389B">
        <w:rPr>
          <w:rFonts w:ascii="Times New Roman" w:hAnsi="Times New Roman" w:cs="Times New Roman"/>
          <w:color w:val="auto"/>
          <w:sz w:val="24"/>
          <w:szCs w:val="24"/>
        </w:rPr>
        <w:t>Познавательное развитие</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xml:space="preserve">В сфере  </w:t>
      </w:r>
      <w:proofErr w:type="gramStart"/>
      <w:r w:rsidRPr="0031389B">
        <w:rPr>
          <w:rFonts w:ascii="Times New Roman" w:hAnsi="Times New Roman" w:cs="Times New Roman"/>
          <w:color w:val="auto"/>
          <w:sz w:val="24"/>
          <w:szCs w:val="24"/>
        </w:rPr>
        <w:t>познавательного</w:t>
      </w:r>
      <w:proofErr w:type="gramEnd"/>
      <w:r w:rsidRPr="0031389B">
        <w:rPr>
          <w:rFonts w:ascii="Times New Roman" w:hAnsi="Times New Roman" w:cs="Times New Roman"/>
          <w:color w:val="auto"/>
          <w:sz w:val="24"/>
          <w:szCs w:val="24"/>
        </w:rPr>
        <w:t xml:space="preserve"> развития</w:t>
      </w:r>
      <w:r w:rsidRPr="0031389B">
        <w:rPr>
          <w:rFonts w:ascii="Times New Roman" w:hAnsi="Times New Roman" w:cs="Times New Roman"/>
          <w:b w:val="0"/>
          <w:color w:val="auto"/>
          <w:sz w:val="24"/>
          <w:szCs w:val="24"/>
        </w:rPr>
        <w:t xml:space="preserve"> основными  задачами образовательной   деятельности</w:t>
      </w:r>
      <w:r w:rsidRPr="0031389B">
        <w:rPr>
          <w:rFonts w:ascii="Times New Roman" w:hAnsi="Times New Roman" w:cs="Times New Roman"/>
          <w:b w:val="0"/>
          <w:i/>
          <w:color w:val="auto"/>
          <w:sz w:val="24"/>
          <w:szCs w:val="24"/>
        </w:rPr>
        <w:t xml:space="preserve">  </w:t>
      </w:r>
      <w:r w:rsidRPr="0031389B">
        <w:rPr>
          <w:rFonts w:ascii="Times New Roman" w:hAnsi="Times New Roman" w:cs="Times New Roman"/>
          <w:b w:val="0"/>
          <w:color w:val="auto"/>
          <w:sz w:val="24"/>
          <w:szCs w:val="24"/>
        </w:rPr>
        <w:t xml:space="preserve">являются создание условий для: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ознакомления детей с явлениями и предметами окружающего мира, овладения предметными</w:t>
      </w:r>
      <w:r w:rsidRPr="0031389B">
        <w:rPr>
          <w:rFonts w:ascii="Times New Roman" w:hAnsi="Times New Roman" w:cs="Times New Roman"/>
          <w:b w:val="0"/>
          <w:color w:val="auto"/>
          <w:spacing w:val="-11"/>
          <w:sz w:val="24"/>
          <w:szCs w:val="24"/>
        </w:rPr>
        <w:t xml:space="preserve"> </w:t>
      </w:r>
      <w:r w:rsidRPr="0031389B">
        <w:rPr>
          <w:rFonts w:ascii="Times New Roman" w:hAnsi="Times New Roman" w:cs="Times New Roman"/>
          <w:b w:val="0"/>
          <w:color w:val="auto"/>
          <w:sz w:val="24"/>
          <w:szCs w:val="24"/>
        </w:rPr>
        <w:t xml:space="preserve">действиями;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развития познавательно-исследовательской активности и познавательных</w:t>
      </w:r>
      <w:r w:rsidRPr="0031389B">
        <w:rPr>
          <w:rFonts w:ascii="Times New Roman" w:hAnsi="Times New Roman" w:cs="Times New Roman"/>
          <w:b w:val="0"/>
          <w:color w:val="auto"/>
          <w:spacing w:val="-32"/>
          <w:sz w:val="24"/>
          <w:szCs w:val="24"/>
        </w:rPr>
        <w:t xml:space="preserve"> </w:t>
      </w:r>
      <w:r w:rsidRPr="0031389B">
        <w:rPr>
          <w:rFonts w:ascii="Times New Roman" w:hAnsi="Times New Roman" w:cs="Times New Roman"/>
          <w:b w:val="0"/>
          <w:color w:val="auto"/>
          <w:sz w:val="24"/>
          <w:szCs w:val="24"/>
        </w:rPr>
        <w:t xml:space="preserve">способностей.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xml:space="preserve">В сфере </w:t>
      </w:r>
      <w:r w:rsidRPr="0031389B">
        <w:rPr>
          <w:rFonts w:ascii="Times New Roman" w:hAnsi="Times New Roman" w:cs="Times New Roman"/>
          <w:color w:val="auto"/>
          <w:sz w:val="24"/>
          <w:szCs w:val="24"/>
        </w:rPr>
        <w:t>ознакомления с окружающим миром</w:t>
      </w:r>
      <w:r w:rsidRPr="0031389B">
        <w:rPr>
          <w:rFonts w:ascii="Times New Roman" w:hAnsi="Times New Roman" w:cs="Times New Roman"/>
          <w:b w:val="0"/>
          <w:color w:val="auto"/>
          <w:sz w:val="24"/>
          <w:szCs w:val="24"/>
        </w:rPr>
        <w:t xml:space="preserve">.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r w:rsidRPr="0031389B">
        <w:rPr>
          <w:rFonts w:ascii="Times New Roman" w:hAnsi="Times New Roman" w:cs="Times New Roman"/>
          <w:b w:val="0"/>
          <w:color w:val="auto"/>
          <w:sz w:val="24"/>
          <w:szCs w:val="24"/>
        </w:rPr>
        <w:tab/>
      </w:r>
      <w:r w:rsidRPr="0031389B">
        <w:rPr>
          <w:rFonts w:ascii="Times New Roman" w:hAnsi="Times New Roman" w:cs="Times New Roman"/>
          <w:color w:val="auto"/>
          <w:sz w:val="24"/>
          <w:szCs w:val="24"/>
        </w:rPr>
        <w:t>В сфере развития познавательно-исследовательской активности и познавательных способностей.</w:t>
      </w:r>
      <w:r w:rsidRPr="0031389B">
        <w:rPr>
          <w:rFonts w:ascii="Times New Roman" w:hAnsi="Times New Roman" w:cs="Times New Roman"/>
          <w:b w:val="0"/>
          <w:color w:val="auto"/>
          <w:sz w:val="24"/>
          <w:szCs w:val="24"/>
        </w:rPr>
        <w:t xml:space="preserve">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w:t>
      </w:r>
      <w:r w:rsidRPr="0031389B">
        <w:rPr>
          <w:rFonts w:ascii="Times New Roman" w:hAnsi="Times New Roman" w:cs="Times New Roman"/>
          <w:b w:val="0"/>
          <w:color w:val="auto"/>
          <w:sz w:val="24"/>
          <w:szCs w:val="24"/>
        </w:rPr>
        <w:lastRenderedPageBreak/>
        <w:t xml:space="preserve">а также грецкие орехи, каштаны, песок и воду. Взрослый </w:t>
      </w:r>
      <w:proofErr w:type="gramStart"/>
      <w:r w:rsidRPr="0031389B">
        <w:rPr>
          <w:rFonts w:ascii="Times New Roman" w:hAnsi="Times New Roman" w:cs="Times New Roman"/>
          <w:b w:val="0"/>
          <w:color w:val="auto"/>
          <w:sz w:val="24"/>
          <w:szCs w:val="24"/>
        </w:rPr>
        <w:t>с</w:t>
      </w:r>
      <w:proofErr w:type="gramEnd"/>
      <w:r w:rsidRPr="0031389B">
        <w:rPr>
          <w:rFonts w:ascii="Times New Roman" w:hAnsi="Times New Roman" w:cs="Times New Roman"/>
          <w:b w:val="0"/>
          <w:color w:val="auto"/>
          <w:sz w:val="24"/>
          <w:szCs w:val="24"/>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6A6B32" w:rsidRPr="0031389B" w:rsidRDefault="006A6B32" w:rsidP="006A6B32">
      <w:pPr>
        <w:pStyle w:val="26"/>
        <w:spacing w:before="0" w:after="0" w:line="240" w:lineRule="auto"/>
        <w:ind w:firstLine="709"/>
        <w:rPr>
          <w:rFonts w:ascii="Times New Roman" w:hAnsi="Times New Roman" w:cs="Times New Roman"/>
          <w:b w:val="0"/>
          <w:color w:val="auto"/>
          <w:sz w:val="24"/>
          <w:szCs w:val="24"/>
        </w:rPr>
      </w:pPr>
      <w:r w:rsidRPr="0031389B">
        <w:rPr>
          <w:rFonts w:ascii="Times New Roman" w:hAnsi="Times New Roman" w:cs="Times New Roman"/>
          <w:color w:val="auto"/>
          <w:sz w:val="24"/>
          <w:szCs w:val="24"/>
        </w:rPr>
        <w:t>Речевое развитие</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В  области  речевого  развития  основными  задачами  образовательной    деятельности</w:t>
      </w:r>
      <w:r w:rsidRPr="0031389B">
        <w:rPr>
          <w:rFonts w:ascii="Times New Roman" w:hAnsi="Times New Roman" w:cs="Times New Roman"/>
          <w:b w:val="0"/>
          <w:i/>
          <w:color w:val="auto"/>
          <w:sz w:val="24"/>
          <w:szCs w:val="24"/>
        </w:rPr>
        <w:t xml:space="preserve"> </w:t>
      </w:r>
      <w:r w:rsidRPr="0031389B">
        <w:rPr>
          <w:rFonts w:ascii="Times New Roman" w:hAnsi="Times New Roman" w:cs="Times New Roman"/>
          <w:b w:val="0"/>
          <w:color w:val="auto"/>
          <w:sz w:val="24"/>
          <w:szCs w:val="24"/>
        </w:rPr>
        <w:t xml:space="preserve">являются создание условий для: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развития речи у детей в повседневной</w:t>
      </w:r>
      <w:r w:rsidRPr="0031389B">
        <w:rPr>
          <w:rFonts w:ascii="Times New Roman" w:hAnsi="Times New Roman" w:cs="Times New Roman"/>
          <w:b w:val="0"/>
          <w:color w:val="auto"/>
          <w:spacing w:val="-11"/>
          <w:sz w:val="24"/>
          <w:szCs w:val="24"/>
        </w:rPr>
        <w:t xml:space="preserve"> </w:t>
      </w:r>
      <w:r w:rsidRPr="0031389B">
        <w:rPr>
          <w:rFonts w:ascii="Times New Roman" w:hAnsi="Times New Roman" w:cs="Times New Roman"/>
          <w:b w:val="0"/>
          <w:color w:val="auto"/>
          <w:sz w:val="24"/>
          <w:szCs w:val="24"/>
        </w:rPr>
        <w:t xml:space="preserve">жизни;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развития разных сторон речи в специально организованных играх и</w:t>
      </w:r>
      <w:r w:rsidRPr="0031389B">
        <w:rPr>
          <w:rFonts w:ascii="Times New Roman" w:hAnsi="Times New Roman" w:cs="Times New Roman"/>
          <w:b w:val="0"/>
          <w:color w:val="auto"/>
          <w:spacing w:val="-29"/>
          <w:sz w:val="24"/>
          <w:szCs w:val="24"/>
        </w:rPr>
        <w:t xml:space="preserve"> </w:t>
      </w:r>
      <w:r w:rsidRPr="0031389B">
        <w:rPr>
          <w:rFonts w:ascii="Times New Roman" w:hAnsi="Times New Roman" w:cs="Times New Roman"/>
          <w:b w:val="0"/>
          <w:color w:val="auto"/>
          <w:sz w:val="24"/>
          <w:szCs w:val="24"/>
        </w:rPr>
        <w:t xml:space="preserve">занятиях.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color w:val="auto"/>
          <w:sz w:val="24"/>
          <w:szCs w:val="24"/>
        </w:rPr>
        <w:t>В сфере развития речи в повседневной жизни</w:t>
      </w:r>
      <w:r w:rsidRPr="0031389B">
        <w:rPr>
          <w:rFonts w:ascii="Times New Roman" w:hAnsi="Times New Roman" w:cs="Times New Roman"/>
          <w:b w:val="0"/>
          <w:color w:val="auto"/>
          <w:sz w:val="24"/>
          <w:szCs w:val="24"/>
        </w:rPr>
        <w:t>.</w:t>
      </w:r>
      <w:r w:rsidRPr="0031389B">
        <w:rPr>
          <w:rFonts w:ascii="Times New Roman" w:hAnsi="Times New Roman" w:cs="Times New Roman"/>
          <w:b w:val="0"/>
          <w:i/>
          <w:color w:val="auto"/>
          <w:sz w:val="24"/>
          <w:szCs w:val="24"/>
        </w:rPr>
        <w:t xml:space="preserve"> </w:t>
      </w:r>
      <w:r w:rsidRPr="0031389B">
        <w:rPr>
          <w:rFonts w:ascii="Times New Roman" w:hAnsi="Times New Roman" w:cs="Times New Roman"/>
          <w:b w:val="0"/>
          <w:color w:val="auto"/>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w:t>
      </w:r>
      <w:r w:rsidRPr="0031389B">
        <w:rPr>
          <w:rFonts w:ascii="Times New Roman" w:hAnsi="Times New Roman" w:cs="Times New Roman"/>
          <w:b w:val="0"/>
          <w:color w:val="auto"/>
          <w:spacing w:val="-5"/>
          <w:sz w:val="24"/>
          <w:szCs w:val="24"/>
        </w:rPr>
        <w:t xml:space="preserve"> </w:t>
      </w:r>
      <w:r w:rsidRPr="0031389B">
        <w:rPr>
          <w:rFonts w:ascii="Times New Roman" w:hAnsi="Times New Roman" w:cs="Times New Roman"/>
          <w:b w:val="0"/>
          <w:color w:val="auto"/>
          <w:sz w:val="24"/>
          <w:szCs w:val="24"/>
        </w:rPr>
        <w:t xml:space="preserve">детьми.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auto"/>
          <w:sz w:val="24"/>
          <w:szCs w:val="24"/>
        </w:rPr>
      </w:pPr>
      <w:r w:rsidRPr="0031389B">
        <w:rPr>
          <w:rFonts w:ascii="Times New Roman" w:hAnsi="Times New Roman" w:cs="Times New Roman"/>
          <w:b w:val="0"/>
          <w:color w:val="auto"/>
          <w:sz w:val="24"/>
          <w:szCs w:val="24"/>
        </w:rPr>
        <w:t xml:space="preserve">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r w:rsidRPr="0031389B">
        <w:rPr>
          <w:rFonts w:ascii="Times New Roman" w:hAnsi="Times New Roman" w:cs="Times New Roman"/>
          <w:b w:val="0"/>
          <w:color w:val="auto"/>
          <w:sz w:val="24"/>
          <w:szCs w:val="24"/>
        </w:rPr>
        <w:tab/>
      </w:r>
    </w:p>
    <w:p w:rsidR="006A6B32" w:rsidRPr="0031389B" w:rsidRDefault="006A6B32" w:rsidP="006A6B32">
      <w:pPr>
        <w:pStyle w:val="26"/>
        <w:spacing w:before="0" w:after="0" w:line="240" w:lineRule="auto"/>
        <w:ind w:firstLine="709"/>
        <w:rPr>
          <w:rFonts w:ascii="Times New Roman" w:hAnsi="Times New Roman" w:cs="Times New Roman"/>
          <w:color w:val="auto"/>
          <w:sz w:val="24"/>
          <w:szCs w:val="24"/>
        </w:rPr>
      </w:pPr>
      <w:r w:rsidRPr="0031389B">
        <w:rPr>
          <w:rFonts w:ascii="Times New Roman" w:hAnsi="Times New Roman" w:cs="Times New Roman"/>
          <w:color w:val="auto"/>
          <w:sz w:val="24"/>
          <w:szCs w:val="24"/>
        </w:rPr>
        <w:t>Художественно-эстетическое развитие</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В области </w:t>
      </w:r>
      <w:proofErr w:type="gramStart"/>
      <w:r w:rsidRPr="0031389B">
        <w:rPr>
          <w:rFonts w:ascii="Times New Roman" w:hAnsi="Times New Roman" w:cs="Times New Roman"/>
          <w:b w:val="0"/>
          <w:color w:val="000000" w:themeColor="text1"/>
          <w:sz w:val="24"/>
          <w:szCs w:val="24"/>
        </w:rPr>
        <w:t>художественно-эстетического</w:t>
      </w:r>
      <w:proofErr w:type="gramEnd"/>
      <w:r w:rsidRPr="0031389B">
        <w:rPr>
          <w:rFonts w:ascii="Times New Roman" w:hAnsi="Times New Roman" w:cs="Times New Roman"/>
          <w:b w:val="0"/>
          <w:color w:val="000000" w:themeColor="text1"/>
          <w:sz w:val="24"/>
          <w:szCs w:val="24"/>
        </w:rPr>
        <w:t xml:space="preserve"> развития основными задачами образовательной деятельности</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являются создание условий для:</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 - развития у детей эстетического отношения к окружающему</w:t>
      </w:r>
      <w:r w:rsidRPr="0031389B">
        <w:rPr>
          <w:rFonts w:ascii="Times New Roman" w:hAnsi="Times New Roman" w:cs="Times New Roman"/>
          <w:b w:val="0"/>
          <w:color w:val="000000" w:themeColor="text1"/>
          <w:spacing w:val="-28"/>
          <w:sz w:val="24"/>
          <w:szCs w:val="24"/>
        </w:rPr>
        <w:t xml:space="preserve"> </w:t>
      </w:r>
      <w:r w:rsidRPr="0031389B">
        <w:rPr>
          <w:rFonts w:ascii="Times New Roman" w:hAnsi="Times New Roman" w:cs="Times New Roman"/>
          <w:b w:val="0"/>
          <w:color w:val="000000" w:themeColor="text1"/>
          <w:sz w:val="24"/>
          <w:szCs w:val="24"/>
        </w:rPr>
        <w:t xml:space="preserve">миру;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 - приобщения к изобразительным видам</w:t>
      </w:r>
      <w:r w:rsidRPr="0031389B">
        <w:rPr>
          <w:rFonts w:ascii="Times New Roman" w:hAnsi="Times New Roman" w:cs="Times New Roman"/>
          <w:b w:val="0"/>
          <w:color w:val="000000" w:themeColor="text1"/>
          <w:spacing w:val="-21"/>
          <w:sz w:val="24"/>
          <w:szCs w:val="24"/>
        </w:rPr>
        <w:t xml:space="preserve"> </w:t>
      </w:r>
      <w:r w:rsidRPr="0031389B">
        <w:rPr>
          <w:rFonts w:ascii="Times New Roman" w:hAnsi="Times New Roman" w:cs="Times New Roman"/>
          <w:b w:val="0"/>
          <w:color w:val="000000" w:themeColor="text1"/>
          <w:sz w:val="24"/>
          <w:szCs w:val="24"/>
        </w:rPr>
        <w:t xml:space="preserve">деятельности;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 - приобщения к музыкальной</w:t>
      </w:r>
      <w:r w:rsidRPr="0031389B">
        <w:rPr>
          <w:rFonts w:ascii="Times New Roman" w:hAnsi="Times New Roman" w:cs="Times New Roman"/>
          <w:b w:val="0"/>
          <w:color w:val="000000" w:themeColor="text1"/>
          <w:spacing w:val="-17"/>
          <w:sz w:val="24"/>
          <w:szCs w:val="24"/>
        </w:rPr>
        <w:t xml:space="preserve"> </w:t>
      </w:r>
      <w:r w:rsidRPr="0031389B">
        <w:rPr>
          <w:rFonts w:ascii="Times New Roman" w:hAnsi="Times New Roman" w:cs="Times New Roman"/>
          <w:b w:val="0"/>
          <w:color w:val="000000" w:themeColor="text1"/>
          <w:sz w:val="24"/>
          <w:szCs w:val="24"/>
        </w:rPr>
        <w:t xml:space="preserve">культуре;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 - приобщения к </w:t>
      </w:r>
      <w:proofErr w:type="gramStart"/>
      <w:r w:rsidRPr="0031389B">
        <w:rPr>
          <w:rFonts w:ascii="Times New Roman" w:hAnsi="Times New Roman" w:cs="Times New Roman"/>
          <w:b w:val="0"/>
          <w:color w:val="000000" w:themeColor="text1"/>
          <w:sz w:val="24"/>
          <w:szCs w:val="24"/>
        </w:rPr>
        <w:t>театрализованной</w:t>
      </w:r>
      <w:proofErr w:type="gramEnd"/>
      <w:r w:rsidRPr="0031389B">
        <w:rPr>
          <w:rFonts w:ascii="Times New Roman" w:hAnsi="Times New Roman" w:cs="Times New Roman"/>
          <w:b w:val="0"/>
          <w:color w:val="000000" w:themeColor="text1"/>
          <w:spacing w:val="-16"/>
          <w:sz w:val="24"/>
          <w:szCs w:val="24"/>
        </w:rPr>
        <w:t xml:space="preserve"> </w:t>
      </w:r>
      <w:r w:rsidRPr="0031389B">
        <w:rPr>
          <w:rFonts w:ascii="Times New Roman" w:hAnsi="Times New Roman" w:cs="Times New Roman"/>
          <w:b w:val="0"/>
          <w:color w:val="000000" w:themeColor="text1"/>
          <w:sz w:val="24"/>
          <w:szCs w:val="24"/>
        </w:rPr>
        <w:t xml:space="preserve">деятельности.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В сфере развития у детей эстетического отношения к окружающему миру.</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i/>
          <w:color w:val="000000" w:themeColor="text1"/>
          <w:sz w:val="24"/>
          <w:szCs w:val="24"/>
        </w:rPr>
        <w:tab/>
      </w:r>
      <w:r w:rsidRPr="0031389B">
        <w:rPr>
          <w:rFonts w:ascii="Times New Roman" w:hAnsi="Times New Roman" w:cs="Times New Roman"/>
          <w:b w:val="0"/>
          <w:color w:val="000000" w:themeColor="text1"/>
          <w:sz w:val="24"/>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В сфере приобщения к изобразительным видам деятельности.</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В сфере приобщения к музыкальной культуре.</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Взрослые создают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w:t>
      </w:r>
      <w:r w:rsidRPr="0031389B">
        <w:rPr>
          <w:rFonts w:ascii="Times New Roman" w:hAnsi="Times New Roman" w:cs="Times New Roman"/>
          <w:b w:val="0"/>
          <w:color w:val="000000" w:themeColor="text1"/>
          <w:spacing w:val="-19"/>
          <w:sz w:val="24"/>
          <w:szCs w:val="24"/>
        </w:rPr>
        <w:t xml:space="preserve"> </w:t>
      </w:r>
      <w:r w:rsidRPr="0031389B">
        <w:rPr>
          <w:rFonts w:ascii="Times New Roman" w:hAnsi="Times New Roman" w:cs="Times New Roman"/>
          <w:b w:val="0"/>
          <w:color w:val="000000" w:themeColor="text1"/>
          <w:sz w:val="24"/>
          <w:szCs w:val="24"/>
        </w:rPr>
        <w:t xml:space="preserve">музыку. </w:t>
      </w:r>
    </w:p>
    <w:p w:rsidR="006A6B32" w:rsidRPr="0031389B" w:rsidRDefault="006A6B32" w:rsidP="00AB1C48">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 xml:space="preserve">В сфере приобщения детей </w:t>
      </w:r>
      <w:proofErr w:type="gramStart"/>
      <w:r w:rsidRPr="0031389B">
        <w:rPr>
          <w:rFonts w:ascii="Times New Roman" w:hAnsi="Times New Roman" w:cs="Times New Roman"/>
          <w:color w:val="000000" w:themeColor="text1"/>
          <w:sz w:val="24"/>
          <w:szCs w:val="24"/>
        </w:rPr>
        <w:t>к</w:t>
      </w:r>
      <w:proofErr w:type="gramEnd"/>
      <w:r w:rsidRPr="0031389B">
        <w:rPr>
          <w:rFonts w:ascii="Times New Roman" w:hAnsi="Times New Roman" w:cs="Times New Roman"/>
          <w:color w:val="000000" w:themeColor="text1"/>
          <w:sz w:val="24"/>
          <w:szCs w:val="24"/>
        </w:rPr>
        <w:t xml:space="preserve"> театрализованной деятельности.</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31389B">
        <w:rPr>
          <w:rFonts w:ascii="Times New Roman" w:hAnsi="Times New Roman" w:cs="Times New Roman"/>
          <w:b w:val="0"/>
          <w:color w:val="000000" w:themeColor="text1"/>
          <w:sz w:val="24"/>
          <w:szCs w:val="24"/>
        </w:rPr>
        <w:t>увиденного</w:t>
      </w:r>
      <w:proofErr w:type="gramEnd"/>
      <w:r w:rsidRPr="0031389B">
        <w:rPr>
          <w:rFonts w:ascii="Times New Roman" w:hAnsi="Times New Roman" w:cs="Times New Roman"/>
          <w:b w:val="0"/>
          <w:color w:val="000000" w:themeColor="text1"/>
          <w:sz w:val="24"/>
          <w:szCs w:val="24"/>
        </w:rPr>
        <w:t xml:space="preserve">. </w:t>
      </w:r>
    </w:p>
    <w:p w:rsidR="006A6B32" w:rsidRPr="0031389B" w:rsidRDefault="006A6B32" w:rsidP="006A6B32">
      <w:pPr>
        <w:pStyle w:val="26"/>
        <w:tabs>
          <w:tab w:val="left" w:pos="4245"/>
        </w:tabs>
        <w:spacing w:before="0" w:after="0" w:line="240" w:lineRule="auto"/>
        <w:ind w:firstLine="709"/>
        <w:rPr>
          <w:rFonts w:ascii="Times New Roman" w:hAnsi="Times New Roman" w:cs="Times New Roman"/>
          <w:sz w:val="24"/>
          <w:szCs w:val="24"/>
        </w:rPr>
      </w:pPr>
      <w:r w:rsidRPr="0031389B">
        <w:rPr>
          <w:rFonts w:ascii="Times New Roman" w:hAnsi="Times New Roman" w:cs="Times New Roman"/>
          <w:sz w:val="24"/>
          <w:szCs w:val="24"/>
        </w:rPr>
        <w:t>Физическое развитие</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sz w:val="24"/>
          <w:szCs w:val="24"/>
        </w:rPr>
        <w:t>В области физического развития</w:t>
      </w:r>
      <w:r w:rsidRPr="0031389B">
        <w:rPr>
          <w:rFonts w:ascii="Times New Roman" w:hAnsi="Times New Roman" w:cs="Times New Roman"/>
          <w:sz w:val="24"/>
          <w:szCs w:val="24"/>
        </w:rPr>
        <w:t xml:space="preserve"> </w:t>
      </w:r>
      <w:r w:rsidRPr="0031389B">
        <w:rPr>
          <w:rFonts w:ascii="Times New Roman" w:hAnsi="Times New Roman" w:cs="Times New Roman"/>
          <w:b w:val="0"/>
          <w:sz w:val="24"/>
          <w:szCs w:val="24"/>
        </w:rPr>
        <w:t xml:space="preserve">основными </w:t>
      </w:r>
      <w:r w:rsidRPr="0031389B">
        <w:rPr>
          <w:rFonts w:ascii="Times New Roman" w:hAnsi="Times New Roman" w:cs="Times New Roman"/>
          <w:b w:val="0"/>
          <w:color w:val="000000" w:themeColor="text1"/>
          <w:sz w:val="24"/>
          <w:szCs w:val="24"/>
        </w:rPr>
        <w:t xml:space="preserve">задачами образовательной    деятельности являются создание условий для: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lastRenderedPageBreak/>
        <w:t>-укрепления здоровья детей, становления ценностей здорового образа</w:t>
      </w:r>
      <w:r w:rsidRPr="0031389B">
        <w:rPr>
          <w:rFonts w:ascii="Times New Roman" w:hAnsi="Times New Roman" w:cs="Times New Roman"/>
          <w:b w:val="0"/>
          <w:color w:val="000000" w:themeColor="text1"/>
          <w:spacing w:val="-27"/>
          <w:sz w:val="24"/>
          <w:szCs w:val="24"/>
        </w:rPr>
        <w:t xml:space="preserve"> </w:t>
      </w:r>
      <w:r w:rsidRPr="0031389B">
        <w:rPr>
          <w:rFonts w:ascii="Times New Roman" w:hAnsi="Times New Roman" w:cs="Times New Roman"/>
          <w:b w:val="0"/>
          <w:color w:val="000000" w:themeColor="text1"/>
          <w:sz w:val="24"/>
          <w:szCs w:val="24"/>
        </w:rPr>
        <w:t xml:space="preserve">жизни;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развития различных видов двигательной</w:t>
      </w:r>
      <w:r w:rsidRPr="0031389B">
        <w:rPr>
          <w:rFonts w:ascii="Times New Roman" w:hAnsi="Times New Roman" w:cs="Times New Roman"/>
          <w:b w:val="0"/>
          <w:color w:val="000000" w:themeColor="text1"/>
          <w:spacing w:val="-20"/>
          <w:sz w:val="24"/>
          <w:szCs w:val="24"/>
        </w:rPr>
        <w:t xml:space="preserve"> </w:t>
      </w:r>
      <w:r w:rsidRPr="0031389B">
        <w:rPr>
          <w:rFonts w:ascii="Times New Roman" w:hAnsi="Times New Roman" w:cs="Times New Roman"/>
          <w:b w:val="0"/>
          <w:color w:val="000000" w:themeColor="text1"/>
          <w:sz w:val="24"/>
          <w:szCs w:val="24"/>
        </w:rPr>
        <w:t xml:space="preserve">активности;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формирования навыков безопасного</w:t>
      </w:r>
      <w:r w:rsidRPr="0031389B">
        <w:rPr>
          <w:rFonts w:ascii="Times New Roman" w:hAnsi="Times New Roman" w:cs="Times New Roman"/>
          <w:b w:val="0"/>
          <w:color w:val="000000" w:themeColor="text1"/>
          <w:spacing w:val="-13"/>
          <w:sz w:val="24"/>
          <w:szCs w:val="24"/>
        </w:rPr>
        <w:t xml:space="preserve"> </w:t>
      </w:r>
      <w:r w:rsidRPr="0031389B">
        <w:rPr>
          <w:rFonts w:ascii="Times New Roman" w:hAnsi="Times New Roman" w:cs="Times New Roman"/>
          <w:b w:val="0"/>
          <w:color w:val="000000" w:themeColor="text1"/>
          <w:sz w:val="24"/>
          <w:szCs w:val="24"/>
        </w:rPr>
        <w:t xml:space="preserve">поведения.  </w:t>
      </w:r>
    </w:p>
    <w:p w:rsidR="006A6B32" w:rsidRPr="0031389B" w:rsidRDefault="006A6B32" w:rsidP="006A6B32">
      <w:pPr>
        <w:pStyle w:val="26"/>
        <w:spacing w:before="0" w:after="0" w:line="240" w:lineRule="auto"/>
        <w:ind w:firstLine="709"/>
        <w:jc w:val="both"/>
        <w:rPr>
          <w:rFonts w:ascii="Times New Roman" w:hAnsi="Times New Roman" w:cs="Times New Roman"/>
          <w:color w:val="000000" w:themeColor="text1"/>
          <w:sz w:val="24"/>
          <w:szCs w:val="24"/>
        </w:rPr>
      </w:pPr>
      <w:r w:rsidRPr="0031389B">
        <w:rPr>
          <w:rFonts w:ascii="Times New Roman" w:hAnsi="Times New Roman" w:cs="Times New Roman"/>
          <w:color w:val="000000" w:themeColor="text1"/>
          <w:sz w:val="24"/>
          <w:szCs w:val="24"/>
        </w:rPr>
        <w:t>В сфере укрепления здоровья детей, становления ценностей здорового образа жизни.</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В сфере развития различных видов двигательной активности.</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 xml:space="preserve">Взрослые организуют пространственную среду с соответствующим оборудованием – как внутри помещений МКДОУ,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b w:val="0"/>
          <w:color w:val="000000" w:themeColor="text1"/>
          <w:sz w:val="24"/>
          <w:szCs w:val="24"/>
        </w:rPr>
        <w:t xml:space="preserve">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roofErr w:type="gramStart"/>
      <w:r w:rsidRPr="0031389B">
        <w:rPr>
          <w:rFonts w:ascii="Times New Roman" w:hAnsi="Times New Roman" w:cs="Times New Roman"/>
          <w:b w:val="0"/>
          <w:color w:val="000000" w:themeColor="text1"/>
          <w:sz w:val="24"/>
          <w:szCs w:val="24"/>
        </w:rPr>
        <w:t xml:space="preserve">Вовлекают детей в игры с предметами, стимулирующие развитие мелкой моторики. </w:t>
      </w:r>
      <w:proofErr w:type="gramEnd"/>
    </w:p>
    <w:p w:rsidR="006A6B32" w:rsidRPr="0031389B" w:rsidRDefault="006A6B32" w:rsidP="006A6B32">
      <w:pPr>
        <w:pStyle w:val="26"/>
        <w:spacing w:before="0" w:after="0" w:line="240" w:lineRule="auto"/>
        <w:ind w:firstLine="709"/>
        <w:jc w:val="both"/>
        <w:rPr>
          <w:rFonts w:ascii="Times New Roman" w:hAnsi="Times New Roman" w:cs="Times New Roman"/>
          <w:b w:val="0"/>
          <w:color w:val="000000" w:themeColor="text1"/>
          <w:sz w:val="24"/>
          <w:szCs w:val="24"/>
        </w:rPr>
      </w:pPr>
      <w:r w:rsidRPr="0031389B">
        <w:rPr>
          <w:rFonts w:ascii="Times New Roman" w:hAnsi="Times New Roman" w:cs="Times New Roman"/>
          <w:color w:val="000000" w:themeColor="text1"/>
          <w:sz w:val="24"/>
          <w:szCs w:val="24"/>
        </w:rPr>
        <w:t>В сфере формирования навыков безопасного поведения.</w:t>
      </w:r>
      <w:r w:rsidRPr="0031389B">
        <w:rPr>
          <w:rFonts w:ascii="Times New Roman" w:hAnsi="Times New Roman" w:cs="Times New Roman"/>
          <w:b w:val="0"/>
          <w:i/>
          <w:color w:val="000000" w:themeColor="text1"/>
          <w:sz w:val="24"/>
          <w:szCs w:val="24"/>
        </w:rPr>
        <w:t xml:space="preserve"> </w:t>
      </w:r>
      <w:r w:rsidRPr="0031389B">
        <w:rPr>
          <w:rFonts w:ascii="Times New Roman" w:hAnsi="Times New Roman" w:cs="Times New Roman"/>
          <w:b w:val="0"/>
          <w:color w:val="000000" w:themeColor="text1"/>
          <w:sz w:val="24"/>
          <w:szCs w:val="24"/>
        </w:rPr>
        <w:t>Взрослые создают в М</w:t>
      </w:r>
      <w:r w:rsidR="00764C30" w:rsidRPr="0031389B">
        <w:rPr>
          <w:rFonts w:ascii="Times New Roman" w:hAnsi="Times New Roman" w:cs="Times New Roman"/>
          <w:b w:val="0"/>
          <w:color w:val="000000" w:themeColor="text1"/>
          <w:sz w:val="24"/>
          <w:szCs w:val="24"/>
        </w:rPr>
        <w:t>К</w:t>
      </w:r>
      <w:r w:rsidRPr="0031389B">
        <w:rPr>
          <w:rFonts w:ascii="Times New Roman" w:hAnsi="Times New Roman" w:cs="Times New Roman"/>
          <w:b w:val="0"/>
          <w:color w:val="000000" w:themeColor="text1"/>
          <w:sz w:val="24"/>
          <w:szCs w:val="24"/>
        </w:rPr>
        <w:t>ДОУ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6A6B32" w:rsidRPr="0031389B" w:rsidRDefault="006A6B32" w:rsidP="006A6B32">
      <w:pPr>
        <w:pStyle w:val="26"/>
        <w:spacing w:before="0" w:after="0" w:line="240" w:lineRule="auto"/>
        <w:ind w:firstLine="709"/>
        <w:jc w:val="left"/>
        <w:rPr>
          <w:rFonts w:ascii="Times New Roman" w:hAnsi="Times New Roman" w:cs="Times New Roman"/>
          <w:color w:val="000000" w:themeColor="text1"/>
          <w:sz w:val="24"/>
          <w:szCs w:val="24"/>
        </w:rPr>
      </w:pPr>
    </w:p>
    <w:p w:rsidR="006A6B32" w:rsidRPr="0031389B" w:rsidRDefault="006A6B32" w:rsidP="00670DCD">
      <w:pPr>
        <w:pStyle w:val="26"/>
        <w:spacing w:before="0" w:after="0" w:line="240" w:lineRule="auto"/>
        <w:ind w:firstLine="709"/>
        <w:rPr>
          <w:rFonts w:ascii="Times New Roman" w:hAnsi="Times New Roman" w:cs="Times New Roman"/>
          <w:color w:val="000000" w:themeColor="text1"/>
          <w:sz w:val="24"/>
          <w:szCs w:val="24"/>
        </w:rPr>
      </w:pPr>
      <w:r w:rsidRPr="0031389B">
        <w:rPr>
          <w:rFonts w:ascii="Times New Roman" w:hAnsi="Times New Roman" w:cs="Times New Roman"/>
          <w:color w:val="000000" w:themeColor="text1"/>
          <w:sz w:val="24"/>
          <w:szCs w:val="24"/>
        </w:rPr>
        <w:t>ДОШКОЛЬНЫЙ ВОЗРАСТ</w:t>
      </w:r>
    </w:p>
    <w:p w:rsidR="006A6B32" w:rsidRPr="0031389B" w:rsidRDefault="006A6B32" w:rsidP="006A6B32">
      <w:pPr>
        <w:ind w:firstLine="709"/>
        <w:jc w:val="center"/>
        <w:rPr>
          <w:rFonts w:eastAsia="Batang"/>
          <w:b/>
          <w:lang w:eastAsia="ko-KR"/>
        </w:rPr>
      </w:pPr>
      <w:r w:rsidRPr="0031389B">
        <w:rPr>
          <w:rFonts w:eastAsia="Batang"/>
          <w:b/>
          <w:lang w:eastAsia="ko-KR"/>
        </w:rPr>
        <w:t>СОЦИАЛЬНО - КОММУНИКАТИВНОЕ РАЗВИТИЕ</w:t>
      </w:r>
    </w:p>
    <w:p w:rsidR="006A6B32" w:rsidRPr="0031389B" w:rsidRDefault="006A6B32" w:rsidP="006A6B32">
      <w:pPr>
        <w:ind w:firstLine="709"/>
        <w:jc w:val="both"/>
      </w:pPr>
      <w:r w:rsidRPr="0031389B">
        <w:t xml:space="preserve">В области социально-коммуникативного развития ребенка в условиях информационной социализации основными </w:t>
      </w:r>
      <w:r w:rsidRPr="0031389B">
        <w:rPr>
          <w:b/>
          <w:i/>
        </w:rPr>
        <w:t xml:space="preserve">задачами </w:t>
      </w:r>
      <w:r w:rsidRPr="0031389B">
        <w:t xml:space="preserve">образовательной деятельности являются создание условий для: </w:t>
      </w:r>
    </w:p>
    <w:p w:rsidR="006A6B32" w:rsidRPr="0031389B" w:rsidRDefault="006A6B32" w:rsidP="006A6B32">
      <w:pPr>
        <w:ind w:firstLine="709"/>
        <w:jc w:val="both"/>
      </w:pPr>
      <w:r w:rsidRPr="0031389B">
        <w:t>- развития положительного отношения ребенка к себе и другим</w:t>
      </w:r>
      <w:r w:rsidRPr="0031389B">
        <w:rPr>
          <w:spacing w:val="-20"/>
        </w:rPr>
        <w:t xml:space="preserve"> </w:t>
      </w:r>
      <w:r w:rsidRPr="0031389B">
        <w:t xml:space="preserve">людям; </w:t>
      </w:r>
    </w:p>
    <w:p w:rsidR="006A6B32" w:rsidRPr="0031389B" w:rsidRDefault="006A6B32" w:rsidP="006A6B32">
      <w:pPr>
        <w:ind w:firstLine="709"/>
        <w:jc w:val="both"/>
      </w:pPr>
      <w:r w:rsidRPr="0031389B">
        <w:t>- развития коммуникативной и социальной компетентности, в том числе информационно - социальной</w:t>
      </w:r>
      <w:r w:rsidRPr="0031389B">
        <w:rPr>
          <w:spacing w:val="-13"/>
        </w:rPr>
        <w:t xml:space="preserve"> </w:t>
      </w:r>
      <w:r w:rsidRPr="0031389B">
        <w:t xml:space="preserve">компетентности; </w:t>
      </w:r>
    </w:p>
    <w:p w:rsidR="006A6B32" w:rsidRPr="0031389B" w:rsidRDefault="006A6B32" w:rsidP="006A6B32">
      <w:pPr>
        <w:ind w:firstLine="709"/>
        <w:jc w:val="both"/>
      </w:pPr>
      <w:r w:rsidRPr="0031389B">
        <w:t>- развития игровой</w:t>
      </w:r>
      <w:r w:rsidRPr="0031389B">
        <w:rPr>
          <w:spacing w:val="-11"/>
        </w:rPr>
        <w:t xml:space="preserve"> </w:t>
      </w:r>
      <w:r w:rsidRPr="0031389B">
        <w:t xml:space="preserve">деятельности; </w:t>
      </w:r>
    </w:p>
    <w:p w:rsidR="006A6B32" w:rsidRPr="0031389B" w:rsidRDefault="006A6B32" w:rsidP="006A6B32">
      <w:pPr>
        <w:ind w:firstLine="709"/>
        <w:jc w:val="both"/>
        <w:rPr>
          <w:rFonts w:eastAsia="Batang"/>
          <w:lang w:eastAsia="ko-KR"/>
        </w:rPr>
      </w:pPr>
      <w:r w:rsidRPr="0031389B">
        <w:t>- развития компетентности в виртуальном</w:t>
      </w:r>
      <w:r w:rsidRPr="0031389B">
        <w:rPr>
          <w:spacing w:val="-23"/>
        </w:rPr>
        <w:t xml:space="preserve"> </w:t>
      </w:r>
      <w:r w:rsidRPr="0031389B">
        <w:t>поиске.</w:t>
      </w:r>
      <w:r w:rsidRPr="0031389B">
        <w:rPr>
          <w:rFonts w:eastAsia="Batang"/>
          <w:lang w:eastAsia="ko-KR"/>
        </w:rPr>
        <w:t xml:space="preserve">  </w:t>
      </w:r>
    </w:p>
    <w:p w:rsidR="006A6B32" w:rsidRPr="0031389B" w:rsidRDefault="006A6B32" w:rsidP="006A6B32">
      <w:pPr>
        <w:ind w:firstLine="709"/>
        <w:jc w:val="both"/>
        <w:rPr>
          <w:rFonts w:eastAsia="Batang"/>
          <w:lang w:eastAsia="ko-KR"/>
        </w:rPr>
      </w:pPr>
      <w:r w:rsidRPr="0031389B">
        <w:rPr>
          <w:b/>
        </w:rPr>
        <w:t>В сфере развития положительного отношения ребенка к себе и другим людям</w:t>
      </w:r>
      <w:r w:rsidRPr="0031389B">
        <w:t xml:space="preserve">. </w:t>
      </w:r>
      <w:r w:rsidRPr="0031389B">
        <w:tab/>
        <w:t>Взрослые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r w:rsidRPr="0031389B">
        <w:rPr>
          <w:rFonts w:eastAsia="Batang"/>
          <w:lang w:eastAsia="ko-KR"/>
        </w:rPr>
        <w:t xml:space="preserve"> </w:t>
      </w:r>
    </w:p>
    <w:p w:rsidR="006A6B32" w:rsidRPr="0031389B" w:rsidRDefault="006A6B32" w:rsidP="006A6B32">
      <w:pPr>
        <w:ind w:firstLine="709"/>
        <w:jc w:val="both"/>
      </w:pPr>
      <w:r w:rsidRPr="0031389B">
        <w:rPr>
          <w:b/>
        </w:rPr>
        <w:t>В сфере развития коммуникативной и социальной компетентности.</w:t>
      </w:r>
      <w:r w:rsidRPr="0031389B">
        <w:rPr>
          <w:i/>
        </w:rPr>
        <w:t xml:space="preserve"> </w:t>
      </w:r>
      <w:r w:rsidRPr="0031389B">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МКДОУ различные возможности для приобщения детей к ценностям сотрудничества с другими людьми, прежде всего реализуя принципы личностн</w:t>
      </w:r>
      <w:proofErr w:type="gramStart"/>
      <w:r w:rsidRPr="0031389B">
        <w:t>о-</w:t>
      </w:r>
      <w:proofErr w:type="gramEnd"/>
      <w:r w:rsidRPr="0031389B">
        <w:t xml:space="preserve">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w:t>
      </w:r>
      <w:r w:rsidRPr="0031389B">
        <w:lastRenderedPageBreak/>
        <w:t>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w:t>
      </w:r>
      <w:r w:rsidRPr="0031389B">
        <w:rPr>
          <w:spacing w:val="43"/>
        </w:rPr>
        <w:t xml:space="preserve"> </w:t>
      </w:r>
      <w:r w:rsidRPr="0031389B">
        <w:t>обращая</w:t>
      </w:r>
      <w:r w:rsidRPr="0031389B">
        <w:rPr>
          <w:spacing w:val="43"/>
        </w:rPr>
        <w:t xml:space="preserve"> </w:t>
      </w:r>
      <w:r w:rsidRPr="0031389B">
        <w:t>внимание</w:t>
      </w:r>
      <w:r w:rsidRPr="0031389B">
        <w:rPr>
          <w:spacing w:val="42"/>
        </w:rPr>
        <w:t xml:space="preserve"> </w:t>
      </w:r>
      <w:r w:rsidRPr="0031389B">
        <w:t>на</w:t>
      </w:r>
      <w:r w:rsidRPr="0031389B">
        <w:rPr>
          <w:spacing w:val="42"/>
        </w:rPr>
        <w:t xml:space="preserve"> </w:t>
      </w:r>
      <w:r w:rsidRPr="0031389B">
        <w:t>проявления</w:t>
      </w:r>
      <w:r w:rsidRPr="0031389B">
        <w:rPr>
          <w:spacing w:val="43"/>
        </w:rPr>
        <w:t xml:space="preserve"> </w:t>
      </w:r>
      <w:r w:rsidRPr="0031389B">
        <w:t>щедрости,</w:t>
      </w:r>
      <w:r w:rsidRPr="0031389B">
        <w:rPr>
          <w:spacing w:val="43"/>
        </w:rPr>
        <w:t xml:space="preserve"> </w:t>
      </w:r>
      <w:r w:rsidRPr="0031389B">
        <w:t>жадности,</w:t>
      </w:r>
      <w:r w:rsidRPr="0031389B">
        <w:rPr>
          <w:spacing w:val="43"/>
        </w:rPr>
        <w:t xml:space="preserve"> </w:t>
      </w:r>
      <w:r w:rsidRPr="0031389B">
        <w:t>честности,</w:t>
      </w:r>
      <w:r w:rsidRPr="0031389B">
        <w:rPr>
          <w:spacing w:val="45"/>
        </w:rPr>
        <w:t xml:space="preserve"> </w:t>
      </w:r>
      <w:r w:rsidRPr="0031389B">
        <w:t>лживости,</w:t>
      </w:r>
      <w:r w:rsidRPr="0031389B">
        <w:rPr>
          <w:spacing w:val="40"/>
        </w:rPr>
        <w:t xml:space="preserve"> </w:t>
      </w:r>
      <w:r w:rsidRPr="0031389B">
        <w:t xml:space="preserve">злости, доброты и др., таким образом создавая условия освоения ребенком этических правил и норм поведения. </w:t>
      </w:r>
    </w:p>
    <w:p w:rsidR="006A6B32" w:rsidRPr="0031389B" w:rsidRDefault="006A6B32" w:rsidP="006A6B32">
      <w:pPr>
        <w:ind w:firstLine="709"/>
        <w:jc w:val="both"/>
      </w:pPr>
      <w:r w:rsidRPr="0031389B">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w:t>
      </w:r>
      <w:r w:rsidRPr="0031389B">
        <w:rPr>
          <w:spacing w:val="-6"/>
        </w:rPr>
        <w:t xml:space="preserve"> </w:t>
      </w:r>
      <w:r w:rsidRPr="0031389B">
        <w:t xml:space="preserve">развития. Интерес и внимание взрослых к многообразным проявлениям ребенка, его интересам и склонностям повышает его доверие к себе, веру в свои силы. </w:t>
      </w:r>
      <w:proofErr w:type="gramStart"/>
      <w:r w:rsidRPr="0031389B">
        <w:t xml:space="preserve">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w:t>
      </w:r>
      <w:proofErr w:type="gramEnd"/>
    </w:p>
    <w:p w:rsidR="006A6B32" w:rsidRPr="0031389B" w:rsidRDefault="006A6B32" w:rsidP="006A6B32">
      <w:pPr>
        <w:ind w:firstLine="709"/>
        <w:jc w:val="both"/>
        <w:rPr>
          <w:rFonts w:eastAsia="Batang"/>
          <w:lang w:eastAsia="ko-KR"/>
        </w:rPr>
      </w:pPr>
      <w:r w:rsidRPr="0031389B">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w:t>
      </w:r>
      <w:r w:rsidRPr="0031389B">
        <w:rPr>
          <w:spacing w:val="-20"/>
        </w:rPr>
        <w:t xml:space="preserve"> </w:t>
      </w:r>
      <w:r w:rsidRPr="0031389B">
        <w:t>комментариями.</w:t>
      </w:r>
      <w:r w:rsidRPr="0031389B">
        <w:rPr>
          <w:rFonts w:eastAsia="Batang"/>
          <w:lang w:eastAsia="ko-KR"/>
        </w:rPr>
        <w:t xml:space="preserve"> </w:t>
      </w:r>
    </w:p>
    <w:p w:rsidR="006A6B32" w:rsidRPr="0031389B" w:rsidRDefault="006A6B32" w:rsidP="006A6B32">
      <w:pPr>
        <w:ind w:firstLine="709"/>
        <w:jc w:val="both"/>
        <w:rPr>
          <w:rFonts w:eastAsia="Batang"/>
          <w:lang w:eastAsia="ko-KR"/>
        </w:rPr>
      </w:pPr>
      <w:r w:rsidRPr="0031389B">
        <w:rPr>
          <w:b/>
        </w:rPr>
        <w:t>В сфере развития игровой деятельности.</w:t>
      </w:r>
      <w:r w:rsidRPr="0031389B">
        <w:rPr>
          <w:i/>
        </w:rPr>
        <w:t xml:space="preserve">  </w:t>
      </w:r>
      <w:r w:rsidRPr="0031389B">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A6B32" w:rsidRPr="0031389B" w:rsidRDefault="006A6B32" w:rsidP="006A6B32">
      <w:pPr>
        <w:jc w:val="center"/>
      </w:pPr>
      <w:r w:rsidRPr="0031389B">
        <w:tab/>
      </w:r>
    </w:p>
    <w:p w:rsidR="006A6B32" w:rsidRPr="0031389B" w:rsidRDefault="002A71DF" w:rsidP="006A6B32">
      <w:pPr>
        <w:ind w:firstLine="709"/>
        <w:jc w:val="center"/>
        <w:rPr>
          <w:b/>
        </w:rPr>
      </w:pPr>
      <w:r w:rsidRPr="0031389B">
        <w:rPr>
          <w:b/>
        </w:rPr>
        <w:t xml:space="preserve">ПОЗНАВАТЕЛЬНОЕ </w:t>
      </w:r>
      <w:r w:rsidR="006A6B32" w:rsidRPr="0031389B">
        <w:rPr>
          <w:b/>
        </w:rPr>
        <w:t>РАЗВИТИЕ</w:t>
      </w:r>
    </w:p>
    <w:p w:rsidR="006A6B32" w:rsidRPr="0031389B" w:rsidRDefault="006A6B32" w:rsidP="006A6B32">
      <w:pPr>
        <w:ind w:firstLine="709"/>
        <w:jc w:val="both"/>
      </w:pPr>
      <w:r w:rsidRPr="0031389B">
        <w:t xml:space="preserve">В области познавательного развития ребенка основными </w:t>
      </w:r>
      <w:r w:rsidRPr="0031389B">
        <w:rPr>
          <w:b/>
          <w:i/>
        </w:rPr>
        <w:t xml:space="preserve">задачами образовательной деятельности </w:t>
      </w:r>
      <w:r w:rsidRPr="0031389B">
        <w:t xml:space="preserve">являются создание условий для: </w:t>
      </w:r>
    </w:p>
    <w:p w:rsidR="006A6B32" w:rsidRPr="0031389B" w:rsidRDefault="006A6B32" w:rsidP="006A6B32">
      <w:pPr>
        <w:ind w:firstLine="709"/>
        <w:jc w:val="both"/>
      </w:pPr>
      <w:r w:rsidRPr="0031389B">
        <w:t xml:space="preserve">- развития любознательности, познавательной активности, познавательных способностей детей; </w:t>
      </w:r>
    </w:p>
    <w:p w:rsidR="006A6B32" w:rsidRPr="0031389B" w:rsidRDefault="006A6B32" w:rsidP="006A6B32">
      <w:pPr>
        <w:ind w:firstLine="709"/>
        <w:jc w:val="both"/>
      </w:pPr>
      <w:r w:rsidRPr="0031389B">
        <w:t>- развития представлений в разных сферах знаний об окружающей действительности, в том числе о виртуальной среде, о возможностях и рисках</w:t>
      </w:r>
      <w:r w:rsidRPr="0031389B">
        <w:rPr>
          <w:spacing w:val="-15"/>
        </w:rPr>
        <w:t xml:space="preserve"> </w:t>
      </w:r>
      <w:r w:rsidRPr="0031389B">
        <w:t>Интернета</w:t>
      </w:r>
      <w:r w:rsidRPr="0031389B">
        <w:rPr>
          <w:color w:val="006FC0"/>
        </w:rPr>
        <w:t>.</w:t>
      </w:r>
      <w:r w:rsidRPr="0031389B">
        <w:t xml:space="preserve"> </w:t>
      </w:r>
    </w:p>
    <w:p w:rsidR="006A6B32" w:rsidRPr="0031389B" w:rsidRDefault="006A6B32" w:rsidP="006A6B32">
      <w:pPr>
        <w:ind w:firstLine="709"/>
        <w:jc w:val="both"/>
      </w:pPr>
      <w:r w:rsidRPr="0031389B">
        <w:rPr>
          <w:b/>
        </w:rPr>
        <w:t>В сфере развития любознательности, познавательной активности, познавательных способностей</w:t>
      </w:r>
      <w:r w:rsidRPr="0031389B">
        <w:t xml:space="preserve">. </w:t>
      </w:r>
    </w:p>
    <w:p w:rsidR="006A6B32" w:rsidRPr="0031389B" w:rsidRDefault="006A6B32" w:rsidP="006A6B32">
      <w:pPr>
        <w:ind w:firstLine="709"/>
        <w:jc w:val="both"/>
      </w:pPr>
      <w:r w:rsidRPr="0031389B">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r w:rsidRPr="0031389B">
        <w:tab/>
      </w:r>
      <w:proofErr w:type="gramStart"/>
      <w:r w:rsidRPr="0031389B">
        <w:t xml:space="preserve">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 </w:t>
      </w:r>
      <w:proofErr w:type="gramEnd"/>
    </w:p>
    <w:p w:rsidR="006A6B32" w:rsidRPr="0031389B" w:rsidRDefault="006A6B32" w:rsidP="006A6B32">
      <w:pPr>
        <w:ind w:firstLine="709"/>
        <w:jc w:val="both"/>
      </w:pPr>
      <w:r w:rsidRPr="0031389B">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w:t>
      </w:r>
      <w:r w:rsidRPr="0031389B">
        <w:lastRenderedPageBreak/>
        <w:t xml:space="preserve">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6A6B32" w:rsidRPr="0031389B" w:rsidRDefault="006A6B32" w:rsidP="006A6B32">
      <w:pPr>
        <w:ind w:firstLine="709"/>
        <w:jc w:val="both"/>
      </w:pPr>
      <w:r w:rsidRPr="0031389B">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31389B">
        <w:t>оказывает стойкий долговременный эффект</w:t>
      </w:r>
      <w:proofErr w:type="gramEnd"/>
      <w:r w:rsidRPr="0031389B">
        <w:t xml:space="preserve">.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6A6B32" w:rsidRPr="0031389B" w:rsidRDefault="006A6B32" w:rsidP="006A6B32">
      <w:pPr>
        <w:ind w:firstLine="709"/>
        <w:jc w:val="both"/>
      </w:pPr>
      <w:r w:rsidRPr="0031389B">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6A6B32" w:rsidRPr="0031389B" w:rsidRDefault="006A6B32" w:rsidP="006A6B32">
      <w:pPr>
        <w:ind w:firstLine="709"/>
        <w:jc w:val="both"/>
        <w:rPr>
          <w:b/>
        </w:rPr>
      </w:pPr>
      <w:r w:rsidRPr="0031389B">
        <w:rPr>
          <w:b/>
        </w:rPr>
        <w:t xml:space="preserve">В сфере развития представлений в разных сферах знаний об окружающей действительности. </w:t>
      </w:r>
    </w:p>
    <w:p w:rsidR="006A6B32" w:rsidRPr="0031389B" w:rsidRDefault="006A6B32" w:rsidP="006A6B32">
      <w:pPr>
        <w:ind w:firstLine="709"/>
        <w:jc w:val="both"/>
      </w:pPr>
      <w:r w:rsidRPr="0031389B">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r w:rsidRPr="0031389B">
        <w:tab/>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6A6B32" w:rsidRPr="0031389B" w:rsidRDefault="006A6B32" w:rsidP="006A6B32">
      <w:pPr>
        <w:ind w:firstLine="709"/>
        <w:jc w:val="both"/>
      </w:pPr>
      <w:r w:rsidRPr="0031389B">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 </w:t>
      </w:r>
    </w:p>
    <w:p w:rsidR="006A6B32" w:rsidRPr="0031389B" w:rsidRDefault="006A6B32" w:rsidP="005C6CC0">
      <w:pPr>
        <w:pStyle w:val="132"/>
        <w:shd w:val="clear" w:color="auto" w:fill="auto"/>
        <w:spacing w:before="0" w:line="278" w:lineRule="exact"/>
        <w:ind w:right="20"/>
        <w:rPr>
          <w:rStyle w:val="aff3"/>
          <w:rFonts w:ascii="Times New Roman" w:eastAsia="Times New Roman" w:hAnsi="Times New Roman" w:cs="Times New Roman"/>
          <w:b w:val="0"/>
          <w:bCs w:val="0"/>
          <w:sz w:val="24"/>
          <w:szCs w:val="24"/>
        </w:rPr>
      </w:pPr>
    </w:p>
    <w:p w:rsidR="006A6B32" w:rsidRPr="0031389B" w:rsidRDefault="006A6B32" w:rsidP="006A6B32">
      <w:pPr>
        <w:pStyle w:val="132"/>
        <w:shd w:val="clear" w:color="auto" w:fill="auto"/>
        <w:spacing w:before="0" w:line="278" w:lineRule="exact"/>
        <w:ind w:left="20" w:right="40"/>
        <w:jc w:val="center"/>
        <w:rPr>
          <w:b/>
          <w:sz w:val="24"/>
          <w:szCs w:val="24"/>
        </w:rPr>
      </w:pPr>
      <w:r w:rsidRPr="0031389B">
        <w:rPr>
          <w:b/>
          <w:sz w:val="24"/>
          <w:szCs w:val="24"/>
        </w:rPr>
        <w:t>РЕЧЕВОЕ РАЗВИТИЕ</w:t>
      </w:r>
    </w:p>
    <w:p w:rsidR="006A6B32" w:rsidRPr="0031389B" w:rsidRDefault="006A6B32" w:rsidP="006A6B32">
      <w:pPr>
        <w:pStyle w:val="132"/>
        <w:shd w:val="clear" w:color="auto" w:fill="auto"/>
        <w:spacing w:before="0" w:line="278" w:lineRule="exact"/>
        <w:ind w:left="20" w:right="40"/>
        <w:rPr>
          <w:color w:val="000000" w:themeColor="text1"/>
          <w:sz w:val="24"/>
          <w:szCs w:val="24"/>
        </w:rPr>
      </w:pPr>
      <w:r w:rsidRPr="0031389B">
        <w:rPr>
          <w:sz w:val="24"/>
          <w:szCs w:val="24"/>
        </w:rPr>
        <w:tab/>
      </w:r>
      <w:r w:rsidRPr="0031389B">
        <w:rPr>
          <w:color w:val="000000" w:themeColor="text1"/>
          <w:sz w:val="24"/>
          <w:szCs w:val="24"/>
        </w:rPr>
        <w:t xml:space="preserve">В области речевого развития ребенка основными </w:t>
      </w:r>
      <w:r w:rsidRPr="0031389B">
        <w:rPr>
          <w:b/>
          <w:color w:val="000000" w:themeColor="text1"/>
          <w:sz w:val="24"/>
          <w:szCs w:val="24"/>
        </w:rPr>
        <w:t>задачами образовательной</w:t>
      </w:r>
      <w:r w:rsidRPr="0031389B">
        <w:rPr>
          <w:b/>
          <w:i/>
          <w:color w:val="000000" w:themeColor="text1"/>
          <w:sz w:val="24"/>
          <w:szCs w:val="24"/>
        </w:rPr>
        <w:t xml:space="preserve"> деятельности </w:t>
      </w:r>
      <w:r w:rsidRPr="0031389B">
        <w:rPr>
          <w:color w:val="000000" w:themeColor="text1"/>
          <w:sz w:val="24"/>
          <w:szCs w:val="24"/>
        </w:rPr>
        <w:t xml:space="preserve">является создание условий для: </w:t>
      </w:r>
    </w:p>
    <w:p w:rsidR="006A6B32" w:rsidRPr="0031389B" w:rsidRDefault="006A6B32" w:rsidP="006A6B32">
      <w:pPr>
        <w:pStyle w:val="132"/>
        <w:shd w:val="clear" w:color="auto" w:fill="auto"/>
        <w:spacing w:before="0" w:line="278" w:lineRule="exact"/>
        <w:ind w:left="20" w:right="40"/>
        <w:rPr>
          <w:color w:val="000000" w:themeColor="text1"/>
          <w:sz w:val="24"/>
          <w:szCs w:val="24"/>
        </w:rPr>
      </w:pPr>
      <w:r w:rsidRPr="0031389B">
        <w:rPr>
          <w:color w:val="000000" w:themeColor="text1"/>
          <w:sz w:val="24"/>
          <w:szCs w:val="24"/>
        </w:rPr>
        <w:t>-формирования основы речевой и языковой культуры, совершенствования разных сторон речи</w:t>
      </w:r>
      <w:r w:rsidRPr="0031389B">
        <w:rPr>
          <w:color w:val="000000" w:themeColor="text1"/>
          <w:spacing w:val="-5"/>
          <w:sz w:val="24"/>
          <w:szCs w:val="24"/>
        </w:rPr>
        <w:t xml:space="preserve"> </w:t>
      </w:r>
      <w:r w:rsidRPr="0031389B">
        <w:rPr>
          <w:color w:val="000000" w:themeColor="text1"/>
          <w:sz w:val="24"/>
          <w:szCs w:val="24"/>
        </w:rPr>
        <w:t xml:space="preserve">ребенка; </w:t>
      </w:r>
    </w:p>
    <w:p w:rsidR="006A6B32" w:rsidRPr="0031389B" w:rsidRDefault="006A6B32" w:rsidP="006A6B32">
      <w:pPr>
        <w:pStyle w:val="132"/>
        <w:shd w:val="clear" w:color="auto" w:fill="auto"/>
        <w:spacing w:before="0" w:line="278" w:lineRule="exact"/>
        <w:ind w:left="20" w:right="40"/>
        <w:rPr>
          <w:b/>
          <w:color w:val="000000" w:themeColor="text1"/>
          <w:sz w:val="24"/>
          <w:szCs w:val="24"/>
        </w:rPr>
      </w:pPr>
      <w:r w:rsidRPr="0031389B">
        <w:rPr>
          <w:color w:val="000000" w:themeColor="text1"/>
          <w:sz w:val="24"/>
          <w:szCs w:val="24"/>
        </w:rPr>
        <w:t xml:space="preserve"> -приобщения детей к культуре чтения художественной</w:t>
      </w:r>
      <w:r w:rsidRPr="0031389B">
        <w:rPr>
          <w:color w:val="000000" w:themeColor="text1"/>
          <w:spacing w:val="-28"/>
          <w:sz w:val="24"/>
          <w:szCs w:val="24"/>
        </w:rPr>
        <w:t xml:space="preserve"> </w:t>
      </w:r>
      <w:r w:rsidRPr="0031389B">
        <w:rPr>
          <w:color w:val="000000" w:themeColor="text1"/>
          <w:sz w:val="24"/>
          <w:szCs w:val="24"/>
        </w:rPr>
        <w:t>литературы.</w:t>
      </w:r>
      <w:r w:rsidRPr="0031389B">
        <w:rPr>
          <w:b/>
          <w:color w:val="000000" w:themeColor="text1"/>
          <w:sz w:val="24"/>
          <w:szCs w:val="24"/>
        </w:rPr>
        <w:t xml:space="preserve"> </w:t>
      </w:r>
    </w:p>
    <w:p w:rsidR="006A6B32" w:rsidRPr="0031389B" w:rsidRDefault="006A6B32" w:rsidP="006A6B32">
      <w:pPr>
        <w:pStyle w:val="132"/>
        <w:shd w:val="clear" w:color="auto" w:fill="auto"/>
        <w:spacing w:before="0" w:line="278" w:lineRule="exact"/>
        <w:ind w:left="20" w:right="40"/>
        <w:rPr>
          <w:color w:val="000000" w:themeColor="text1"/>
          <w:sz w:val="24"/>
          <w:szCs w:val="24"/>
        </w:rPr>
      </w:pPr>
      <w:r w:rsidRPr="0031389B">
        <w:rPr>
          <w:b/>
          <w:color w:val="000000" w:themeColor="text1"/>
          <w:sz w:val="24"/>
          <w:szCs w:val="24"/>
        </w:rPr>
        <w:tab/>
        <w:t>В сфере совершенствования разных сторон речи ребенка.</w:t>
      </w:r>
      <w:r w:rsidRPr="0031389B">
        <w:rPr>
          <w:i/>
          <w:color w:val="000000" w:themeColor="text1"/>
          <w:sz w:val="24"/>
          <w:szCs w:val="24"/>
        </w:rPr>
        <w:t xml:space="preserve"> </w:t>
      </w:r>
      <w:r w:rsidRPr="0031389B">
        <w:rPr>
          <w:color w:val="000000" w:themeColor="text1"/>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w:t>
      </w:r>
    </w:p>
    <w:p w:rsidR="006A6B32" w:rsidRPr="0031389B" w:rsidRDefault="006A6B32" w:rsidP="006A6B32">
      <w:pPr>
        <w:pStyle w:val="132"/>
        <w:shd w:val="clear" w:color="auto" w:fill="auto"/>
        <w:spacing w:before="0" w:line="278" w:lineRule="exact"/>
        <w:ind w:left="20" w:right="40"/>
        <w:rPr>
          <w:color w:val="000000" w:themeColor="text1"/>
          <w:sz w:val="24"/>
          <w:szCs w:val="24"/>
        </w:rPr>
      </w:pPr>
      <w:r w:rsidRPr="0031389B">
        <w:rPr>
          <w:i/>
          <w:color w:val="000000" w:themeColor="text1"/>
          <w:sz w:val="24"/>
          <w:szCs w:val="24"/>
        </w:rPr>
        <w:tab/>
      </w:r>
      <w:r w:rsidRPr="0031389B">
        <w:rPr>
          <w:color w:val="000000" w:themeColor="text1"/>
          <w:sz w:val="24"/>
          <w:szCs w:val="24"/>
        </w:rPr>
        <w:t>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w:t>
      </w:r>
      <w:r w:rsidRPr="0031389B">
        <w:rPr>
          <w:color w:val="000000" w:themeColor="text1"/>
          <w:spacing w:val="-10"/>
          <w:sz w:val="24"/>
          <w:szCs w:val="24"/>
        </w:rPr>
        <w:t xml:space="preserve"> </w:t>
      </w:r>
      <w:r w:rsidRPr="0031389B">
        <w:rPr>
          <w:color w:val="000000" w:themeColor="text1"/>
          <w:sz w:val="24"/>
          <w:szCs w:val="24"/>
        </w:rPr>
        <w:t xml:space="preserve">д. Овладение речью (диалогической и монологической) не является изолированным процессом, оно происходит естественным образом в процессе </w:t>
      </w:r>
      <w:r w:rsidRPr="0031389B">
        <w:rPr>
          <w:color w:val="000000" w:themeColor="text1"/>
          <w:sz w:val="24"/>
          <w:szCs w:val="24"/>
        </w:rPr>
        <w:lastRenderedPageBreak/>
        <w:t xml:space="preserve">коммуникации: во время обсуждения детьми (между собой или </w:t>
      </w:r>
      <w:proofErr w:type="gramStart"/>
      <w:r w:rsidRPr="0031389B">
        <w:rPr>
          <w:color w:val="000000" w:themeColor="text1"/>
          <w:sz w:val="24"/>
          <w:szCs w:val="24"/>
        </w:rPr>
        <w:t>со</w:t>
      </w:r>
      <w:proofErr w:type="gramEnd"/>
      <w:r w:rsidRPr="0031389B">
        <w:rPr>
          <w:color w:val="000000" w:themeColor="text1"/>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6A6B32" w:rsidRPr="0031389B" w:rsidRDefault="006A6B32" w:rsidP="006A6B32">
      <w:pPr>
        <w:pStyle w:val="132"/>
        <w:shd w:val="clear" w:color="auto" w:fill="auto"/>
        <w:spacing w:before="0" w:line="278" w:lineRule="exact"/>
        <w:ind w:left="20" w:right="40"/>
        <w:rPr>
          <w:color w:val="000000" w:themeColor="text1"/>
          <w:sz w:val="24"/>
          <w:szCs w:val="24"/>
        </w:rPr>
      </w:pPr>
      <w:r w:rsidRPr="0031389B">
        <w:rPr>
          <w:color w:val="000000" w:themeColor="text1"/>
          <w:sz w:val="24"/>
          <w:szCs w:val="24"/>
        </w:rPr>
        <w:tab/>
      </w:r>
      <w:r w:rsidRPr="0031389B">
        <w:rPr>
          <w:b/>
          <w:color w:val="000000" w:themeColor="text1"/>
          <w:sz w:val="24"/>
          <w:szCs w:val="24"/>
        </w:rPr>
        <w:t>В сфере приобщения детей к культуре чтения литературных произведений.</w:t>
      </w:r>
      <w:r w:rsidRPr="0031389B">
        <w:rPr>
          <w:i/>
          <w:color w:val="000000" w:themeColor="text1"/>
          <w:sz w:val="24"/>
          <w:szCs w:val="24"/>
        </w:rPr>
        <w:t xml:space="preserve"> </w:t>
      </w:r>
      <w:r w:rsidRPr="0031389B">
        <w:rPr>
          <w:color w:val="000000" w:themeColor="text1"/>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w:t>
      </w:r>
      <w:proofErr w:type="gramStart"/>
      <w:r w:rsidRPr="0031389B">
        <w:rPr>
          <w:color w:val="000000" w:themeColor="text1"/>
          <w:sz w:val="24"/>
          <w:szCs w:val="24"/>
        </w:rPr>
        <w:t>художественно-эстетического</w:t>
      </w:r>
      <w:proofErr w:type="gramEnd"/>
      <w:r w:rsidRPr="0031389B">
        <w:rPr>
          <w:color w:val="000000" w:themeColor="text1"/>
          <w:sz w:val="24"/>
          <w:szCs w:val="24"/>
        </w:rPr>
        <w:t xml:space="preserve">, социально-коммуникативного и других видов развития. </w:t>
      </w:r>
    </w:p>
    <w:p w:rsidR="006A6B32" w:rsidRPr="0031389B" w:rsidRDefault="006A6B32" w:rsidP="006A6B32">
      <w:pPr>
        <w:pStyle w:val="132"/>
        <w:shd w:val="clear" w:color="auto" w:fill="auto"/>
        <w:spacing w:before="0" w:line="278" w:lineRule="exact"/>
        <w:ind w:left="20" w:right="40"/>
        <w:rPr>
          <w:color w:val="000000" w:themeColor="text1"/>
          <w:sz w:val="24"/>
          <w:szCs w:val="24"/>
          <w:shd w:val="clear" w:color="auto" w:fill="FFFFFF"/>
        </w:rPr>
      </w:pPr>
      <w:r w:rsidRPr="0031389B">
        <w:rPr>
          <w:i/>
          <w:color w:val="000000" w:themeColor="text1"/>
          <w:sz w:val="24"/>
          <w:szCs w:val="24"/>
        </w:rPr>
        <w:tab/>
      </w:r>
      <w:r w:rsidRPr="0031389B">
        <w:rPr>
          <w:color w:val="000000" w:themeColor="text1"/>
          <w:sz w:val="24"/>
          <w:szCs w:val="24"/>
        </w:rPr>
        <w:t xml:space="preserve">Взрослые могут стимулировать использование речи для познавательно-исследовательского развития детей, </w:t>
      </w:r>
      <w:proofErr w:type="gramStart"/>
      <w:r w:rsidRPr="0031389B">
        <w:rPr>
          <w:color w:val="000000" w:themeColor="text1"/>
          <w:sz w:val="24"/>
          <w:szCs w:val="24"/>
        </w:rPr>
        <w:t>например</w:t>
      </w:r>
      <w:proofErr w:type="gramEnd"/>
      <w:r w:rsidRPr="0031389B">
        <w:rPr>
          <w:color w:val="000000" w:themeColor="text1"/>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 </w:t>
      </w:r>
      <w:r w:rsidRPr="0031389B">
        <w:rPr>
          <w:color w:val="000000" w:themeColor="text1"/>
          <w:sz w:val="24"/>
          <w:szCs w:val="24"/>
        </w:rPr>
        <w:tab/>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bookmarkStart w:id="2" w:name="_bookmark20"/>
      <w:bookmarkEnd w:id="2"/>
    </w:p>
    <w:p w:rsidR="006A6B32" w:rsidRPr="0031389B" w:rsidRDefault="006A6B32" w:rsidP="006A6B32">
      <w:pPr>
        <w:pStyle w:val="132"/>
        <w:shd w:val="clear" w:color="auto" w:fill="auto"/>
        <w:spacing w:before="0" w:line="278" w:lineRule="exact"/>
        <w:ind w:left="142" w:right="-2"/>
        <w:rPr>
          <w:sz w:val="24"/>
          <w:szCs w:val="24"/>
        </w:rPr>
      </w:pPr>
    </w:p>
    <w:p w:rsidR="006A6B32" w:rsidRPr="0031389B" w:rsidRDefault="006A6B32" w:rsidP="006A6B32">
      <w:pPr>
        <w:ind w:firstLine="709"/>
        <w:jc w:val="center"/>
        <w:rPr>
          <w:b/>
        </w:rPr>
      </w:pPr>
      <w:r w:rsidRPr="0031389B">
        <w:rPr>
          <w:b/>
        </w:rPr>
        <w:t>ХУДОЖЕСТВЕННО - ЭСТЕТИЧЕСКОЕ РАЗВИТИЕ</w:t>
      </w:r>
    </w:p>
    <w:p w:rsidR="006A6B32" w:rsidRPr="0031389B" w:rsidRDefault="006A6B32" w:rsidP="006A6B32">
      <w:pPr>
        <w:ind w:firstLine="709"/>
        <w:jc w:val="both"/>
      </w:pPr>
      <w:r w:rsidRPr="0031389B">
        <w:t xml:space="preserve">В области художественно-эстетического развития ребенка основными </w:t>
      </w:r>
      <w:r w:rsidRPr="0031389B">
        <w:rPr>
          <w:b/>
        </w:rPr>
        <w:t>задачами образовательной деятельности</w:t>
      </w:r>
      <w:r w:rsidRPr="0031389B">
        <w:rPr>
          <w:b/>
          <w:i/>
        </w:rPr>
        <w:t xml:space="preserve"> </w:t>
      </w:r>
      <w:r w:rsidRPr="0031389B">
        <w:t xml:space="preserve">являются создание условий для: </w:t>
      </w:r>
    </w:p>
    <w:p w:rsidR="006A6B32" w:rsidRPr="0031389B" w:rsidRDefault="006A6B32" w:rsidP="006A6B32">
      <w:pPr>
        <w:ind w:firstLine="709"/>
        <w:jc w:val="both"/>
      </w:pPr>
      <w:r w:rsidRPr="0031389B">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w:t>
      </w:r>
      <w:r w:rsidRPr="0031389B">
        <w:rPr>
          <w:spacing w:val="-9"/>
        </w:rPr>
        <w:t xml:space="preserve"> </w:t>
      </w:r>
      <w:r w:rsidRPr="0031389B">
        <w:t xml:space="preserve">творчества; </w:t>
      </w:r>
    </w:p>
    <w:p w:rsidR="006A6B32" w:rsidRPr="0031389B" w:rsidRDefault="006A6B32" w:rsidP="006A6B32">
      <w:pPr>
        <w:ind w:firstLine="709"/>
        <w:jc w:val="both"/>
      </w:pPr>
      <w:r w:rsidRPr="0031389B">
        <w:t>- развития способности к восприятию музыки, художественной литературы,</w:t>
      </w:r>
      <w:r w:rsidRPr="0031389B">
        <w:rPr>
          <w:spacing w:val="-26"/>
        </w:rPr>
        <w:t xml:space="preserve"> </w:t>
      </w:r>
      <w:r w:rsidRPr="0031389B">
        <w:t xml:space="preserve">фольклора; </w:t>
      </w:r>
    </w:p>
    <w:p w:rsidR="006A6B32" w:rsidRPr="0031389B" w:rsidRDefault="006A6B32" w:rsidP="006A6B32">
      <w:pPr>
        <w:ind w:firstLine="709"/>
        <w:jc w:val="both"/>
        <w:rPr>
          <w:b/>
        </w:rPr>
      </w:pPr>
      <w:r w:rsidRPr="0031389B">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w:t>
      </w:r>
      <w:r w:rsidRPr="0031389B">
        <w:rPr>
          <w:spacing w:val="-13"/>
        </w:rPr>
        <w:t xml:space="preserve"> </w:t>
      </w:r>
      <w:r w:rsidRPr="0031389B">
        <w:t>замысла.</w:t>
      </w:r>
      <w:r w:rsidRPr="0031389B">
        <w:rPr>
          <w:b/>
        </w:rPr>
        <w:t xml:space="preserve">  </w:t>
      </w:r>
    </w:p>
    <w:p w:rsidR="006A6B32" w:rsidRPr="0031389B" w:rsidRDefault="006A6B32" w:rsidP="006A6B32">
      <w:pPr>
        <w:ind w:firstLine="709"/>
        <w:jc w:val="both"/>
        <w:rPr>
          <w:b/>
        </w:rPr>
      </w:pPr>
      <w:r w:rsidRPr="0031389B">
        <w:rPr>
          <w:b/>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r w:rsidRPr="0031389B">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w:t>
      </w:r>
      <w:proofErr w:type="gramStart"/>
      <w:r w:rsidRPr="0031389B">
        <w:t>творческую</w:t>
      </w:r>
      <w:proofErr w:type="gramEnd"/>
      <w:r w:rsidRPr="0031389B">
        <w:t xml:space="preserve">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w:t>
      </w:r>
      <w:r w:rsidRPr="0031389B">
        <w:rPr>
          <w:position w:val="2"/>
        </w:rPr>
        <w:t xml:space="preserve">способствуют накоплению у детей </w:t>
      </w:r>
      <w:r w:rsidRPr="0031389B">
        <w:rPr>
          <w:position w:val="2"/>
        </w:rPr>
        <w:lastRenderedPageBreak/>
        <w:t xml:space="preserve">сенсорного опыта, </w:t>
      </w:r>
      <w:r w:rsidRPr="0031389B">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r w:rsidRPr="0031389B">
        <w:rPr>
          <w:b/>
        </w:rPr>
        <w:t xml:space="preserve"> </w:t>
      </w:r>
    </w:p>
    <w:p w:rsidR="006A6B32" w:rsidRPr="0031389B" w:rsidRDefault="006A6B32" w:rsidP="006A6B32">
      <w:pPr>
        <w:ind w:firstLine="709"/>
        <w:jc w:val="both"/>
      </w:pPr>
      <w:r w:rsidRPr="0031389B">
        <w:rPr>
          <w:b/>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31389B">
        <w:rPr>
          <w:i/>
        </w:rPr>
        <w:t xml:space="preserve"> </w:t>
      </w:r>
      <w:r w:rsidRPr="0031389B">
        <w:t xml:space="preserve">Взрослые </w:t>
      </w:r>
      <w:r w:rsidRPr="0031389B">
        <w:rPr>
          <w:position w:val="2"/>
        </w:rPr>
        <w:t xml:space="preserve">создают возможности для творческого самовыражения детей: поддерживают </w:t>
      </w:r>
      <w:r w:rsidRPr="0031389B">
        <w:t>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В изобразительной деятельности (</w:t>
      </w:r>
      <w:proofErr w:type="gramStart"/>
      <w:r w:rsidRPr="0031389B">
        <w:t>рисовании</w:t>
      </w:r>
      <w:proofErr w:type="gramEnd"/>
      <w:r w:rsidRPr="0031389B">
        <w:t xml:space="preserve">,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A6B32" w:rsidRPr="0031389B" w:rsidRDefault="006A6B32" w:rsidP="006A6B32">
      <w:pPr>
        <w:ind w:firstLine="709"/>
        <w:jc w:val="both"/>
      </w:pPr>
      <w:r w:rsidRPr="0031389B">
        <w:t>В музыкальной деятельности (</w:t>
      </w:r>
      <w:proofErr w:type="gramStart"/>
      <w:r w:rsidRPr="0031389B">
        <w:t>танцах</w:t>
      </w:r>
      <w:proofErr w:type="gramEnd"/>
      <w:r w:rsidRPr="0031389B">
        <w:t>, пении, игре на детских музыкальных инструментах) - создавать художественные образы с помощью пластических средств, ритма, темпа, высоты и силы</w:t>
      </w:r>
      <w:r w:rsidRPr="0031389B">
        <w:rPr>
          <w:spacing w:val="-6"/>
        </w:rPr>
        <w:t xml:space="preserve"> </w:t>
      </w:r>
      <w:r w:rsidRPr="0031389B">
        <w:t xml:space="preserve">звука. </w:t>
      </w:r>
    </w:p>
    <w:p w:rsidR="006A6B32" w:rsidRPr="0031389B" w:rsidRDefault="006A6B32" w:rsidP="006A6B32">
      <w:pPr>
        <w:ind w:firstLine="709"/>
        <w:jc w:val="both"/>
        <w:rPr>
          <w:b/>
        </w:rPr>
      </w:pPr>
      <w:r w:rsidRPr="0031389B">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6A6B32" w:rsidRPr="0031389B" w:rsidRDefault="006A6B32" w:rsidP="006A6B32">
      <w:pPr>
        <w:ind w:left="20" w:right="20"/>
        <w:jc w:val="both"/>
        <w:rPr>
          <w:b/>
        </w:rPr>
      </w:pPr>
      <w:r w:rsidRPr="0031389B">
        <w:rPr>
          <w:rStyle w:val="aff3"/>
          <w:rFonts w:ascii="Times New Roman" w:hAnsi="Times New Roman" w:cs="Times New Roman"/>
        </w:rPr>
        <w:tab/>
      </w:r>
    </w:p>
    <w:p w:rsidR="006A6B32" w:rsidRPr="0031389B" w:rsidRDefault="006A6B32" w:rsidP="006A6B32">
      <w:pPr>
        <w:tabs>
          <w:tab w:val="left" w:pos="4320"/>
        </w:tabs>
        <w:jc w:val="center"/>
      </w:pPr>
      <w:r w:rsidRPr="0031389B">
        <w:rPr>
          <w:b/>
        </w:rPr>
        <w:t>ФИЗИЧЕСКОЕ РАЗВИТИЕ</w:t>
      </w:r>
    </w:p>
    <w:p w:rsidR="006A6B32" w:rsidRPr="0031389B" w:rsidRDefault="006A6B32" w:rsidP="006A6B32">
      <w:pPr>
        <w:tabs>
          <w:tab w:val="left" w:pos="4320"/>
        </w:tabs>
        <w:jc w:val="both"/>
      </w:pPr>
      <w:r w:rsidRPr="0031389B">
        <w:t xml:space="preserve">            В области физического развития ребенка основными </w:t>
      </w:r>
      <w:r w:rsidRPr="0031389B">
        <w:rPr>
          <w:b/>
        </w:rPr>
        <w:t>задачами образовательной деятельности</w:t>
      </w:r>
      <w:r w:rsidRPr="0031389B">
        <w:rPr>
          <w:b/>
          <w:i/>
        </w:rPr>
        <w:t xml:space="preserve"> </w:t>
      </w:r>
      <w:r w:rsidRPr="0031389B">
        <w:t xml:space="preserve">являются создание условий для: </w:t>
      </w:r>
    </w:p>
    <w:p w:rsidR="006A6B32" w:rsidRPr="0031389B" w:rsidRDefault="006A6B32" w:rsidP="006A6B32">
      <w:pPr>
        <w:tabs>
          <w:tab w:val="left" w:pos="4320"/>
        </w:tabs>
        <w:jc w:val="both"/>
      </w:pPr>
      <w:r w:rsidRPr="0031389B">
        <w:t>-становления у детей ценностей здорового образа</w:t>
      </w:r>
      <w:r w:rsidRPr="0031389B">
        <w:rPr>
          <w:spacing w:val="-18"/>
        </w:rPr>
        <w:t xml:space="preserve"> </w:t>
      </w:r>
      <w:r w:rsidRPr="0031389B">
        <w:t xml:space="preserve">жизни; </w:t>
      </w:r>
    </w:p>
    <w:p w:rsidR="006A6B32" w:rsidRPr="0031389B" w:rsidRDefault="006A6B32" w:rsidP="006A6B32">
      <w:pPr>
        <w:tabs>
          <w:tab w:val="left" w:pos="4320"/>
        </w:tabs>
        <w:jc w:val="both"/>
      </w:pPr>
      <w:r w:rsidRPr="0031389B">
        <w:t>- развития представлений о своем теле и своих физических</w:t>
      </w:r>
      <w:r w:rsidRPr="0031389B">
        <w:rPr>
          <w:spacing w:val="-22"/>
        </w:rPr>
        <w:t xml:space="preserve"> </w:t>
      </w:r>
      <w:r w:rsidRPr="0031389B">
        <w:t>возможностях;</w:t>
      </w:r>
    </w:p>
    <w:p w:rsidR="006A6B32" w:rsidRPr="0031389B" w:rsidRDefault="006A6B32" w:rsidP="006A6B32">
      <w:pPr>
        <w:tabs>
          <w:tab w:val="left" w:pos="4320"/>
        </w:tabs>
        <w:jc w:val="both"/>
      </w:pPr>
      <w:r w:rsidRPr="0031389B">
        <w:t>-приобретения двигательного опыта и совершенствования двигательной</w:t>
      </w:r>
      <w:r w:rsidRPr="0031389B">
        <w:rPr>
          <w:spacing w:val="-26"/>
        </w:rPr>
        <w:t xml:space="preserve"> </w:t>
      </w:r>
      <w:r w:rsidRPr="0031389B">
        <w:t>активности; формирования начальных представлений о некоторых видах спорта, овладения подвижными играми с правилами.</w:t>
      </w:r>
    </w:p>
    <w:p w:rsidR="006A6B32" w:rsidRPr="0031389B" w:rsidRDefault="00BF1977" w:rsidP="006A6B32">
      <w:pPr>
        <w:tabs>
          <w:tab w:val="left" w:pos="4320"/>
        </w:tabs>
        <w:jc w:val="both"/>
        <w:rPr>
          <w:b/>
        </w:rPr>
      </w:pPr>
      <w:r w:rsidRPr="0031389B">
        <w:rPr>
          <w:b/>
        </w:rPr>
        <w:t xml:space="preserve">        </w:t>
      </w:r>
      <w:r w:rsidR="006A6B32" w:rsidRPr="0031389B">
        <w:rPr>
          <w:b/>
        </w:rPr>
        <w:t>В сфере становления у детей ценностей здорового образа жизни.</w:t>
      </w:r>
      <w:r w:rsidR="006A6B32" w:rsidRPr="0031389B">
        <w:rPr>
          <w:i/>
        </w:rPr>
        <w:t xml:space="preserve"> </w:t>
      </w:r>
    </w:p>
    <w:p w:rsidR="006A6B32" w:rsidRPr="0031389B" w:rsidRDefault="006A6B32" w:rsidP="006A6B32">
      <w:pPr>
        <w:tabs>
          <w:tab w:val="left" w:pos="4320"/>
        </w:tabs>
        <w:jc w:val="both"/>
      </w:pPr>
      <w:r w:rsidRPr="0031389B">
        <w:rPr>
          <w:i/>
        </w:rPr>
        <w:t xml:space="preserve">           </w:t>
      </w:r>
      <w:r w:rsidRPr="0031389B">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w:t>
      </w:r>
    </w:p>
    <w:p w:rsidR="006A6B32" w:rsidRPr="0031389B" w:rsidRDefault="006A6B32" w:rsidP="006A6B32">
      <w:pPr>
        <w:tabs>
          <w:tab w:val="left" w:pos="4320"/>
        </w:tabs>
        <w:jc w:val="both"/>
      </w:pPr>
      <w:r w:rsidRPr="0031389B">
        <w:t xml:space="preserve">           Взрослые способствуют формированию полезных навыков и привычек, нацеленных на поддержание </w:t>
      </w:r>
      <w:proofErr w:type="gramStart"/>
      <w:r w:rsidRPr="0031389B">
        <w:t>собственного</w:t>
      </w:r>
      <w:proofErr w:type="gramEnd"/>
      <w:r w:rsidRPr="0031389B">
        <w:t xml:space="preserve"> здоровья, в том числе формированию гигиенических навыков. </w:t>
      </w:r>
    </w:p>
    <w:p w:rsidR="006A6B32" w:rsidRPr="0031389B" w:rsidRDefault="006A6B32" w:rsidP="006A6B32">
      <w:pPr>
        <w:tabs>
          <w:tab w:val="left" w:pos="4320"/>
        </w:tabs>
        <w:jc w:val="both"/>
      </w:pPr>
      <w:r w:rsidRPr="0031389B">
        <w:t xml:space="preserve">          Создают возможности для активного участия детей в оздоровительных</w:t>
      </w:r>
      <w:r w:rsidRPr="0031389B">
        <w:rPr>
          <w:spacing w:val="-16"/>
        </w:rPr>
        <w:t xml:space="preserve"> </w:t>
      </w:r>
      <w:r w:rsidRPr="0031389B">
        <w:t>мероприятиях.</w:t>
      </w:r>
    </w:p>
    <w:p w:rsidR="006A6B32" w:rsidRPr="0031389B" w:rsidRDefault="006A6B32" w:rsidP="006A6B32">
      <w:pPr>
        <w:tabs>
          <w:tab w:val="left" w:pos="4320"/>
        </w:tabs>
        <w:jc w:val="both"/>
      </w:pPr>
      <w:r w:rsidRPr="0031389B">
        <w:t xml:space="preserve">       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A6B32" w:rsidRPr="0031389B" w:rsidRDefault="006A6B32" w:rsidP="006A6B32">
      <w:pPr>
        <w:tabs>
          <w:tab w:val="left" w:pos="4320"/>
        </w:tabs>
        <w:jc w:val="both"/>
      </w:pPr>
      <w:r w:rsidRPr="0031389B">
        <w:t xml:space="preserve">          Взрослые уделяют специальное внимание развитию у ребенка представлений  о  своем теле, произвольности действий и движений ребенка. </w:t>
      </w:r>
      <w:proofErr w:type="gramStart"/>
      <w:r w:rsidRPr="0031389B">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6A6B32" w:rsidRPr="0031389B" w:rsidRDefault="006A6B32" w:rsidP="006A6B32">
      <w:pPr>
        <w:tabs>
          <w:tab w:val="left" w:pos="4320"/>
        </w:tabs>
        <w:jc w:val="both"/>
      </w:pPr>
      <w:r w:rsidRPr="0031389B">
        <w:lastRenderedPageBreak/>
        <w:t xml:space="preserve">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6A6B32" w:rsidRPr="0031389B" w:rsidRDefault="006A6B32" w:rsidP="006A6B32">
      <w:pPr>
        <w:tabs>
          <w:tab w:val="left" w:pos="4320"/>
        </w:tabs>
        <w:jc w:val="both"/>
        <w:rPr>
          <w:shd w:val="clear" w:color="auto" w:fill="FFFFFF"/>
        </w:rPr>
      </w:pPr>
      <w:r w:rsidRPr="0031389B">
        <w:t xml:space="preserve">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Pr="0031389B">
        <w:tab/>
        <w:t xml:space="preserve"> </w:t>
      </w:r>
    </w:p>
    <w:p w:rsidR="00B313B0" w:rsidRPr="0031389B" w:rsidRDefault="00B313B0" w:rsidP="001A79B9">
      <w:pPr>
        <w:pStyle w:val="a5"/>
        <w:tabs>
          <w:tab w:val="left" w:pos="3000"/>
        </w:tabs>
        <w:ind w:right="224" w:firstLine="708"/>
        <w:jc w:val="center"/>
        <w:rPr>
          <w:b/>
          <w:sz w:val="24"/>
        </w:rPr>
      </w:pPr>
    </w:p>
    <w:p w:rsidR="00010024" w:rsidRPr="0031389B" w:rsidRDefault="00F3236F" w:rsidP="001A79B9">
      <w:pPr>
        <w:pStyle w:val="a5"/>
        <w:tabs>
          <w:tab w:val="left" w:pos="3000"/>
        </w:tabs>
        <w:ind w:right="224" w:firstLine="708"/>
        <w:jc w:val="center"/>
        <w:rPr>
          <w:b/>
          <w:sz w:val="24"/>
        </w:rPr>
      </w:pPr>
      <w:r w:rsidRPr="0031389B">
        <w:rPr>
          <w:b/>
          <w:sz w:val="24"/>
        </w:rPr>
        <w:t>2.</w:t>
      </w:r>
      <w:r w:rsidR="00871494" w:rsidRPr="0031389B">
        <w:rPr>
          <w:b/>
          <w:sz w:val="24"/>
        </w:rPr>
        <w:t>2</w:t>
      </w:r>
      <w:r w:rsidRPr="0031389B">
        <w:rPr>
          <w:b/>
          <w:sz w:val="24"/>
        </w:rPr>
        <w:t xml:space="preserve"> </w:t>
      </w:r>
      <w:r w:rsidR="001A79B9" w:rsidRPr="0031389B">
        <w:rPr>
          <w:b/>
          <w:sz w:val="24"/>
        </w:rPr>
        <w:t>НАПРАВЛЕНИЯ ДЕЯТЕЛЬНОСТИ ВОСПИТАТЕЛЬНОЙ РАБОТЫ</w:t>
      </w:r>
    </w:p>
    <w:p w:rsidR="002A71DF" w:rsidRPr="0031389B" w:rsidRDefault="002A71DF" w:rsidP="002A71DF">
      <w:pPr>
        <w:spacing w:line="246" w:lineRule="auto"/>
        <w:ind w:left="6" w:firstLine="397"/>
        <w:jc w:val="both"/>
      </w:pPr>
      <w:r w:rsidRPr="0031389B">
        <w:t>Реализация</w:t>
      </w:r>
      <w:r w:rsidRPr="0031389B">
        <w:rPr>
          <w:spacing w:val="1"/>
        </w:rPr>
        <w:t xml:space="preserve"> </w:t>
      </w:r>
      <w:r w:rsidRPr="0031389B">
        <w:t>цели</w:t>
      </w:r>
      <w:r w:rsidRPr="0031389B">
        <w:rPr>
          <w:spacing w:val="1"/>
        </w:rPr>
        <w:t xml:space="preserve"> </w:t>
      </w:r>
      <w:r w:rsidRPr="0031389B">
        <w:t>и</w:t>
      </w:r>
      <w:r w:rsidRPr="0031389B">
        <w:rPr>
          <w:spacing w:val="1"/>
        </w:rPr>
        <w:t xml:space="preserve"> </w:t>
      </w:r>
      <w:r w:rsidRPr="0031389B">
        <w:t>задач</w:t>
      </w:r>
      <w:r w:rsidRPr="0031389B">
        <w:rPr>
          <w:spacing w:val="1"/>
        </w:rPr>
        <w:t xml:space="preserve"> </w:t>
      </w:r>
      <w:r w:rsidRPr="0031389B">
        <w:t>данной</w:t>
      </w:r>
      <w:r w:rsidRPr="0031389B">
        <w:rPr>
          <w:spacing w:val="1"/>
        </w:rPr>
        <w:t xml:space="preserve"> </w:t>
      </w:r>
      <w:r w:rsidRPr="0031389B">
        <w:t>Программы</w:t>
      </w:r>
      <w:r w:rsidRPr="0031389B">
        <w:rPr>
          <w:spacing w:val="1"/>
        </w:rPr>
        <w:t xml:space="preserve"> </w:t>
      </w:r>
      <w:r w:rsidRPr="0031389B">
        <w:t>осуществляется</w:t>
      </w:r>
      <w:r w:rsidRPr="0031389B">
        <w:rPr>
          <w:spacing w:val="1"/>
        </w:rPr>
        <w:t xml:space="preserve"> </w:t>
      </w:r>
      <w:r w:rsidRPr="0031389B">
        <w:t>в</w:t>
      </w:r>
      <w:r w:rsidRPr="0031389B">
        <w:rPr>
          <w:spacing w:val="1"/>
        </w:rPr>
        <w:t xml:space="preserve"> </w:t>
      </w:r>
      <w:r w:rsidRPr="0031389B">
        <w:t>рамках</w:t>
      </w:r>
      <w:r w:rsidRPr="0031389B">
        <w:rPr>
          <w:spacing w:val="1"/>
        </w:rPr>
        <w:t xml:space="preserve"> </w:t>
      </w:r>
      <w:r w:rsidRPr="0031389B">
        <w:t>нескольких</w:t>
      </w:r>
      <w:r w:rsidRPr="0031389B">
        <w:rPr>
          <w:spacing w:val="1"/>
        </w:rPr>
        <w:t xml:space="preserve"> </w:t>
      </w:r>
      <w:r w:rsidRPr="0031389B">
        <w:t>направлений (модулях) воспитательной работы, определённых на основе базовых ценностей</w:t>
      </w:r>
      <w:r w:rsidRPr="0031389B">
        <w:rPr>
          <w:spacing w:val="1"/>
        </w:rPr>
        <w:t xml:space="preserve"> </w:t>
      </w:r>
      <w:r w:rsidRPr="0031389B">
        <w:t>воспитания в России, которые не заменяют и не дополняют собой деятельность по пяти</w:t>
      </w:r>
      <w:r w:rsidRPr="0031389B">
        <w:rPr>
          <w:spacing w:val="1"/>
        </w:rPr>
        <w:t xml:space="preserve"> </w:t>
      </w:r>
      <w:r w:rsidRPr="0031389B">
        <w:t>образовательным областям, а фокусируют процесс усвоения ребенком базовых ценностей в</w:t>
      </w:r>
      <w:r w:rsidRPr="0031389B">
        <w:rPr>
          <w:spacing w:val="1"/>
        </w:rPr>
        <w:t xml:space="preserve"> </w:t>
      </w:r>
      <w:r w:rsidRPr="0031389B">
        <w:t>целостном</w:t>
      </w:r>
      <w:r w:rsidRPr="0031389B">
        <w:rPr>
          <w:spacing w:val="-2"/>
        </w:rPr>
        <w:t xml:space="preserve"> </w:t>
      </w:r>
      <w:r w:rsidRPr="0031389B">
        <w:t>образовательном</w:t>
      </w:r>
      <w:r w:rsidRPr="0031389B">
        <w:rPr>
          <w:spacing w:val="-1"/>
        </w:rPr>
        <w:t xml:space="preserve"> </w:t>
      </w:r>
      <w:r w:rsidRPr="0031389B">
        <w:t>процессе.</w:t>
      </w:r>
    </w:p>
    <w:p w:rsidR="002A71DF" w:rsidRPr="0031389B" w:rsidRDefault="002A71DF" w:rsidP="002A71DF">
      <w:pPr>
        <w:spacing w:line="246" w:lineRule="auto"/>
        <w:ind w:left="6" w:firstLine="397"/>
        <w:jc w:val="both"/>
      </w:pPr>
      <w:r w:rsidRPr="0031389B">
        <w:t>- Патриотическое</w:t>
      </w:r>
      <w:r w:rsidRPr="0031389B">
        <w:rPr>
          <w:spacing w:val="-4"/>
        </w:rPr>
        <w:t xml:space="preserve"> </w:t>
      </w:r>
      <w:r w:rsidRPr="0031389B">
        <w:t>направление</w:t>
      </w:r>
      <w:r w:rsidRPr="0031389B">
        <w:rPr>
          <w:spacing w:val="-3"/>
        </w:rPr>
        <w:t xml:space="preserve"> </w:t>
      </w:r>
      <w:r w:rsidRPr="0031389B">
        <w:t xml:space="preserve">воспитания </w:t>
      </w:r>
      <w:r w:rsidRPr="0031389B">
        <w:rPr>
          <w:b/>
        </w:rPr>
        <w:t>-</w:t>
      </w:r>
      <w:r w:rsidRPr="0031389B">
        <w:rPr>
          <w:b/>
          <w:spacing w:val="-3"/>
        </w:rPr>
        <w:t xml:space="preserve"> </w:t>
      </w:r>
      <w:r w:rsidRPr="0031389B">
        <w:rPr>
          <w:b/>
        </w:rPr>
        <w:t>(модуль</w:t>
      </w:r>
      <w:r w:rsidRPr="0031389B">
        <w:rPr>
          <w:b/>
          <w:spacing w:val="-2"/>
        </w:rPr>
        <w:t xml:space="preserve"> </w:t>
      </w:r>
      <w:r w:rsidRPr="0031389B">
        <w:rPr>
          <w:b/>
        </w:rPr>
        <w:t>«Я</w:t>
      </w:r>
      <w:r w:rsidRPr="0031389B">
        <w:rPr>
          <w:b/>
          <w:spacing w:val="-3"/>
        </w:rPr>
        <w:t xml:space="preserve"> </w:t>
      </w:r>
      <w:r w:rsidRPr="0031389B">
        <w:rPr>
          <w:b/>
        </w:rPr>
        <w:t>и</w:t>
      </w:r>
      <w:r w:rsidRPr="0031389B">
        <w:rPr>
          <w:b/>
          <w:spacing w:val="-3"/>
        </w:rPr>
        <w:t xml:space="preserve"> </w:t>
      </w:r>
      <w:r w:rsidRPr="0031389B">
        <w:rPr>
          <w:b/>
        </w:rPr>
        <w:t>моя</w:t>
      </w:r>
      <w:r w:rsidRPr="0031389B">
        <w:rPr>
          <w:b/>
          <w:spacing w:val="-3"/>
        </w:rPr>
        <w:t xml:space="preserve"> </w:t>
      </w:r>
      <w:r w:rsidRPr="0031389B">
        <w:rPr>
          <w:b/>
        </w:rPr>
        <w:t>Родина»).</w:t>
      </w:r>
    </w:p>
    <w:p w:rsidR="002A71DF" w:rsidRPr="0031389B" w:rsidRDefault="002A71DF" w:rsidP="002A71DF">
      <w:pPr>
        <w:pStyle w:val="a7"/>
        <w:widowControl w:val="0"/>
        <w:numPr>
          <w:ilvl w:val="0"/>
          <w:numId w:val="17"/>
        </w:numPr>
        <w:tabs>
          <w:tab w:val="left" w:pos="533"/>
        </w:tabs>
        <w:autoSpaceDE w:val="0"/>
        <w:autoSpaceDN w:val="0"/>
        <w:spacing w:after="0" w:line="240" w:lineRule="auto"/>
        <w:ind w:left="532" w:hanging="140"/>
        <w:contextualSpacing w:val="0"/>
        <w:jc w:val="both"/>
        <w:rPr>
          <w:rFonts w:ascii="Times New Roman" w:hAnsi="Times New Roman"/>
          <w:b/>
          <w:sz w:val="24"/>
          <w:szCs w:val="24"/>
        </w:rPr>
      </w:pPr>
      <w:r w:rsidRPr="0031389B">
        <w:rPr>
          <w:rFonts w:ascii="Times New Roman" w:hAnsi="Times New Roman"/>
          <w:sz w:val="24"/>
          <w:szCs w:val="24"/>
        </w:rPr>
        <w:t>Социальное</w:t>
      </w:r>
      <w:r w:rsidRPr="0031389B">
        <w:rPr>
          <w:rFonts w:ascii="Times New Roman" w:hAnsi="Times New Roman"/>
          <w:spacing w:val="-4"/>
          <w:sz w:val="24"/>
          <w:szCs w:val="24"/>
        </w:rPr>
        <w:t xml:space="preserve"> </w:t>
      </w:r>
      <w:r w:rsidRPr="0031389B">
        <w:rPr>
          <w:rFonts w:ascii="Times New Roman" w:hAnsi="Times New Roman"/>
          <w:sz w:val="24"/>
          <w:szCs w:val="24"/>
        </w:rPr>
        <w:t>направление</w:t>
      </w:r>
      <w:r w:rsidRPr="0031389B">
        <w:rPr>
          <w:rFonts w:ascii="Times New Roman" w:hAnsi="Times New Roman"/>
          <w:spacing w:val="-3"/>
          <w:sz w:val="24"/>
          <w:szCs w:val="24"/>
        </w:rPr>
        <w:t xml:space="preserve"> </w:t>
      </w:r>
      <w:r w:rsidRPr="0031389B">
        <w:rPr>
          <w:rFonts w:ascii="Times New Roman" w:hAnsi="Times New Roman"/>
          <w:sz w:val="24"/>
          <w:szCs w:val="24"/>
        </w:rPr>
        <w:t>воспитания</w:t>
      </w:r>
      <w:r w:rsidRPr="0031389B">
        <w:rPr>
          <w:rFonts w:ascii="Times New Roman" w:hAnsi="Times New Roman"/>
          <w:spacing w:val="1"/>
          <w:sz w:val="24"/>
          <w:szCs w:val="24"/>
        </w:rPr>
        <w:t xml:space="preserve"> </w:t>
      </w:r>
      <w:r w:rsidRPr="0031389B">
        <w:rPr>
          <w:rFonts w:ascii="Times New Roman" w:hAnsi="Times New Roman"/>
          <w:b/>
          <w:sz w:val="24"/>
          <w:szCs w:val="24"/>
        </w:rPr>
        <w:t>-</w:t>
      </w:r>
      <w:r w:rsidRPr="0031389B">
        <w:rPr>
          <w:rFonts w:ascii="Times New Roman" w:hAnsi="Times New Roman"/>
          <w:b/>
          <w:spacing w:val="-3"/>
          <w:sz w:val="24"/>
          <w:szCs w:val="24"/>
        </w:rPr>
        <w:t xml:space="preserve"> </w:t>
      </w:r>
      <w:r w:rsidRPr="0031389B">
        <w:rPr>
          <w:rFonts w:ascii="Times New Roman" w:hAnsi="Times New Roman"/>
          <w:b/>
          <w:sz w:val="24"/>
          <w:szCs w:val="24"/>
        </w:rPr>
        <w:t>(модуль</w:t>
      </w:r>
      <w:r w:rsidRPr="0031389B">
        <w:rPr>
          <w:rFonts w:ascii="Times New Roman" w:hAnsi="Times New Roman"/>
          <w:b/>
          <w:spacing w:val="-3"/>
          <w:sz w:val="24"/>
          <w:szCs w:val="24"/>
        </w:rPr>
        <w:t xml:space="preserve"> </w:t>
      </w:r>
      <w:r w:rsidRPr="0031389B">
        <w:rPr>
          <w:rFonts w:ascii="Times New Roman" w:hAnsi="Times New Roman"/>
          <w:b/>
          <w:sz w:val="24"/>
          <w:szCs w:val="24"/>
        </w:rPr>
        <w:t>«Я,</w:t>
      </w:r>
      <w:r w:rsidRPr="0031389B">
        <w:rPr>
          <w:rFonts w:ascii="Times New Roman" w:hAnsi="Times New Roman"/>
          <w:b/>
          <w:spacing w:val="-2"/>
          <w:sz w:val="24"/>
          <w:szCs w:val="24"/>
        </w:rPr>
        <w:t xml:space="preserve"> </w:t>
      </w:r>
      <w:r w:rsidRPr="0031389B">
        <w:rPr>
          <w:rFonts w:ascii="Times New Roman" w:hAnsi="Times New Roman"/>
          <w:b/>
          <w:sz w:val="24"/>
          <w:szCs w:val="24"/>
        </w:rPr>
        <w:t>моя</w:t>
      </w:r>
      <w:r w:rsidRPr="0031389B">
        <w:rPr>
          <w:rFonts w:ascii="Times New Roman" w:hAnsi="Times New Roman"/>
          <w:b/>
          <w:spacing w:val="-3"/>
          <w:sz w:val="24"/>
          <w:szCs w:val="24"/>
        </w:rPr>
        <w:t xml:space="preserve"> </w:t>
      </w:r>
      <w:r w:rsidRPr="0031389B">
        <w:rPr>
          <w:rFonts w:ascii="Times New Roman" w:hAnsi="Times New Roman"/>
          <w:b/>
          <w:sz w:val="24"/>
          <w:szCs w:val="24"/>
        </w:rPr>
        <w:t>семья</w:t>
      </w:r>
      <w:r w:rsidRPr="0031389B">
        <w:rPr>
          <w:rFonts w:ascii="Times New Roman" w:hAnsi="Times New Roman"/>
          <w:b/>
          <w:spacing w:val="-2"/>
          <w:sz w:val="24"/>
          <w:szCs w:val="24"/>
        </w:rPr>
        <w:t xml:space="preserve"> </w:t>
      </w:r>
      <w:r w:rsidRPr="0031389B">
        <w:rPr>
          <w:rFonts w:ascii="Times New Roman" w:hAnsi="Times New Roman"/>
          <w:b/>
          <w:sz w:val="24"/>
          <w:szCs w:val="24"/>
        </w:rPr>
        <w:t>и</w:t>
      </w:r>
      <w:r w:rsidRPr="0031389B">
        <w:rPr>
          <w:rFonts w:ascii="Times New Roman" w:hAnsi="Times New Roman"/>
          <w:b/>
          <w:spacing w:val="-3"/>
          <w:sz w:val="24"/>
          <w:szCs w:val="24"/>
        </w:rPr>
        <w:t xml:space="preserve"> </w:t>
      </w:r>
      <w:r w:rsidRPr="0031389B">
        <w:rPr>
          <w:rFonts w:ascii="Times New Roman" w:hAnsi="Times New Roman"/>
          <w:b/>
          <w:sz w:val="24"/>
          <w:szCs w:val="24"/>
        </w:rPr>
        <w:t>друзья»).</w:t>
      </w:r>
    </w:p>
    <w:p w:rsidR="002A71DF" w:rsidRPr="0031389B" w:rsidRDefault="002A71DF" w:rsidP="002A71DF">
      <w:pPr>
        <w:ind w:left="393"/>
        <w:jc w:val="both"/>
        <w:rPr>
          <w:b/>
        </w:rPr>
      </w:pPr>
      <w:r w:rsidRPr="0031389B">
        <w:t>-</w:t>
      </w:r>
      <w:r w:rsidRPr="0031389B">
        <w:rPr>
          <w:spacing w:val="-3"/>
        </w:rPr>
        <w:t xml:space="preserve"> </w:t>
      </w:r>
      <w:r w:rsidRPr="0031389B">
        <w:t>Познавательное</w:t>
      </w:r>
      <w:r w:rsidRPr="0031389B">
        <w:rPr>
          <w:spacing w:val="-3"/>
        </w:rPr>
        <w:t xml:space="preserve"> </w:t>
      </w:r>
      <w:r w:rsidRPr="0031389B">
        <w:t>направление</w:t>
      </w:r>
      <w:r w:rsidRPr="0031389B">
        <w:rPr>
          <w:spacing w:val="-3"/>
        </w:rPr>
        <w:t xml:space="preserve"> </w:t>
      </w:r>
      <w:r w:rsidRPr="0031389B">
        <w:t>воспитания</w:t>
      </w:r>
      <w:r w:rsidRPr="0031389B">
        <w:rPr>
          <w:spacing w:val="1"/>
        </w:rPr>
        <w:t xml:space="preserve"> </w:t>
      </w:r>
      <w:r w:rsidRPr="0031389B">
        <w:rPr>
          <w:b/>
        </w:rPr>
        <w:t>-</w:t>
      </w:r>
      <w:r w:rsidRPr="0031389B">
        <w:rPr>
          <w:b/>
          <w:spacing w:val="-3"/>
        </w:rPr>
        <w:t xml:space="preserve"> </w:t>
      </w:r>
      <w:r w:rsidRPr="0031389B">
        <w:rPr>
          <w:b/>
        </w:rPr>
        <w:t>(модуль</w:t>
      </w:r>
      <w:r w:rsidRPr="0031389B">
        <w:rPr>
          <w:b/>
          <w:spacing w:val="-2"/>
        </w:rPr>
        <w:t xml:space="preserve"> </w:t>
      </w:r>
      <w:r w:rsidRPr="0031389B">
        <w:rPr>
          <w:b/>
        </w:rPr>
        <w:t>«Хочу</w:t>
      </w:r>
      <w:r w:rsidRPr="0031389B">
        <w:rPr>
          <w:b/>
          <w:spacing w:val="-2"/>
        </w:rPr>
        <w:t xml:space="preserve"> </w:t>
      </w:r>
      <w:r w:rsidRPr="0031389B">
        <w:rPr>
          <w:b/>
        </w:rPr>
        <w:t>всё</w:t>
      </w:r>
      <w:r w:rsidRPr="0031389B">
        <w:rPr>
          <w:b/>
          <w:spacing w:val="-3"/>
        </w:rPr>
        <w:t xml:space="preserve"> </w:t>
      </w:r>
      <w:r w:rsidRPr="0031389B">
        <w:rPr>
          <w:b/>
        </w:rPr>
        <w:t>знать»).</w:t>
      </w:r>
    </w:p>
    <w:p w:rsidR="002A71DF" w:rsidRPr="0031389B" w:rsidRDefault="002A71DF" w:rsidP="002A71DF">
      <w:pPr>
        <w:ind w:left="393"/>
        <w:jc w:val="both"/>
        <w:rPr>
          <w:b/>
        </w:rPr>
      </w:pPr>
      <w:r w:rsidRPr="0031389B">
        <w:rPr>
          <w:b/>
        </w:rPr>
        <w:t>-</w:t>
      </w:r>
      <w:r w:rsidRPr="0031389B">
        <w:rPr>
          <w:b/>
          <w:spacing w:val="-3"/>
        </w:rPr>
        <w:t xml:space="preserve"> </w:t>
      </w:r>
      <w:r w:rsidRPr="0031389B">
        <w:t>Физическое</w:t>
      </w:r>
      <w:r w:rsidRPr="0031389B">
        <w:rPr>
          <w:spacing w:val="-3"/>
        </w:rPr>
        <w:t xml:space="preserve"> </w:t>
      </w:r>
      <w:r w:rsidRPr="0031389B">
        <w:t>и</w:t>
      </w:r>
      <w:r w:rsidRPr="0031389B">
        <w:rPr>
          <w:spacing w:val="-1"/>
        </w:rPr>
        <w:t xml:space="preserve"> </w:t>
      </w:r>
      <w:r w:rsidRPr="0031389B">
        <w:t>оздоровительное</w:t>
      </w:r>
      <w:r w:rsidRPr="0031389B">
        <w:rPr>
          <w:spacing w:val="-3"/>
        </w:rPr>
        <w:t xml:space="preserve"> </w:t>
      </w:r>
      <w:r w:rsidRPr="0031389B">
        <w:t>направления</w:t>
      </w:r>
      <w:r w:rsidRPr="0031389B">
        <w:rPr>
          <w:spacing w:val="-1"/>
        </w:rPr>
        <w:t xml:space="preserve"> </w:t>
      </w:r>
      <w:r w:rsidRPr="0031389B">
        <w:t xml:space="preserve">воспитания </w:t>
      </w:r>
      <w:r w:rsidRPr="0031389B">
        <w:rPr>
          <w:b/>
        </w:rPr>
        <w:t>-</w:t>
      </w:r>
      <w:r w:rsidRPr="0031389B">
        <w:rPr>
          <w:b/>
          <w:spacing w:val="-3"/>
        </w:rPr>
        <w:t xml:space="preserve"> </w:t>
      </w:r>
      <w:r w:rsidRPr="0031389B">
        <w:rPr>
          <w:b/>
        </w:rPr>
        <w:t>(модуль</w:t>
      </w:r>
      <w:r w:rsidRPr="0031389B">
        <w:rPr>
          <w:b/>
          <w:spacing w:val="-1"/>
        </w:rPr>
        <w:t xml:space="preserve"> </w:t>
      </w:r>
      <w:r w:rsidRPr="0031389B">
        <w:rPr>
          <w:b/>
        </w:rPr>
        <w:t>«Я</w:t>
      </w:r>
      <w:r w:rsidRPr="0031389B">
        <w:rPr>
          <w:b/>
          <w:spacing w:val="-5"/>
        </w:rPr>
        <w:t xml:space="preserve"> </w:t>
      </w:r>
      <w:r w:rsidRPr="0031389B">
        <w:rPr>
          <w:b/>
        </w:rPr>
        <w:t>и</w:t>
      </w:r>
      <w:r w:rsidRPr="0031389B">
        <w:rPr>
          <w:b/>
          <w:spacing w:val="-1"/>
        </w:rPr>
        <w:t xml:space="preserve"> </w:t>
      </w:r>
      <w:r w:rsidRPr="0031389B">
        <w:rPr>
          <w:b/>
        </w:rPr>
        <w:t>моё</w:t>
      </w:r>
      <w:r w:rsidRPr="0031389B">
        <w:rPr>
          <w:b/>
          <w:spacing w:val="-4"/>
        </w:rPr>
        <w:t xml:space="preserve"> </w:t>
      </w:r>
      <w:r w:rsidRPr="0031389B">
        <w:rPr>
          <w:b/>
        </w:rPr>
        <w:t>здоровье»).</w:t>
      </w:r>
    </w:p>
    <w:p w:rsidR="002A71DF" w:rsidRPr="0031389B" w:rsidRDefault="002A71DF" w:rsidP="002A71DF">
      <w:pPr>
        <w:pStyle w:val="a7"/>
        <w:widowControl w:val="0"/>
        <w:numPr>
          <w:ilvl w:val="0"/>
          <w:numId w:val="19"/>
        </w:numPr>
        <w:tabs>
          <w:tab w:val="left" w:pos="533"/>
        </w:tabs>
        <w:autoSpaceDE w:val="0"/>
        <w:autoSpaceDN w:val="0"/>
        <w:spacing w:after="0" w:line="240" w:lineRule="auto"/>
        <w:ind w:left="532"/>
        <w:contextualSpacing w:val="0"/>
        <w:jc w:val="both"/>
        <w:rPr>
          <w:rFonts w:ascii="Times New Roman" w:hAnsi="Times New Roman"/>
          <w:b/>
          <w:sz w:val="24"/>
          <w:szCs w:val="24"/>
        </w:rPr>
      </w:pPr>
      <w:r w:rsidRPr="0031389B">
        <w:rPr>
          <w:rFonts w:ascii="Times New Roman" w:hAnsi="Times New Roman"/>
          <w:sz w:val="24"/>
          <w:szCs w:val="24"/>
        </w:rPr>
        <w:t>Трудовое</w:t>
      </w:r>
      <w:r w:rsidRPr="0031389B">
        <w:rPr>
          <w:rFonts w:ascii="Times New Roman" w:hAnsi="Times New Roman"/>
          <w:spacing w:val="-5"/>
          <w:sz w:val="24"/>
          <w:szCs w:val="24"/>
        </w:rPr>
        <w:t xml:space="preserve"> </w:t>
      </w:r>
      <w:r w:rsidRPr="0031389B">
        <w:rPr>
          <w:rFonts w:ascii="Times New Roman" w:hAnsi="Times New Roman"/>
          <w:sz w:val="24"/>
          <w:szCs w:val="24"/>
        </w:rPr>
        <w:t>направление</w:t>
      </w:r>
      <w:r w:rsidRPr="0031389B">
        <w:rPr>
          <w:rFonts w:ascii="Times New Roman" w:hAnsi="Times New Roman"/>
          <w:spacing w:val="-3"/>
          <w:sz w:val="24"/>
          <w:szCs w:val="24"/>
        </w:rPr>
        <w:t xml:space="preserve"> </w:t>
      </w:r>
      <w:r w:rsidRPr="0031389B">
        <w:rPr>
          <w:rFonts w:ascii="Times New Roman" w:hAnsi="Times New Roman"/>
          <w:sz w:val="24"/>
          <w:szCs w:val="24"/>
        </w:rPr>
        <w:t xml:space="preserve">воспитания </w:t>
      </w:r>
      <w:r w:rsidRPr="0031389B">
        <w:rPr>
          <w:rFonts w:ascii="Times New Roman" w:hAnsi="Times New Roman"/>
          <w:b/>
          <w:sz w:val="24"/>
          <w:szCs w:val="24"/>
        </w:rPr>
        <w:t>-</w:t>
      </w:r>
      <w:r w:rsidRPr="0031389B">
        <w:rPr>
          <w:rFonts w:ascii="Times New Roman" w:hAnsi="Times New Roman"/>
          <w:b/>
          <w:spacing w:val="-3"/>
          <w:sz w:val="24"/>
          <w:szCs w:val="24"/>
        </w:rPr>
        <w:t xml:space="preserve"> </w:t>
      </w:r>
      <w:r w:rsidRPr="0031389B">
        <w:rPr>
          <w:rFonts w:ascii="Times New Roman" w:hAnsi="Times New Roman"/>
          <w:b/>
          <w:sz w:val="24"/>
          <w:szCs w:val="24"/>
        </w:rPr>
        <w:t>(модуль</w:t>
      </w:r>
      <w:r w:rsidRPr="0031389B">
        <w:rPr>
          <w:rFonts w:ascii="Times New Roman" w:hAnsi="Times New Roman"/>
          <w:b/>
          <w:spacing w:val="-5"/>
          <w:sz w:val="24"/>
          <w:szCs w:val="24"/>
        </w:rPr>
        <w:t xml:space="preserve"> </w:t>
      </w:r>
      <w:r w:rsidRPr="0031389B">
        <w:rPr>
          <w:rFonts w:ascii="Times New Roman" w:hAnsi="Times New Roman"/>
          <w:b/>
          <w:sz w:val="24"/>
          <w:szCs w:val="24"/>
        </w:rPr>
        <w:t>«Я</w:t>
      </w:r>
      <w:r w:rsidRPr="0031389B">
        <w:rPr>
          <w:rFonts w:ascii="Times New Roman" w:hAnsi="Times New Roman"/>
          <w:b/>
          <w:spacing w:val="-2"/>
          <w:sz w:val="24"/>
          <w:szCs w:val="24"/>
        </w:rPr>
        <w:t xml:space="preserve"> </w:t>
      </w:r>
      <w:r w:rsidRPr="0031389B">
        <w:rPr>
          <w:rFonts w:ascii="Times New Roman" w:hAnsi="Times New Roman"/>
          <w:b/>
          <w:sz w:val="24"/>
          <w:szCs w:val="24"/>
        </w:rPr>
        <w:t>люблю</w:t>
      </w:r>
      <w:r w:rsidRPr="0031389B">
        <w:rPr>
          <w:rFonts w:ascii="Times New Roman" w:hAnsi="Times New Roman"/>
          <w:b/>
          <w:spacing w:val="-4"/>
          <w:sz w:val="24"/>
          <w:szCs w:val="24"/>
        </w:rPr>
        <w:t xml:space="preserve"> </w:t>
      </w:r>
      <w:r w:rsidRPr="0031389B">
        <w:rPr>
          <w:rFonts w:ascii="Times New Roman" w:hAnsi="Times New Roman"/>
          <w:b/>
          <w:sz w:val="24"/>
          <w:szCs w:val="24"/>
        </w:rPr>
        <w:t>трудиться»).</w:t>
      </w:r>
    </w:p>
    <w:p w:rsidR="002A71DF" w:rsidRPr="0031389B" w:rsidRDefault="002A71DF" w:rsidP="002A71DF">
      <w:pPr>
        <w:pStyle w:val="a7"/>
        <w:widowControl w:val="0"/>
        <w:numPr>
          <w:ilvl w:val="0"/>
          <w:numId w:val="19"/>
        </w:numPr>
        <w:tabs>
          <w:tab w:val="left" w:pos="533"/>
        </w:tabs>
        <w:autoSpaceDE w:val="0"/>
        <w:autoSpaceDN w:val="0"/>
        <w:spacing w:after="0" w:line="240" w:lineRule="auto"/>
        <w:ind w:left="532"/>
        <w:contextualSpacing w:val="0"/>
        <w:jc w:val="both"/>
        <w:rPr>
          <w:rFonts w:ascii="Times New Roman" w:hAnsi="Times New Roman"/>
          <w:b/>
          <w:sz w:val="24"/>
          <w:szCs w:val="24"/>
        </w:rPr>
      </w:pPr>
      <w:r w:rsidRPr="0031389B">
        <w:rPr>
          <w:rFonts w:ascii="Times New Roman" w:hAnsi="Times New Roman"/>
          <w:sz w:val="24"/>
          <w:szCs w:val="24"/>
        </w:rPr>
        <w:t>Этико-эстетическое</w:t>
      </w:r>
      <w:r w:rsidRPr="0031389B">
        <w:rPr>
          <w:rFonts w:ascii="Times New Roman" w:hAnsi="Times New Roman"/>
          <w:spacing w:val="-4"/>
          <w:sz w:val="24"/>
          <w:szCs w:val="24"/>
        </w:rPr>
        <w:t xml:space="preserve"> </w:t>
      </w:r>
      <w:r w:rsidRPr="0031389B">
        <w:rPr>
          <w:rFonts w:ascii="Times New Roman" w:hAnsi="Times New Roman"/>
          <w:sz w:val="24"/>
          <w:szCs w:val="24"/>
        </w:rPr>
        <w:t>направление</w:t>
      </w:r>
      <w:r w:rsidRPr="0031389B">
        <w:rPr>
          <w:rFonts w:ascii="Times New Roman" w:hAnsi="Times New Roman"/>
          <w:spacing w:val="-3"/>
          <w:sz w:val="24"/>
          <w:szCs w:val="24"/>
        </w:rPr>
        <w:t xml:space="preserve"> </w:t>
      </w:r>
      <w:r w:rsidRPr="0031389B">
        <w:rPr>
          <w:rFonts w:ascii="Times New Roman" w:hAnsi="Times New Roman"/>
          <w:sz w:val="24"/>
          <w:szCs w:val="24"/>
        </w:rPr>
        <w:t>воспитания</w:t>
      </w:r>
      <w:r w:rsidRPr="0031389B">
        <w:rPr>
          <w:rFonts w:ascii="Times New Roman" w:hAnsi="Times New Roman"/>
          <w:spacing w:val="-1"/>
          <w:sz w:val="24"/>
          <w:szCs w:val="24"/>
        </w:rPr>
        <w:t xml:space="preserve"> </w:t>
      </w:r>
      <w:r w:rsidRPr="0031389B">
        <w:rPr>
          <w:rFonts w:ascii="Times New Roman" w:hAnsi="Times New Roman"/>
          <w:b/>
          <w:sz w:val="24"/>
          <w:szCs w:val="24"/>
        </w:rPr>
        <w:t>-</w:t>
      </w:r>
      <w:r w:rsidRPr="0031389B">
        <w:rPr>
          <w:rFonts w:ascii="Times New Roman" w:hAnsi="Times New Roman"/>
          <w:b/>
          <w:spacing w:val="-3"/>
          <w:sz w:val="24"/>
          <w:szCs w:val="24"/>
        </w:rPr>
        <w:t xml:space="preserve"> </w:t>
      </w:r>
      <w:r w:rsidRPr="0031389B">
        <w:rPr>
          <w:rFonts w:ascii="Times New Roman" w:hAnsi="Times New Roman"/>
          <w:b/>
          <w:sz w:val="24"/>
          <w:szCs w:val="24"/>
        </w:rPr>
        <w:t>(модуль</w:t>
      </w:r>
      <w:r w:rsidRPr="0031389B">
        <w:rPr>
          <w:rFonts w:ascii="Times New Roman" w:hAnsi="Times New Roman"/>
          <w:b/>
          <w:spacing w:val="-2"/>
          <w:sz w:val="24"/>
          <w:szCs w:val="24"/>
        </w:rPr>
        <w:t xml:space="preserve"> </w:t>
      </w:r>
      <w:r w:rsidRPr="0031389B">
        <w:rPr>
          <w:rFonts w:ascii="Times New Roman" w:hAnsi="Times New Roman"/>
          <w:b/>
          <w:sz w:val="24"/>
          <w:szCs w:val="24"/>
        </w:rPr>
        <w:t>«Я</w:t>
      </w:r>
      <w:r w:rsidRPr="0031389B">
        <w:rPr>
          <w:rFonts w:ascii="Times New Roman" w:hAnsi="Times New Roman"/>
          <w:b/>
          <w:spacing w:val="-3"/>
          <w:sz w:val="24"/>
          <w:szCs w:val="24"/>
        </w:rPr>
        <w:t xml:space="preserve"> </w:t>
      </w:r>
      <w:r w:rsidRPr="0031389B">
        <w:rPr>
          <w:rFonts w:ascii="Times New Roman" w:hAnsi="Times New Roman"/>
          <w:b/>
          <w:sz w:val="24"/>
          <w:szCs w:val="24"/>
        </w:rPr>
        <w:t>в</w:t>
      </w:r>
      <w:r w:rsidRPr="0031389B">
        <w:rPr>
          <w:rFonts w:ascii="Times New Roman" w:hAnsi="Times New Roman"/>
          <w:b/>
          <w:spacing w:val="-3"/>
          <w:sz w:val="24"/>
          <w:szCs w:val="24"/>
        </w:rPr>
        <w:t xml:space="preserve"> </w:t>
      </w:r>
      <w:r w:rsidRPr="0031389B">
        <w:rPr>
          <w:rFonts w:ascii="Times New Roman" w:hAnsi="Times New Roman"/>
          <w:b/>
          <w:sz w:val="24"/>
          <w:szCs w:val="24"/>
        </w:rPr>
        <w:t>мире</w:t>
      </w:r>
      <w:r w:rsidRPr="0031389B">
        <w:rPr>
          <w:rFonts w:ascii="Times New Roman" w:hAnsi="Times New Roman"/>
          <w:b/>
          <w:spacing w:val="-3"/>
          <w:sz w:val="24"/>
          <w:szCs w:val="24"/>
        </w:rPr>
        <w:t xml:space="preserve"> </w:t>
      </w:r>
      <w:r w:rsidRPr="0031389B">
        <w:rPr>
          <w:rFonts w:ascii="Times New Roman" w:hAnsi="Times New Roman"/>
          <w:b/>
          <w:sz w:val="24"/>
          <w:szCs w:val="24"/>
        </w:rPr>
        <w:t>прекрасного).</w:t>
      </w:r>
    </w:p>
    <w:p w:rsidR="002A71DF" w:rsidRPr="0031389B" w:rsidRDefault="002A71DF" w:rsidP="002A71DF">
      <w:pPr>
        <w:pStyle w:val="a5"/>
        <w:ind w:right="224" w:firstLine="708"/>
        <w:rPr>
          <w:sz w:val="24"/>
        </w:rPr>
      </w:pPr>
      <w:r w:rsidRPr="0031389B">
        <w:rPr>
          <w:sz w:val="24"/>
        </w:rPr>
        <w:t>Все</w:t>
      </w:r>
      <w:r w:rsidRPr="0031389B">
        <w:rPr>
          <w:spacing w:val="1"/>
          <w:sz w:val="24"/>
        </w:rPr>
        <w:t xml:space="preserve"> </w:t>
      </w:r>
      <w:r w:rsidRPr="0031389B">
        <w:rPr>
          <w:sz w:val="24"/>
        </w:rPr>
        <w:t>перечисленные</w:t>
      </w:r>
      <w:r w:rsidRPr="0031389B">
        <w:rPr>
          <w:spacing w:val="1"/>
          <w:sz w:val="24"/>
        </w:rPr>
        <w:t xml:space="preserve"> </w:t>
      </w:r>
      <w:r w:rsidRPr="0031389B">
        <w:rPr>
          <w:sz w:val="24"/>
        </w:rPr>
        <w:t>направления</w:t>
      </w:r>
      <w:r w:rsidRPr="0031389B">
        <w:rPr>
          <w:spacing w:val="1"/>
          <w:sz w:val="24"/>
        </w:rPr>
        <w:t xml:space="preserve"> </w:t>
      </w:r>
      <w:r w:rsidRPr="0031389B">
        <w:rPr>
          <w:sz w:val="24"/>
        </w:rPr>
        <w:t>воспитания</w:t>
      </w:r>
      <w:r w:rsidRPr="0031389B">
        <w:rPr>
          <w:spacing w:val="1"/>
          <w:sz w:val="24"/>
        </w:rPr>
        <w:t xml:space="preserve"> </w:t>
      </w:r>
      <w:r w:rsidRPr="0031389B">
        <w:rPr>
          <w:sz w:val="24"/>
        </w:rPr>
        <w:t>тесно</w:t>
      </w:r>
      <w:r w:rsidRPr="0031389B">
        <w:rPr>
          <w:spacing w:val="1"/>
          <w:sz w:val="24"/>
        </w:rPr>
        <w:t xml:space="preserve"> </w:t>
      </w:r>
      <w:r w:rsidRPr="0031389B">
        <w:rPr>
          <w:sz w:val="24"/>
        </w:rPr>
        <w:t>взаимосвязаны</w:t>
      </w:r>
      <w:r w:rsidRPr="0031389B">
        <w:rPr>
          <w:spacing w:val="1"/>
          <w:sz w:val="24"/>
        </w:rPr>
        <w:t xml:space="preserve"> </w:t>
      </w:r>
      <w:r w:rsidRPr="0031389B">
        <w:rPr>
          <w:sz w:val="24"/>
        </w:rPr>
        <w:t>между</w:t>
      </w:r>
      <w:r w:rsidRPr="0031389B">
        <w:rPr>
          <w:spacing w:val="1"/>
          <w:sz w:val="24"/>
        </w:rPr>
        <w:t xml:space="preserve"> </w:t>
      </w:r>
      <w:r w:rsidRPr="0031389B">
        <w:rPr>
          <w:sz w:val="24"/>
        </w:rPr>
        <w:t>собой</w:t>
      </w:r>
      <w:r w:rsidRPr="0031389B">
        <w:rPr>
          <w:spacing w:val="1"/>
          <w:sz w:val="24"/>
        </w:rPr>
        <w:t xml:space="preserve"> </w:t>
      </w:r>
      <w:r w:rsidRPr="0031389B">
        <w:rPr>
          <w:sz w:val="24"/>
        </w:rPr>
        <w:t>и</w:t>
      </w:r>
      <w:r w:rsidRPr="0031389B">
        <w:rPr>
          <w:spacing w:val="1"/>
          <w:sz w:val="24"/>
        </w:rPr>
        <w:t xml:space="preserve"> </w:t>
      </w:r>
      <w:r w:rsidRPr="0031389B">
        <w:rPr>
          <w:sz w:val="24"/>
        </w:rPr>
        <w:t>обеспечивают интеграцию воспитательной деятельности во все образовательные области</w:t>
      </w:r>
      <w:r w:rsidRPr="0031389B">
        <w:rPr>
          <w:spacing w:val="60"/>
          <w:sz w:val="24"/>
        </w:rPr>
        <w:t xml:space="preserve"> </w:t>
      </w:r>
      <w:r w:rsidRPr="0031389B">
        <w:rPr>
          <w:sz w:val="24"/>
        </w:rPr>
        <w:t>и</w:t>
      </w:r>
      <w:r w:rsidRPr="0031389B">
        <w:rPr>
          <w:spacing w:val="1"/>
          <w:sz w:val="24"/>
        </w:rPr>
        <w:t xml:space="preserve"> </w:t>
      </w:r>
      <w:r w:rsidRPr="0031389B">
        <w:rPr>
          <w:sz w:val="24"/>
        </w:rPr>
        <w:t>во все виды детской деятельности в образовательном процессе, согласно ОП  МКОУ.</w:t>
      </w:r>
    </w:p>
    <w:p w:rsidR="00010024" w:rsidRPr="0031389B" w:rsidRDefault="00A6153B" w:rsidP="00010024">
      <w:pPr>
        <w:pStyle w:val="a5"/>
        <w:tabs>
          <w:tab w:val="left" w:pos="3000"/>
        </w:tabs>
        <w:ind w:right="224" w:firstLine="708"/>
        <w:jc w:val="center"/>
        <w:rPr>
          <w:b/>
          <w:sz w:val="24"/>
        </w:rPr>
      </w:pPr>
      <w:r w:rsidRPr="0031389B">
        <w:rPr>
          <w:b/>
          <w:sz w:val="24"/>
        </w:rPr>
        <w:t>1.</w:t>
      </w:r>
      <w:r w:rsidR="00010024" w:rsidRPr="0031389B">
        <w:rPr>
          <w:b/>
          <w:sz w:val="24"/>
        </w:rPr>
        <w:t>Патриотическое направление воспитания</w:t>
      </w:r>
    </w:p>
    <w:p w:rsidR="00010024" w:rsidRPr="0031389B" w:rsidRDefault="00010024" w:rsidP="00010024">
      <w:pPr>
        <w:pStyle w:val="TableParagraph"/>
        <w:ind w:left="107" w:right="94" w:firstLine="708"/>
        <w:jc w:val="both"/>
        <w:rPr>
          <w:sz w:val="24"/>
          <w:szCs w:val="24"/>
        </w:rPr>
      </w:pPr>
      <w:r w:rsidRPr="0031389B">
        <w:rPr>
          <w:sz w:val="24"/>
          <w:szCs w:val="24"/>
        </w:rPr>
        <w:t>Ценности</w:t>
      </w:r>
      <w:r w:rsidRPr="0031389B">
        <w:rPr>
          <w:spacing w:val="1"/>
          <w:sz w:val="24"/>
          <w:szCs w:val="24"/>
        </w:rPr>
        <w:t xml:space="preserve"> </w:t>
      </w:r>
      <w:r w:rsidRPr="0031389B">
        <w:rPr>
          <w:b/>
          <w:sz w:val="24"/>
          <w:szCs w:val="24"/>
        </w:rPr>
        <w:t>Родины</w:t>
      </w:r>
      <w:r w:rsidRPr="0031389B">
        <w:rPr>
          <w:b/>
          <w:spacing w:val="1"/>
          <w:sz w:val="24"/>
          <w:szCs w:val="24"/>
        </w:rPr>
        <w:t xml:space="preserve"> </w:t>
      </w:r>
      <w:r w:rsidRPr="0031389B">
        <w:rPr>
          <w:sz w:val="24"/>
          <w:szCs w:val="24"/>
        </w:rPr>
        <w:t>и</w:t>
      </w:r>
      <w:r w:rsidRPr="0031389B">
        <w:rPr>
          <w:spacing w:val="1"/>
          <w:sz w:val="24"/>
          <w:szCs w:val="24"/>
        </w:rPr>
        <w:t xml:space="preserve"> </w:t>
      </w:r>
      <w:r w:rsidRPr="0031389B">
        <w:rPr>
          <w:b/>
          <w:sz w:val="24"/>
          <w:szCs w:val="24"/>
        </w:rPr>
        <w:t>природы</w:t>
      </w:r>
      <w:r w:rsidRPr="0031389B">
        <w:rPr>
          <w:b/>
          <w:spacing w:val="1"/>
          <w:sz w:val="24"/>
          <w:szCs w:val="24"/>
        </w:rPr>
        <w:t xml:space="preserve"> </w:t>
      </w:r>
      <w:r w:rsidRPr="0031389B">
        <w:rPr>
          <w:sz w:val="24"/>
          <w:szCs w:val="24"/>
        </w:rPr>
        <w:t>лежат</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основе</w:t>
      </w:r>
      <w:r w:rsidRPr="0031389B">
        <w:rPr>
          <w:spacing w:val="1"/>
          <w:sz w:val="24"/>
          <w:szCs w:val="24"/>
        </w:rPr>
        <w:t xml:space="preserve"> </w:t>
      </w:r>
      <w:r w:rsidRPr="0031389B">
        <w:rPr>
          <w:sz w:val="24"/>
          <w:szCs w:val="24"/>
        </w:rPr>
        <w:t>патриотического</w:t>
      </w:r>
      <w:r w:rsidRPr="0031389B">
        <w:rPr>
          <w:spacing w:val="1"/>
          <w:sz w:val="24"/>
          <w:szCs w:val="24"/>
        </w:rPr>
        <w:t xml:space="preserve"> </w:t>
      </w:r>
      <w:r w:rsidRPr="0031389B">
        <w:rPr>
          <w:sz w:val="24"/>
          <w:szCs w:val="24"/>
        </w:rPr>
        <w:t>направления воспитания. Патриотизм – это воспитание в ребенке нравственных</w:t>
      </w:r>
      <w:r w:rsidRPr="0031389B">
        <w:rPr>
          <w:spacing w:val="1"/>
          <w:sz w:val="24"/>
          <w:szCs w:val="24"/>
        </w:rPr>
        <w:t xml:space="preserve"> </w:t>
      </w:r>
      <w:r w:rsidRPr="0031389B">
        <w:rPr>
          <w:sz w:val="24"/>
          <w:szCs w:val="24"/>
        </w:rPr>
        <w:t>качеств, чувства любви, интереса к своей стране – России, своему краю, малой</w:t>
      </w:r>
      <w:r w:rsidRPr="0031389B">
        <w:rPr>
          <w:spacing w:val="1"/>
          <w:sz w:val="24"/>
          <w:szCs w:val="24"/>
        </w:rPr>
        <w:t xml:space="preserve"> </w:t>
      </w:r>
      <w:r w:rsidRPr="0031389B">
        <w:rPr>
          <w:sz w:val="24"/>
          <w:szCs w:val="24"/>
        </w:rPr>
        <w:t>родине,</w:t>
      </w:r>
      <w:r w:rsidRPr="0031389B">
        <w:rPr>
          <w:spacing w:val="1"/>
          <w:sz w:val="24"/>
          <w:szCs w:val="24"/>
        </w:rPr>
        <w:t xml:space="preserve"> </w:t>
      </w:r>
      <w:r w:rsidRPr="0031389B">
        <w:rPr>
          <w:sz w:val="24"/>
          <w:szCs w:val="24"/>
        </w:rPr>
        <w:t>своему</w:t>
      </w:r>
      <w:r w:rsidRPr="0031389B">
        <w:rPr>
          <w:spacing w:val="1"/>
          <w:sz w:val="24"/>
          <w:szCs w:val="24"/>
        </w:rPr>
        <w:t xml:space="preserve"> </w:t>
      </w:r>
      <w:r w:rsidRPr="0031389B">
        <w:rPr>
          <w:sz w:val="24"/>
          <w:szCs w:val="24"/>
        </w:rPr>
        <w:t>народу</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народу</w:t>
      </w:r>
      <w:r w:rsidRPr="0031389B">
        <w:rPr>
          <w:spacing w:val="1"/>
          <w:sz w:val="24"/>
          <w:szCs w:val="24"/>
        </w:rPr>
        <w:t xml:space="preserve"> </w:t>
      </w:r>
      <w:r w:rsidRPr="0031389B">
        <w:rPr>
          <w:sz w:val="24"/>
          <w:szCs w:val="24"/>
        </w:rPr>
        <w:t>России</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целом</w:t>
      </w:r>
      <w:r w:rsidRPr="0031389B">
        <w:rPr>
          <w:spacing w:val="1"/>
          <w:sz w:val="24"/>
          <w:szCs w:val="24"/>
        </w:rPr>
        <w:t xml:space="preserve"> </w:t>
      </w:r>
      <w:r w:rsidRPr="0031389B">
        <w:rPr>
          <w:sz w:val="24"/>
          <w:szCs w:val="24"/>
        </w:rPr>
        <w:t>(гражданский</w:t>
      </w:r>
      <w:r w:rsidRPr="0031389B">
        <w:rPr>
          <w:spacing w:val="1"/>
          <w:sz w:val="24"/>
          <w:szCs w:val="24"/>
        </w:rPr>
        <w:t xml:space="preserve"> </w:t>
      </w:r>
      <w:r w:rsidRPr="0031389B">
        <w:rPr>
          <w:sz w:val="24"/>
          <w:szCs w:val="24"/>
        </w:rPr>
        <w:t>патриотизм),</w:t>
      </w:r>
      <w:r w:rsidRPr="0031389B">
        <w:rPr>
          <w:spacing w:val="1"/>
          <w:sz w:val="24"/>
          <w:szCs w:val="24"/>
        </w:rPr>
        <w:t xml:space="preserve"> </w:t>
      </w:r>
      <w:r w:rsidRPr="0031389B">
        <w:rPr>
          <w:sz w:val="24"/>
          <w:szCs w:val="24"/>
        </w:rPr>
        <w:t>ответственности,</w:t>
      </w:r>
      <w:r w:rsidRPr="0031389B">
        <w:rPr>
          <w:spacing w:val="1"/>
          <w:sz w:val="24"/>
          <w:szCs w:val="24"/>
        </w:rPr>
        <w:t xml:space="preserve"> </w:t>
      </w:r>
      <w:r w:rsidRPr="0031389B">
        <w:rPr>
          <w:sz w:val="24"/>
          <w:szCs w:val="24"/>
        </w:rPr>
        <w:t>трудолюбия,</w:t>
      </w:r>
      <w:r w:rsidRPr="0031389B">
        <w:rPr>
          <w:spacing w:val="1"/>
          <w:sz w:val="24"/>
          <w:szCs w:val="24"/>
        </w:rPr>
        <w:t xml:space="preserve"> </w:t>
      </w:r>
      <w:r w:rsidRPr="0031389B">
        <w:rPr>
          <w:sz w:val="24"/>
          <w:szCs w:val="24"/>
        </w:rPr>
        <w:t>ощущения</w:t>
      </w:r>
      <w:r w:rsidRPr="0031389B">
        <w:rPr>
          <w:spacing w:val="1"/>
          <w:sz w:val="24"/>
          <w:szCs w:val="24"/>
        </w:rPr>
        <w:t xml:space="preserve"> </w:t>
      </w:r>
      <w:r w:rsidRPr="0031389B">
        <w:rPr>
          <w:sz w:val="24"/>
          <w:szCs w:val="24"/>
        </w:rPr>
        <w:t>принадлежности</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своему</w:t>
      </w:r>
      <w:r w:rsidRPr="0031389B">
        <w:rPr>
          <w:spacing w:val="1"/>
          <w:sz w:val="24"/>
          <w:szCs w:val="24"/>
        </w:rPr>
        <w:t xml:space="preserve"> </w:t>
      </w:r>
      <w:r w:rsidRPr="0031389B">
        <w:rPr>
          <w:sz w:val="24"/>
          <w:szCs w:val="24"/>
        </w:rPr>
        <w:t>народу,</w:t>
      </w:r>
      <w:r w:rsidRPr="0031389B">
        <w:rPr>
          <w:spacing w:val="1"/>
          <w:sz w:val="24"/>
          <w:szCs w:val="24"/>
        </w:rPr>
        <w:t xml:space="preserve"> </w:t>
      </w:r>
      <w:r w:rsidRPr="0031389B">
        <w:rPr>
          <w:sz w:val="24"/>
          <w:szCs w:val="24"/>
        </w:rPr>
        <w:t>сознания</w:t>
      </w:r>
      <w:r w:rsidRPr="0031389B">
        <w:rPr>
          <w:spacing w:val="-2"/>
          <w:sz w:val="24"/>
          <w:szCs w:val="24"/>
        </w:rPr>
        <w:t xml:space="preserve"> </w:t>
      </w:r>
      <w:r w:rsidRPr="0031389B">
        <w:rPr>
          <w:sz w:val="24"/>
          <w:szCs w:val="24"/>
        </w:rPr>
        <w:t>собственной</w:t>
      </w:r>
      <w:r w:rsidRPr="0031389B">
        <w:rPr>
          <w:spacing w:val="-1"/>
          <w:sz w:val="24"/>
          <w:szCs w:val="24"/>
        </w:rPr>
        <w:t xml:space="preserve"> </w:t>
      </w:r>
      <w:r w:rsidRPr="0031389B">
        <w:rPr>
          <w:sz w:val="24"/>
          <w:szCs w:val="24"/>
        </w:rPr>
        <w:t>востребованности</w:t>
      </w:r>
      <w:r w:rsidRPr="0031389B">
        <w:rPr>
          <w:spacing w:val="-1"/>
          <w:sz w:val="24"/>
          <w:szCs w:val="24"/>
        </w:rPr>
        <w:t xml:space="preserve"> </w:t>
      </w:r>
      <w:r w:rsidRPr="0031389B">
        <w:rPr>
          <w:sz w:val="24"/>
          <w:szCs w:val="24"/>
        </w:rPr>
        <w:t>в</w:t>
      </w:r>
      <w:r w:rsidRPr="0031389B">
        <w:rPr>
          <w:spacing w:val="-2"/>
          <w:sz w:val="24"/>
          <w:szCs w:val="24"/>
        </w:rPr>
        <w:t xml:space="preserve"> </w:t>
      </w:r>
      <w:r w:rsidRPr="0031389B">
        <w:rPr>
          <w:sz w:val="24"/>
          <w:szCs w:val="24"/>
        </w:rPr>
        <w:t>родной</w:t>
      </w:r>
      <w:r w:rsidRPr="0031389B">
        <w:rPr>
          <w:spacing w:val="-1"/>
          <w:sz w:val="24"/>
          <w:szCs w:val="24"/>
        </w:rPr>
        <w:t xml:space="preserve"> </w:t>
      </w:r>
      <w:r w:rsidRPr="0031389B">
        <w:rPr>
          <w:sz w:val="24"/>
          <w:szCs w:val="24"/>
        </w:rPr>
        <w:t>стране.</w:t>
      </w:r>
    </w:p>
    <w:p w:rsidR="00010024" w:rsidRPr="0031389B" w:rsidRDefault="00010024" w:rsidP="00010024">
      <w:pPr>
        <w:pStyle w:val="TableParagraph"/>
        <w:spacing w:before="1"/>
        <w:ind w:left="107" w:right="100" w:firstLine="708"/>
        <w:jc w:val="both"/>
        <w:rPr>
          <w:sz w:val="24"/>
          <w:szCs w:val="24"/>
        </w:rPr>
      </w:pPr>
      <w:r w:rsidRPr="0031389B">
        <w:rPr>
          <w:sz w:val="24"/>
          <w:szCs w:val="24"/>
        </w:rPr>
        <w:t>Патриотическое направление воспитания строится на идее патриотизма</w:t>
      </w:r>
      <w:r w:rsidRPr="0031389B">
        <w:rPr>
          <w:spacing w:val="1"/>
          <w:sz w:val="24"/>
          <w:szCs w:val="24"/>
        </w:rPr>
        <w:t xml:space="preserve"> </w:t>
      </w:r>
      <w:r w:rsidRPr="0031389B">
        <w:rPr>
          <w:sz w:val="24"/>
          <w:szCs w:val="24"/>
        </w:rPr>
        <w:t>как нравственного чувства, которое вырастает из культуры человеческого бытия,</w:t>
      </w:r>
      <w:r w:rsidRPr="0031389B">
        <w:rPr>
          <w:spacing w:val="1"/>
          <w:sz w:val="24"/>
          <w:szCs w:val="24"/>
        </w:rPr>
        <w:t xml:space="preserve"> </w:t>
      </w:r>
      <w:r w:rsidRPr="0031389B">
        <w:rPr>
          <w:sz w:val="24"/>
          <w:szCs w:val="24"/>
        </w:rPr>
        <w:t>особенностей</w:t>
      </w:r>
      <w:r w:rsidRPr="0031389B">
        <w:rPr>
          <w:spacing w:val="-3"/>
          <w:sz w:val="24"/>
          <w:szCs w:val="24"/>
        </w:rPr>
        <w:t xml:space="preserve"> </w:t>
      </w:r>
      <w:r w:rsidRPr="0031389B">
        <w:rPr>
          <w:sz w:val="24"/>
          <w:szCs w:val="24"/>
        </w:rPr>
        <w:t>образа</w:t>
      </w:r>
      <w:r w:rsidRPr="0031389B">
        <w:rPr>
          <w:spacing w:val="-1"/>
          <w:sz w:val="24"/>
          <w:szCs w:val="24"/>
        </w:rPr>
        <w:t xml:space="preserve"> </w:t>
      </w:r>
      <w:r w:rsidRPr="0031389B">
        <w:rPr>
          <w:sz w:val="24"/>
          <w:szCs w:val="24"/>
        </w:rPr>
        <w:t>жизни и</w:t>
      </w:r>
      <w:r w:rsidRPr="0031389B">
        <w:rPr>
          <w:spacing w:val="-2"/>
          <w:sz w:val="24"/>
          <w:szCs w:val="24"/>
        </w:rPr>
        <w:t xml:space="preserve"> </w:t>
      </w:r>
      <w:r w:rsidRPr="0031389B">
        <w:rPr>
          <w:sz w:val="24"/>
          <w:szCs w:val="24"/>
        </w:rPr>
        <w:t>ее</w:t>
      </w:r>
      <w:r w:rsidRPr="0031389B">
        <w:rPr>
          <w:spacing w:val="-1"/>
          <w:sz w:val="24"/>
          <w:szCs w:val="24"/>
        </w:rPr>
        <w:t xml:space="preserve"> </w:t>
      </w:r>
      <w:r w:rsidRPr="0031389B">
        <w:rPr>
          <w:sz w:val="24"/>
          <w:szCs w:val="24"/>
        </w:rPr>
        <w:t>уклада,</w:t>
      </w:r>
      <w:r w:rsidRPr="0031389B">
        <w:rPr>
          <w:spacing w:val="2"/>
          <w:sz w:val="24"/>
          <w:szCs w:val="24"/>
        </w:rPr>
        <w:t xml:space="preserve"> </w:t>
      </w:r>
      <w:r w:rsidRPr="0031389B">
        <w:rPr>
          <w:sz w:val="24"/>
          <w:szCs w:val="24"/>
        </w:rPr>
        <w:t>народных и</w:t>
      </w:r>
      <w:r w:rsidRPr="0031389B">
        <w:rPr>
          <w:spacing w:val="-2"/>
          <w:sz w:val="24"/>
          <w:szCs w:val="24"/>
        </w:rPr>
        <w:t xml:space="preserve"> </w:t>
      </w:r>
      <w:r w:rsidRPr="0031389B">
        <w:rPr>
          <w:sz w:val="24"/>
          <w:szCs w:val="24"/>
        </w:rPr>
        <w:t>семейных традиций.</w:t>
      </w:r>
    </w:p>
    <w:p w:rsidR="00010024" w:rsidRPr="0031389B" w:rsidRDefault="00010024" w:rsidP="00010024">
      <w:pPr>
        <w:pStyle w:val="TableParagraph"/>
        <w:ind w:left="107" w:right="101" w:firstLine="708"/>
        <w:jc w:val="both"/>
        <w:rPr>
          <w:sz w:val="24"/>
          <w:szCs w:val="24"/>
        </w:rPr>
      </w:pPr>
      <w:r w:rsidRPr="0031389B">
        <w:rPr>
          <w:sz w:val="24"/>
          <w:szCs w:val="24"/>
        </w:rPr>
        <w:t>Воспитательная</w:t>
      </w:r>
      <w:r w:rsidRPr="0031389B">
        <w:rPr>
          <w:spacing w:val="1"/>
          <w:sz w:val="24"/>
          <w:szCs w:val="24"/>
        </w:rPr>
        <w:t xml:space="preserve"> </w:t>
      </w:r>
      <w:r w:rsidRPr="0031389B">
        <w:rPr>
          <w:sz w:val="24"/>
          <w:szCs w:val="24"/>
        </w:rPr>
        <w:t>работа</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данном</w:t>
      </w:r>
      <w:r w:rsidRPr="0031389B">
        <w:rPr>
          <w:spacing w:val="1"/>
          <w:sz w:val="24"/>
          <w:szCs w:val="24"/>
        </w:rPr>
        <w:t xml:space="preserve"> </w:t>
      </w:r>
      <w:r w:rsidRPr="0031389B">
        <w:rPr>
          <w:sz w:val="24"/>
          <w:szCs w:val="24"/>
        </w:rPr>
        <w:t>направлении</w:t>
      </w:r>
      <w:r w:rsidRPr="0031389B">
        <w:rPr>
          <w:spacing w:val="1"/>
          <w:sz w:val="24"/>
          <w:szCs w:val="24"/>
        </w:rPr>
        <w:t xml:space="preserve"> </w:t>
      </w:r>
      <w:r w:rsidRPr="0031389B">
        <w:rPr>
          <w:sz w:val="24"/>
          <w:szCs w:val="24"/>
        </w:rPr>
        <w:t>связана</w:t>
      </w:r>
      <w:r w:rsidRPr="0031389B">
        <w:rPr>
          <w:spacing w:val="1"/>
          <w:sz w:val="24"/>
          <w:szCs w:val="24"/>
        </w:rPr>
        <w:t xml:space="preserve"> </w:t>
      </w:r>
      <w:r w:rsidRPr="0031389B">
        <w:rPr>
          <w:sz w:val="24"/>
          <w:szCs w:val="24"/>
        </w:rPr>
        <w:t>со</w:t>
      </w:r>
      <w:r w:rsidRPr="0031389B">
        <w:rPr>
          <w:spacing w:val="1"/>
          <w:sz w:val="24"/>
          <w:szCs w:val="24"/>
        </w:rPr>
        <w:t xml:space="preserve"> </w:t>
      </w:r>
      <w:r w:rsidRPr="0031389B">
        <w:rPr>
          <w:sz w:val="24"/>
          <w:szCs w:val="24"/>
        </w:rPr>
        <w:t>структурой</w:t>
      </w:r>
      <w:r w:rsidRPr="0031389B">
        <w:rPr>
          <w:spacing w:val="1"/>
          <w:sz w:val="24"/>
          <w:szCs w:val="24"/>
        </w:rPr>
        <w:t xml:space="preserve"> </w:t>
      </w:r>
      <w:r w:rsidRPr="0031389B">
        <w:rPr>
          <w:sz w:val="24"/>
          <w:szCs w:val="24"/>
        </w:rPr>
        <w:t>самого понятия «патриотизм» и определяется через следующие взаимосвязанные</w:t>
      </w:r>
      <w:r w:rsidRPr="0031389B">
        <w:rPr>
          <w:spacing w:val="1"/>
          <w:sz w:val="24"/>
          <w:szCs w:val="24"/>
        </w:rPr>
        <w:t xml:space="preserve"> </w:t>
      </w:r>
      <w:r w:rsidRPr="0031389B">
        <w:rPr>
          <w:sz w:val="24"/>
          <w:szCs w:val="24"/>
        </w:rPr>
        <w:t>компоненты:</w:t>
      </w:r>
    </w:p>
    <w:p w:rsidR="00010024" w:rsidRPr="0031389B" w:rsidRDefault="00010024" w:rsidP="00010024">
      <w:pPr>
        <w:pStyle w:val="TableParagraph"/>
        <w:numPr>
          <w:ilvl w:val="0"/>
          <w:numId w:val="25"/>
        </w:numPr>
        <w:tabs>
          <w:tab w:val="left" w:pos="259"/>
        </w:tabs>
        <w:ind w:right="98" w:firstLine="0"/>
        <w:jc w:val="both"/>
        <w:rPr>
          <w:sz w:val="24"/>
          <w:szCs w:val="24"/>
        </w:rPr>
      </w:pPr>
      <w:r w:rsidRPr="0031389B">
        <w:rPr>
          <w:sz w:val="24"/>
          <w:szCs w:val="24"/>
        </w:rPr>
        <w:t xml:space="preserve">когнитивно-смысловой, </w:t>
      </w:r>
      <w:proofErr w:type="gramStart"/>
      <w:r w:rsidRPr="0031389B">
        <w:rPr>
          <w:sz w:val="24"/>
          <w:szCs w:val="24"/>
        </w:rPr>
        <w:t>связанный</w:t>
      </w:r>
      <w:proofErr w:type="gramEnd"/>
      <w:r w:rsidRPr="0031389B">
        <w:rPr>
          <w:sz w:val="24"/>
          <w:szCs w:val="24"/>
        </w:rPr>
        <w:t xml:space="preserve"> со знаниями об истории России, своего края,</w:t>
      </w:r>
      <w:r w:rsidRPr="0031389B">
        <w:rPr>
          <w:spacing w:val="-47"/>
          <w:sz w:val="24"/>
          <w:szCs w:val="24"/>
        </w:rPr>
        <w:t xml:space="preserve"> </w:t>
      </w:r>
      <w:r w:rsidRPr="0031389B">
        <w:rPr>
          <w:sz w:val="24"/>
          <w:szCs w:val="24"/>
        </w:rPr>
        <w:t>духовных</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культурных</w:t>
      </w:r>
      <w:r w:rsidRPr="0031389B">
        <w:rPr>
          <w:spacing w:val="1"/>
          <w:sz w:val="24"/>
          <w:szCs w:val="24"/>
        </w:rPr>
        <w:t xml:space="preserve"> </w:t>
      </w:r>
      <w:r w:rsidRPr="0031389B">
        <w:rPr>
          <w:sz w:val="24"/>
          <w:szCs w:val="24"/>
        </w:rPr>
        <w:t>традиций</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достижений</w:t>
      </w:r>
      <w:r w:rsidRPr="0031389B">
        <w:rPr>
          <w:spacing w:val="1"/>
          <w:sz w:val="24"/>
          <w:szCs w:val="24"/>
        </w:rPr>
        <w:t xml:space="preserve"> </w:t>
      </w:r>
      <w:r w:rsidRPr="0031389B">
        <w:rPr>
          <w:sz w:val="24"/>
          <w:szCs w:val="24"/>
        </w:rPr>
        <w:t>многонационального</w:t>
      </w:r>
      <w:r w:rsidRPr="0031389B">
        <w:rPr>
          <w:spacing w:val="1"/>
          <w:sz w:val="24"/>
          <w:szCs w:val="24"/>
        </w:rPr>
        <w:t xml:space="preserve"> </w:t>
      </w:r>
      <w:r w:rsidRPr="0031389B">
        <w:rPr>
          <w:sz w:val="24"/>
          <w:szCs w:val="24"/>
        </w:rPr>
        <w:t>народа</w:t>
      </w:r>
      <w:r w:rsidRPr="0031389B">
        <w:rPr>
          <w:spacing w:val="1"/>
          <w:sz w:val="24"/>
          <w:szCs w:val="24"/>
        </w:rPr>
        <w:t xml:space="preserve"> </w:t>
      </w:r>
      <w:r w:rsidRPr="0031389B">
        <w:rPr>
          <w:sz w:val="24"/>
          <w:szCs w:val="24"/>
        </w:rPr>
        <w:t>России;</w:t>
      </w:r>
    </w:p>
    <w:p w:rsidR="00010024" w:rsidRPr="0031389B" w:rsidRDefault="00010024" w:rsidP="00010024">
      <w:pPr>
        <w:pStyle w:val="TableParagraph"/>
        <w:numPr>
          <w:ilvl w:val="0"/>
          <w:numId w:val="25"/>
        </w:numPr>
        <w:tabs>
          <w:tab w:val="left" w:pos="259"/>
        </w:tabs>
        <w:ind w:right="97" w:firstLine="0"/>
        <w:jc w:val="both"/>
        <w:rPr>
          <w:sz w:val="24"/>
          <w:szCs w:val="24"/>
        </w:rPr>
      </w:pPr>
      <w:proofErr w:type="gramStart"/>
      <w:r w:rsidRPr="0031389B">
        <w:rPr>
          <w:sz w:val="24"/>
          <w:szCs w:val="24"/>
        </w:rPr>
        <w:t>эмоционально-ценностный</w:t>
      </w:r>
      <w:proofErr w:type="gramEnd"/>
      <w:r w:rsidRPr="0031389B">
        <w:rPr>
          <w:sz w:val="24"/>
          <w:szCs w:val="24"/>
        </w:rPr>
        <w:t>, характеризующийся любовью к Родине – России,</w:t>
      </w:r>
      <w:r w:rsidRPr="0031389B">
        <w:rPr>
          <w:spacing w:val="1"/>
          <w:sz w:val="24"/>
          <w:szCs w:val="24"/>
        </w:rPr>
        <w:t xml:space="preserve"> </w:t>
      </w:r>
      <w:r w:rsidRPr="0031389B">
        <w:rPr>
          <w:sz w:val="24"/>
          <w:szCs w:val="24"/>
        </w:rPr>
        <w:t>уважением к</w:t>
      </w:r>
      <w:r w:rsidRPr="0031389B">
        <w:rPr>
          <w:spacing w:val="-1"/>
          <w:sz w:val="24"/>
          <w:szCs w:val="24"/>
        </w:rPr>
        <w:t xml:space="preserve"> </w:t>
      </w:r>
      <w:r w:rsidRPr="0031389B">
        <w:rPr>
          <w:sz w:val="24"/>
          <w:szCs w:val="24"/>
        </w:rPr>
        <w:t>своему народу, народу России</w:t>
      </w:r>
      <w:r w:rsidRPr="0031389B">
        <w:rPr>
          <w:spacing w:val="-2"/>
          <w:sz w:val="24"/>
          <w:szCs w:val="24"/>
        </w:rPr>
        <w:t xml:space="preserve"> </w:t>
      </w:r>
      <w:r w:rsidRPr="0031389B">
        <w:rPr>
          <w:sz w:val="24"/>
          <w:szCs w:val="24"/>
        </w:rPr>
        <w:t>в</w:t>
      </w:r>
      <w:r w:rsidRPr="0031389B">
        <w:rPr>
          <w:spacing w:val="-1"/>
          <w:sz w:val="24"/>
          <w:szCs w:val="24"/>
        </w:rPr>
        <w:t xml:space="preserve"> </w:t>
      </w:r>
      <w:r w:rsidRPr="0031389B">
        <w:rPr>
          <w:sz w:val="24"/>
          <w:szCs w:val="24"/>
        </w:rPr>
        <w:t>целом;</w:t>
      </w:r>
    </w:p>
    <w:p w:rsidR="00010024" w:rsidRPr="0031389B" w:rsidRDefault="00010024" w:rsidP="00010024">
      <w:pPr>
        <w:pStyle w:val="TableParagraph"/>
        <w:numPr>
          <w:ilvl w:val="0"/>
          <w:numId w:val="25"/>
        </w:numPr>
        <w:tabs>
          <w:tab w:val="left" w:pos="259"/>
        </w:tabs>
        <w:ind w:right="98" w:firstLine="0"/>
        <w:jc w:val="both"/>
        <w:rPr>
          <w:sz w:val="24"/>
          <w:szCs w:val="24"/>
        </w:rPr>
      </w:pPr>
      <w:r w:rsidRPr="0031389B">
        <w:rPr>
          <w:sz w:val="24"/>
          <w:szCs w:val="24"/>
        </w:rPr>
        <w:t>регуляторно-волевой,</w:t>
      </w:r>
      <w:r w:rsidRPr="0031389B">
        <w:rPr>
          <w:spacing w:val="1"/>
          <w:sz w:val="24"/>
          <w:szCs w:val="24"/>
        </w:rPr>
        <w:t xml:space="preserve"> </w:t>
      </w:r>
      <w:proofErr w:type="gramStart"/>
      <w:r w:rsidRPr="0031389B">
        <w:rPr>
          <w:sz w:val="24"/>
          <w:szCs w:val="24"/>
        </w:rPr>
        <w:t>обеспечивающий</w:t>
      </w:r>
      <w:proofErr w:type="gramEnd"/>
      <w:r w:rsidRPr="0031389B">
        <w:rPr>
          <w:spacing w:val="1"/>
          <w:sz w:val="24"/>
          <w:szCs w:val="24"/>
        </w:rPr>
        <w:t xml:space="preserve"> </w:t>
      </w:r>
      <w:r w:rsidRPr="0031389B">
        <w:rPr>
          <w:sz w:val="24"/>
          <w:szCs w:val="24"/>
        </w:rPr>
        <w:t>укорененность</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духовных</w:t>
      </w:r>
      <w:r w:rsidRPr="0031389B">
        <w:rPr>
          <w:spacing w:val="1"/>
          <w:sz w:val="24"/>
          <w:szCs w:val="24"/>
        </w:rPr>
        <w:t xml:space="preserve"> </w:t>
      </w:r>
      <w:r w:rsidRPr="0031389B">
        <w:rPr>
          <w:sz w:val="24"/>
          <w:szCs w:val="24"/>
        </w:rPr>
        <w:t>и</w:t>
      </w:r>
      <w:r w:rsidRPr="0031389B">
        <w:rPr>
          <w:spacing w:val="-47"/>
          <w:sz w:val="24"/>
          <w:szCs w:val="24"/>
        </w:rPr>
        <w:t xml:space="preserve"> </w:t>
      </w:r>
      <w:r w:rsidRPr="0031389B">
        <w:rPr>
          <w:sz w:val="24"/>
          <w:szCs w:val="24"/>
        </w:rPr>
        <w:t>культурных</w:t>
      </w:r>
      <w:r w:rsidRPr="0031389B">
        <w:rPr>
          <w:spacing w:val="1"/>
          <w:sz w:val="24"/>
          <w:szCs w:val="24"/>
        </w:rPr>
        <w:t xml:space="preserve"> </w:t>
      </w:r>
      <w:r w:rsidRPr="0031389B">
        <w:rPr>
          <w:sz w:val="24"/>
          <w:szCs w:val="24"/>
        </w:rPr>
        <w:t>традициях</w:t>
      </w:r>
      <w:r w:rsidRPr="0031389B">
        <w:rPr>
          <w:spacing w:val="1"/>
          <w:sz w:val="24"/>
          <w:szCs w:val="24"/>
        </w:rPr>
        <w:t xml:space="preserve"> </w:t>
      </w:r>
      <w:r w:rsidRPr="0031389B">
        <w:rPr>
          <w:sz w:val="24"/>
          <w:szCs w:val="24"/>
        </w:rPr>
        <w:t>своего</w:t>
      </w:r>
      <w:r w:rsidRPr="0031389B">
        <w:rPr>
          <w:spacing w:val="1"/>
          <w:sz w:val="24"/>
          <w:szCs w:val="24"/>
        </w:rPr>
        <w:t xml:space="preserve"> </w:t>
      </w:r>
      <w:r w:rsidRPr="0031389B">
        <w:rPr>
          <w:sz w:val="24"/>
          <w:szCs w:val="24"/>
        </w:rPr>
        <w:t>народа,</w:t>
      </w:r>
      <w:r w:rsidRPr="0031389B">
        <w:rPr>
          <w:spacing w:val="1"/>
          <w:sz w:val="24"/>
          <w:szCs w:val="24"/>
        </w:rPr>
        <w:t xml:space="preserve"> </w:t>
      </w:r>
      <w:r w:rsidRPr="0031389B">
        <w:rPr>
          <w:sz w:val="24"/>
          <w:szCs w:val="24"/>
        </w:rPr>
        <w:t>деятельность</w:t>
      </w:r>
      <w:r w:rsidRPr="0031389B">
        <w:rPr>
          <w:spacing w:val="1"/>
          <w:sz w:val="24"/>
          <w:szCs w:val="24"/>
        </w:rPr>
        <w:t xml:space="preserve"> </w:t>
      </w:r>
      <w:r w:rsidRPr="0031389B">
        <w:rPr>
          <w:sz w:val="24"/>
          <w:szCs w:val="24"/>
        </w:rPr>
        <w:t>на</w:t>
      </w:r>
      <w:r w:rsidRPr="0031389B">
        <w:rPr>
          <w:spacing w:val="1"/>
          <w:sz w:val="24"/>
          <w:szCs w:val="24"/>
        </w:rPr>
        <w:t xml:space="preserve"> </w:t>
      </w:r>
      <w:r w:rsidRPr="0031389B">
        <w:rPr>
          <w:sz w:val="24"/>
          <w:szCs w:val="24"/>
        </w:rPr>
        <w:t>основе</w:t>
      </w:r>
      <w:r w:rsidRPr="0031389B">
        <w:rPr>
          <w:spacing w:val="1"/>
          <w:sz w:val="24"/>
          <w:szCs w:val="24"/>
        </w:rPr>
        <w:t xml:space="preserve"> </w:t>
      </w:r>
      <w:r w:rsidRPr="0031389B">
        <w:rPr>
          <w:sz w:val="24"/>
          <w:szCs w:val="24"/>
        </w:rPr>
        <w:t>понимания</w:t>
      </w:r>
      <w:r w:rsidRPr="0031389B">
        <w:rPr>
          <w:spacing w:val="1"/>
          <w:sz w:val="24"/>
          <w:szCs w:val="24"/>
        </w:rPr>
        <w:t xml:space="preserve"> </w:t>
      </w:r>
      <w:r w:rsidRPr="0031389B">
        <w:rPr>
          <w:sz w:val="24"/>
          <w:szCs w:val="24"/>
        </w:rPr>
        <w:t>ответственности</w:t>
      </w:r>
      <w:r w:rsidRPr="0031389B">
        <w:rPr>
          <w:spacing w:val="-2"/>
          <w:sz w:val="24"/>
          <w:szCs w:val="24"/>
        </w:rPr>
        <w:t xml:space="preserve"> </w:t>
      </w:r>
      <w:r w:rsidRPr="0031389B">
        <w:rPr>
          <w:sz w:val="24"/>
          <w:szCs w:val="24"/>
        </w:rPr>
        <w:t>за</w:t>
      </w:r>
      <w:r w:rsidRPr="0031389B">
        <w:rPr>
          <w:spacing w:val="2"/>
          <w:sz w:val="24"/>
          <w:szCs w:val="24"/>
        </w:rPr>
        <w:t xml:space="preserve"> </w:t>
      </w:r>
      <w:r w:rsidRPr="0031389B">
        <w:rPr>
          <w:sz w:val="24"/>
          <w:szCs w:val="24"/>
        </w:rPr>
        <w:t>настоящее</w:t>
      </w:r>
      <w:r w:rsidRPr="0031389B">
        <w:rPr>
          <w:spacing w:val="-1"/>
          <w:sz w:val="24"/>
          <w:szCs w:val="24"/>
        </w:rPr>
        <w:t xml:space="preserve"> </w:t>
      </w:r>
      <w:r w:rsidRPr="0031389B">
        <w:rPr>
          <w:sz w:val="24"/>
          <w:szCs w:val="24"/>
        </w:rPr>
        <w:t>и</w:t>
      </w:r>
      <w:r w:rsidRPr="0031389B">
        <w:rPr>
          <w:spacing w:val="2"/>
          <w:sz w:val="24"/>
          <w:szCs w:val="24"/>
        </w:rPr>
        <w:t xml:space="preserve"> </w:t>
      </w:r>
      <w:r w:rsidRPr="0031389B">
        <w:rPr>
          <w:sz w:val="24"/>
          <w:szCs w:val="24"/>
        </w:rPr>
        <w:t>будущее своего народа,</w:t>
      </w:r>
      <w:r w:rsidRPr="0031389B">
        <w:rPr>
          <w:spacing w:val="-1"/>
          <w:sz w:val="24"/>
          <w:szCs w:val="24"/>
        </w:rPr>
        <w:t xml:space="preserve"> </w:t>
      </w:r>
      <w:r w:rsidRPr="0031389B">
        <w:rPr>
          <w:sz w:val="24"/>
          <w:szCs w:val="24"/>
        </w:rPr>
        <w:t>России.</w:t>
      </w:r>
    </w:p>
    <w:p w:rsidR="00010024" w:rsidRPr="0031389B" w:rsidRDefault="00010024" w:rsidP="00010024">
      <w:pPr>
        <w:pStyle w:val="TableParagraph"/>
        <w:tabs>
          <w:tab w:val="left" w:pos="259"/>
        </w:tabs>
        <w:ind w:left="-45" w:right="98"/>
        <w:jc w:val="both"/>
        <w:rPr>
          <w:sz w:val="24"/>
          <w:szCs w:val="24"/>
        </w:rPr>
      </w:pPr>
      <w:r w:rsidRPr="0031389B">
        <w:rPr>
          <w:b/>
          <w:i/>
          <w:sz w:val="24"/>
          <w:szCs w:val="24"/>
        </w:rPr>
        <w:t xml:space="preserve">      Задачи</w:t>
      </w:r>
      <w:r w:rsidRPr="0031389B">
        <w:rPr>
          <w:b/>
          <w:i/>
          <w:spacing w:val="-8"/>
          <w:sz w:val="24"/>
          <w:szCs w:val="24"/>
        </w:rPr>
        <w:t xml:space="preserve"> </w:t>
      </w:r>
      <w:r w:rsidRPr="0031389B">
        <w:rPr>
          <w:b/>
          <w:i/>
          <w:sz w:val="24"/>
          <w:szCs w:val="24"/>
        </w:rPr>
        <w:t>патриотического</w:t>
      </w:r>
      <w:r w:rsidRPr="0031389B">
        <w:rPr>
          <w:b/>
          <w:i/>
          <w:spacing w:val="-5"/>
          <w:sz w:val="24"/>
          <w:szCs w:val="24"/>
        </w:rPr>
        <w:t xml:space="preserve"> </w:t>
      </w:r>
      <w:r w:rsidRPr="0031389B">
        <w:rPr>
          <w:b/>
          <w:i/>
          <w:sz w:val="24"/>
          <w:szCs w:val="24"/>
        </w:rPr>
        <w:t>воспитания:</w:t>
      </w:r>
    </w:p>
    <w:p w:rsidR="00010024" w:rsidRPr="0031389B" w:rsidRDefault="00010024" w:rsidP="00010024">
      <w:pPr>
        <w:pStyle w:val="TableParagraph"/>
        <w:tabs>
          <w:tab w:val="left" w:pos="259"/>
        </w:tabs>
        <w:ind w:left="107" w:right="98"/>
        <w:jc w:val="both"/>
        <w:rPr>
          <w:sz w:val="24"/>
          <w:szCs w:val="24"/>
        </w:rPr>
      </w:pPr>
      <w:r w:rsidRPr="0031389B">
        <w:rPr>
          <w:sz w:val="24"/>
          <w:szCs w:val="24"/>
        </w:rPr>
        <w:t>- формирование</w:t>
      </w:r>
      <w:r w:rsidRPr="0031389B">
        <w:rPr>
          <w:spacing w:val="32"/>
          <w:sz w:val="24"/>
          <w:szCs w:val="24"/>
        </w:rPr>
        <w:t xml:space="preserve"> </w:t>
      </w:r>
      <w:r w:rsidRPr="0031389B">
        <w:rPr>
          <w:sz w:val="24"/>
          <w:szCs w:val="24"/>
        </w:rPr>
        <w:t>любви</w:t>
      </w:r>
      <w:r w:rsidRPr="0031389B">
        <w:rPr>
          <w:spacing w:val="80"/>
          <w:sz w:val="24"/>
          <w:szCs w:val="24"/>
        </w:rPr>
        <w:t xml:space="preserve"> </w:t>
      </w:r>
      <w:r w:rsidRPr="0031389B">
        <w:rPr>
          <w:sz w:val="24"/>
          <w:szCs w:val="24"/>
        </w:rPr>
        <w:t>к</w:t>
      </w:r>
      <w:r w:rsidRPr="0031389B">
        <w:rPr>
          <w:spacing w:val="82"/>
          <w:sz w:val="24"/>
          <w:szCs w:val="24"/>
        </w:rPr>
        <w:t xml:space="preserve"> </w:t>
      </w:r>
      <w:r w:rsidRPr="0031389B">
        <w:rPr>
          <w:sz w:val="24"/>
          <w:szCs w:val="24"/>
        </w:rPr>
        <w:t>родному</w:t>
      </w:r>
      <w:r w:rsidRPr="0031389B">
        <w:rPr>
          <w:spacing w:val="81"/>
          <w:sz w:val="24"/>
          <w:szCs w:val="24"/>
        </w:rPr>
        <w:t xml:space="preserve"> </w:t>
      </w:r>
      <w:r w:rsidRPr="0031389B">
        <w:rPr>
          <w:sz w:val="24"/>
          <w:szCs w:val="24"/>
        </w:rPr>
        <w:t>краю,</w:t>
      </w:r>
      <w:r w:rsidRPr="0031389B">
        <w:rPr>
          <w:spacing w:val="82"/>
          <w:sz w:val="24"/>
          <w:szCs w:val="24"/>
        </w:rPr>
        <w:t xml:space="preserve"> </w:t>
      </w:r>
      <w:r w:rsidRPr="0031389B">
        <w:rPr>
          <w:sz w:val="24"/>
          <w:szCs w:val="24"/>
        </w:rPr>
        <w:t>родной</w:t>
      </w:r>
      <w:r w:rsidRPr="0031389B">
        <w:rPr>
          <w:spacing w:val="78"/>
          <w:sz w:val="24"/>
          <w:szCs w:val="24"/>
        </w:rPr>
        <w:t xml:space="preserve"> </w:t>
      </w:r>
      <w:r w:rsidRPr="0031389B">
        <w:rPr>
          <w:sz w:val="24"/>
          <w:szCs w:val="24"/>
        </w:rPr>
        <w:t>природе,</w:t>
      </w:r>
      <w:r w:rsidRPr="0031389B">
        <w:rPr>
          <w:spacing w:val="81"/>
          <w:sz w:val="24"/>
          <w:szCs w:val="24"/>
        </w:rPr>
        <w:t xml:space="preserve"> </w:t>
      </w:r>
      <w:r w:rsidRPr="0031389B">
        <w:rPr>
          <w:sz w:val="24"/>
          <w:szCs w:val="24"/>
        </w:rPr>
        <w:t>родному</w:t>
      </w:r>
      <w:r w:rsidRPr="0031389B">
        <w:rPr>
          <w:spacing w:val="83"/>
          <w:sz w:val="24"/>
          <w:szCs w:val="24"/>
        </w:rPr>
        <w:t xml:space="preserve"> </w:t>
      </w:r>
      <w:r w:rsidRPr="0031389B">
        <w:rPr>
          <w:sz w:val="24"/>
          <w:szCs w:val="24"/>
        </w:rPr>
        <w:t>языку, культурному</w:t>
      </w:r>
      <w:r w:rsidRPr="0031389B">
        <w:rPr>
          <w:spacing w:val="-3"/>
          <w:sz w:val="24"/>
          <w:szCs w:val="24"/>
        </w:rPr>
        <w:t xml:space="preserve"> </w:t>
      </w:r>
      <w:r w:rsidRPr="0031389B">
        <w:rPr>
          <w:sz w:val="24"/>
          <w:szCs w:val="24"/>
        </w:rPr>
        <w:t>наследию</w:t>
      </w:r>
      <w:r w:rsidRPr="0031389B">
        <w:rPr>
          <w:spacing w:val="-4"/>
          <w:sz w:val="24"/>
          <w:szCs w:val="24"/>
        </w:rPr>
        <w:t xml:space="preserve"> </w:t>
      </w:r>
      <w:r w:rsidRPr="0031389B">
        <w:rPr>
          <w:sz w:val="24"/>
          <w:szCs w:val="24"/>
        </w:rPr>
        <w:t>своего</w:t>
      </w:r>
      <w:r w:rsidRPr="0031389B">
        <w:rPr>
          <w:spacing w:val="-3"/>
          <w:sz w:val="24"/>
          <w:szCs w:val="24"/>
        </w:rPr>
        <w:t xml:space="preserve"> </w:t>
      </w:r>
      <w:r w:rsidRPr="0031389B">
        <w:rPr>
          <w:sz w:val="24"/>
          <w:szCs w:val="24"/>
        </w:rPr>
        <w:t>народа;</w:t>
      </w:r>
    </w:p>
    <w:p w:rsidR="00010024" w:rsidRPr="0031389B" w:rsidRDefault="00010024" w:rsidP="00010024">
      <w:pPr>
        <w:pStyle w:val="TableParagraph"/>
        <w:spacing w:line="228" w:lineRule="exact"/>
        <w:ind w:left="107"/>
        <w:jc w:val="both"/>
        <w:rPr>
          <w:sz w:val="24"/>
          <w:szCs w:val="24"/>
        </w:rPr>
      </w:pPr>
      <w:r w:rsidRPr="0031389B">
        <w:rPr>
          <w:sz w:val="24"/>
          <w:szCs w:val="24"/>
        </w:rPr>
        <w:t>- воспитание любви, уважения к сво</w:t>
      </w:r>
      <w:r w:rsidR="00EA5302">
        <w:rPr>
          <w:sz w:val="24"/>
          <w:szCs w:val="24"/>
        </w:rPr>
        <w:t xml:space="preserve">им национальным особенностям и </w:t>
      </w:r>
      <w:r w:rsidRPr="0031389B">
        <w:rPr>
          <w:sz w:val="24"/>
          <w:szCs w:val="24"/>
        </w:rPr>
        <w:t xml:space="preserve"> чувства</w:t>
      </w:r>
      <w:r w:rsidRPr="0031389B">
        <w:rPr>
          <w:spacing w:val="1"/>
          <w:sz w:val="24"/>
          <w:szCs w:val="24"/>
        </w:rPr>
        <w:t xml:space="preserve"> </w:t>
      </w:r>
      <w:r w:rsidRPr="0031389B">
        <w:rPr>
          <w:sz w:val="24"/>
          <w:szCs w:val="24"/>
        </w:rPr>
        <w:t>собственного достоинства</w:t>
      </w:r>
      <w:r w:rsidRPr="0031389B">
        <w:rPr>
          <w:spacing w:val="3"/>
          <w:sz w:val="24"/>
          <w:szCs w:val="24"/>
        </w:rPr>
        <w:t xml:space="preserve"> </w:t>
      </w:r>
      <w:r w:rsidRPr="0031389B">
        <w:rPr>
          <w:sz w:val="24"/>
          <w:szCs w:val="24"/>
        </w:rPr>
        <w:t>как</w:t>
      </w:r>
      <w:r w:rsidRPr="0031389B">
        <w:rPr>
          <w:spacing w:val="-2"/>
          <w:sz w:val="24"/>
          <w:szCs w:val="24"/>
        </w:rPr>
        <w:t xml:space="preserve"> </w:t>
      </w:r>
      <w:r w:rsidRPr="0031389B">
        <w:rPr>
          <w:sz w:val="24"/>
          <w:szCs w:val="24"/>
        </w:rPr>
        <w:t>представителя</w:t>
      </w:r>
      <w:r w:rsidRPr="0031389B">
        <w:rPr>
          <w:spacing w:val="-1"/>
          <w:sz w:val="24"/>
          <w:szCs w:val="24"/>
        </w:rPr>
        <w:t xml:space="preserve"> </w:t>
      </w:r>
      <w:r w:rsidRPr="0031389B">
        <w:rPr>
          <w:sz w:val="24"/>
          <w:szCs w:val="24"/>
        </w:rPr>
        <w:t>своего народа;</w:t>
      </w:r>
    </w:p>
    <w:p w:rsidR="00010024" w:rsidRPr="0031389B" w:rsidRDefault="00010024" w:rsidP="00010024">
      <w:pPr>
        <w:pStyle w:val="TableParagraph"/>
        <w:tabs>
          <w:tab w:val="left" w:pos="326"/>
        </w:tabs>
        <w:spacing w:before="1"/>
        <w:ind w:left="107" w:right="95"/>
        <w:jc w:val="both"/>
        <w:rPr>
          <w:sz w:val="24"/>
          <w:szCs w:val="24"/>
        </w:rPr>
      </w:pPr>
      <w:r w:rsidRPr="0031389B">
        <w:rPr>
          <w:sz w:val="24"/>
          <w:szCs w:val="24"/>
        </w:rPr>
        <w:t>- воспитание</w:t>
      </w:r>
      <w:r w:rsidRPr="0031389B">
        <w:rPr>
          <w:spacing w:val="1"/>
          <w:sz w:val="24"/>
          <w:szCs w:val="24"/>
        </w:rPr>
        <w:t xml:space="preserve"> </w:t>
      </w:r>
      <w:r w:rsidRPr="0031389B">
        <w:rPr>
          <w:sz w:val="24"/>
          <w:szCs w:val="24"/>
        </w:rPr>
        <w:t>уважительного</w:t>
      </w:r>
      <w:r w:rsidRPr="0031389B">
        <w:rPr>
          <w:spacing w:val="1"/>
          <w:sz w:val="24"/>
          <w:szCs w:val="24"/>
        </w:rPr>
        <w:t xml:space="preserve"> </w:t>
      </w:r>
      <w:r w:rsidRPr="0031389B">
        <w:rPr>
          <w:sz w:val="24"/>
          <w:szCs w:val="24"/>
        </w:rPr>
        <w:t>отношения</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народу</w:t>
      </w:r>
      <w:r w:rsidRPr="0031389B">
        <w:rPr>
          <w:spacing w:val="1"/>
          <w:sz w:val="24"/>
          <w:szCs w:val="24"/>
        </w:rPr>
        <w:t xml:space="preserve"> </w:t>
      </w:r>
      <w:r w:rsidRPr="0031389B">
        <w:rPr>
          <w:sz w:val="24"/>
          <w:szCs w:val="24"/>
        </w:rPr>
        <w:t>России</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целом,</w:t>
      </w:r>
      <w:r w:rsidRPr="0031389B">
        <w:rPr>
          <w:spacing w:val="1"/>
          <w:sz w:val="24"/>
          <w:szCs w:val="24"/>
        </w:rPr>
        <w:t xml:space="preserve"> </w:t>
      </w:r>
      <w:r w:rsidRPr="0031389B">
        <w:rPr>
          <w:sz w:val="24"/>
          <w:szCs w:val="24"/>
        </w:rPr>
        <w:t>своим</w:t>
      </w:r>
      <w:r w:rsidRPr="0031389B">
        <w:rPr>
          <w:spacing w:val="1"/>
          <w:sz w:val="24"/>
          <w:szCs w:val="24"/>
        </w:rPr>
        <w:t xml:space="preserve"> </w:t>
      </w:r>
      <w:r w:rsidRPr="0031389B">
        <w:rPr>
          <w:sz w:val="24"/>
          <w:szCs w:val="24"/>
        </w:rPr>
        <w:t>соотечественникам</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согражданам,</w:t>
      </w:r>
      <w:r w:rsidRPr="0031389B">
        <w:rPr>
          <w:spacing w:val="1"/>
          <w:sz w:val="24"/>
          <w:szCs w:val="24"/>
        </w:rPr>
        <w:t xml:space="preserve"> </w:t>
      </w:r>
      <w:r w:rsidRPr="0031389B">
        <w:rPr>
          <w:sz w:val="24"/>
          <w:szCs w:val="24"/>
        </w:rPr>
        <w:t>представителям</w:t>
      </w:r>
      <w:r w:rsidRPr="0031389B">
        <w:rPr>
          <w:spacing w:val="1"/>
          <w:sz w:val="24"/>
          <w:szCs w:val="24"/>
        </w:rPr>
        <w:t xml:space="preserve"> </w:t>
      </w:r>
      <w:r w:rsidRPr="0031389B">
        <w:rPr>
          <w:sz w:val="24"/>
          <w:szCs w:val="24"/>
        </w:rPr>
        <w:t>всех</w:t>
      </w:r>
      <w:r w:rsidRPr="0031389B">
        <w:rPr>
          <w:spacing w:val="1"/>
          <w:sz w:val="24"/>
          <w:szCs w:val="24"/>
        </w:rPr>
        <w:t xml:space="preserve"> </w:t>
      </w:r>
      <w:r w:rsidRPr="0031389B">
        <w:rPr>
          <w:sz w:val="24"/>
          <w:szCs w:val="24"/>
        </w:rPr>
        <w:t>народов</w:t>
      </w:r>
      <w:r w:rsidRPr="0031389B">
        <w:rPr>
          <w:spacing w:val="1"/>
          <w:sz w:val="24"/>
          <w:szCs w:val="24"/>
        </w:rPr>
        <w:t xml:space="preserve"> </w:t>
      </w:r>
      <w:r w:rsidRPr="0031389B">
        <w:rPr>
          <w:sz w:val="24"/>
          <w:szCs w:val="24"/>
        </w:rPr>
        <w:t>России,</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 xml:space="preserve">ровесникам, </w:t>
      </w:r>
      <w:r w:rsidRPr="0031389B">
        <w:rPr>
          <w:sz w:val="24"/>
          <w:szCs w:val="24"/>
        </w:rPr>
        <w:lastRenderedPageBreak/>
        <w:t>родителям, соседям, старшим, другим людям вне зависимости от их</w:t>
      </w:r>
      <w:r w:rsidRPr="0031389B">
        <w:rPr>
          <w:spacing w:val="1"/>
          <w:sz w:val="24"/>
          <w:szCs w:val="24"/>
        </w:rPr>
        <w:t xml:space="preserve"> </w:t>
      </w:r>
      <w:r w:rsidRPr="0031389B">
        <w:rPr>
          <w:sz w:val="24"/>
          <w:szCs w:val="24"/>
        </w:rPr>
        <w:t>этнической</w:t>
      </w:r>
      <w:r w:rsidRPr="0031389B">
        <w:rPr>
          <w:spacing w:val="-2"/>
          <w:sz w:val="24"/>
          <w:szCs w:val="24"/>
        </w:rPr>
        <w:t xml:space="preserve"> </w:t>
      </w:r>
      <w:r w:rsidRPr="0031389B">
        <w:rPr>
          <w:sz w:val="24"/>
          <w:szCs w:val="24"/>
        </w:rPr>
        <w:t>принадлежности;</w:t>
      </w:r>
    </w:p>
    <w:p w:rsidR="00010024" w:rsidRPr="0031389B" w:rsidRDefault="00010024" w:rsidP="00010024">
      <w:pPr>
        <w:pStyle w:val="TableParagraph"/>
        <w:tabs>
          <w:tab w:val="left" w:pos="326"/>
        </w:tabs>
        <w:spacing w:before="1"/>
        <w:ind w:left="107" w:right="95"/>
        <w:jc w:val="both"/>
        <w:rPr>
          <w:sz w:val="24"/>
          <w:szCs w:val="24"/>
        </w:rPr>
      </w:pPr>
      <w:r w:rsidRPr="0031389B">
        <w:rPr>
          <w:sz w:val="24"/>
          <w:szCs w:val="24"/>
        </w:rPr>
        <w:t>- воспитание любви к родной природе, природе своего края, России, понимания</w:t>
      </w:r>
      <w:r w:rsidRPr="0031389B">
        <w:rPr>
          <w:spacing w:val="1"/>
          <w:sz w:val="24"/>
          <w:szCs w:val="24"/>
        </w:rPr>
        <w:t xml:space="preserve"> </w:t>
      </w:r>
      <w:r w:rsidRPr="0031389B">
        <w:rPr>
          <w:sz w:val="24"/>
          <w:szCs w:val="24"/>
        </w:rPr>
        <w:t>единства природы</w:t>
      </w:r>
      <w:r w:rsidRPr="0031389B">
        <w:rPr>
          <w:spacing w:val="-3"/>
          <w:sz w:val="24"/>
          <w:szCs w:val="24"/>
        </w:rPr>
        <w:t xml:space="preserve"> </w:t>
      </w:r>
      <w:r w:rsidRPr="0031389B">
        <w:rPr>
          <w:sz w:val="24"/>
          <w:szCs w:val="24"/>
        </w:rPr>
        <w:t>и</w:t>
      </w:r>
      <w:r w:rsidRPr="0031389B">
        <w:rPr>
          <w:spacing w:val="-1"/>
          <w:sz w:val="24"/>
          <w:szCs w:val="24"/>
        </w:rPr>
        <w:t xml:space="preserve"> </w:t>
      </w:r>
      <w:r w:rsidRPr="0031389B">
        <w:rPr>
          <w:sz w:val="24"/>
          <w:szCs w:val="24"/>
        </w:rPr>
        <w:t>людей</w:t>
      </w:r>
      <w:r w:rsidRPr="0031389B">
        <w:rPr>
          <w:spacing w:val="-1"/>
          <w:sz w:val="24"/>
          <w:szCs w:val="24"/>
        </w:rPr>
        <w:t xml:space="preserve"> </w:t>
      </w:r>
      <w:r w:rsidRPr="0031389B">
        <w:rPr>
          <w:sz w:val="24"/>
          <w:szCs w:val="24"/>
        </w:rPr>
        <w:t>и</w:t>
      </w:r>
      <w:r w:rsidRPr="0031389B">
        <w:rPr>
          <w:spacing w:val="-4"/>
          <w:sz w:val="24"/>
          <w:szCs w:val="24"/>
        </w:rPr>
        <w:t xml:space="preserve"> </w:t>
      </w:r>
      <w:r w:rsidRPr="0031389B">
        <w:rPr>
          <w:sz w:val="24"/>
          <w:szCs w:val="24"/>
        </w:rPr>
        <w:t>бережного</w:t>
      </w:r>
      <w:r w:rsidRPr="0031389B">
        <w:rPr>
          <w:spacing w:val="-1"/>
          <w:sz w:val="24"/>
          <w:szCs w:val="24"/>
        </w:rPr>
        <w:t xml:space="preserve"> </w:t>
      </w:r>
      <w:r w:rsidRPr="0031389B">
        <w:rPr>
          <w:sz w:val="24"/>
          <w:szCs w:val="24"/>
        </w:rPr>
        <w:t>ответственного</w:t>
      </w:r>
      <w:r w:rsidRPr="0031389B">
        <w:rPr>
          <w:spacing w:val="-1"/>
          <w:sz w:val="24"/>
          <w:szCs w:val="24"/>
        </w:rPr>
        <w:t xml:space="preserve"> </w:t>
      </w:r>
      <w:r w:rsidRPr="0031389B">
        <w:rPr>
          <w:sz w:val="24"/>
          <w:szCs w:val="24"/>
        </w:rPr>
        <w:t>отношения</w:t>
      </w:r>
      <w:r w:rsidRPr="0031389B">
        <w:rPr>
          <w:spacing w:val="-4"/>
          <w:sz w:val="24"/>
          <w:szCs w:val="24"/>
        </w:rPr>
        <w:t xml:space="preserve"> </w:t>
      </w:r>
      <w:r w:rsidRPr="0031389B">
        <w:rPr>
          <w:sz w:val="24"/>
          <w:szCs w:val="24"/>
        </w:rPr>
        <w:t>к природе.</w:t>
      </w:r>
    </w:p>
    <w:p w:rsidR="00010024" w:rsidRPr="0031389B" w:rsidRDefault="00010024" w:rsidP="00010024">
      <w:pPr>
        <w:pStyle w:val="TableParagraph"/>
        <w:ind w:left="815"/>
        <w:jc w:val="both"/>
        <w:rPr>
          <w:b/>
          <w:i/>
          <w:sz w:val="24"/>
          <w:szCs w:val="24"/>
        </w:rPr>
      </w:pPr>
      <w:r w:rsidRPr="0031389B">
        <w:rPr>
          <w:b/>
          <w:i/>
          <w:sz w:val="24"/>
          <w:szCs w:val="24"/>
        </w:rPr>
        <w:t>Направления</w:t>
      </w:r>
      <w:r w:rsidRPr="0031389B">
        <w:rPr>
          <w:b/>
          <w:i/>
          <w:spacing w:val="-4"/>
          <w:sz w:val="24"/>
          <w:szCs w:val="24"/>
        </w:rPr>
        <w:t xml:space="preserve"> </w:t>
      </w:r>
      <w:r w:rsidRPr="0031389B">
        <w:rPr>
          <w:b/>
          <w:i/>
          <w:sz w:val="24"/>
          <w:szCs w:val="24"/>
        </w:rPr>
        <w:t>деятельности</w:t>
      </w:r>
      <w:r w:rsidRPr="0031389B">
        <w:rPr>
          <w:b/>
          <w:i/>
          <w:spacing w:val="-5"/>
          <w:sz w:val="24"/>
          <w:szCs w:val="24"/>
        </w:rPr>
        <w:t xml:space="preserve"> </w:t>
      </w:r>
      <w:r w:rsidRPr="0031389B">
        <w:rPr>
          <w:b/>
          <w:i/>
          <w:sz w:val="24"/>
          <w:szCs w:val="24"/>
        </w:rPr>
        <w:t>воспитателя:</w:t>
      </w:r>
    </w:p>
    <w:p w:rsidR="00010024" w:rsidRPr="0031389B" w:rsidRDefault="00010024" w:rsidP="00010024">
      <w:pPr>
        <w:pStyle w:val="TableParagraph"/>
        <w:numPr>
          <w:ilvl w:val="0"/>
          <w:numId w:val="24"/>
        </w:numPr>
        <w:tabs>
          <w:tab w:val="left" w:pos="259"/>
        </w:tabs>
        <w:spacing w:before="1"/>
        <w:ind w:right="100" w:firstLine="0"/>
        <w:jc w:val="both"/>
        <w:rPr>
          <w:sz w:val="24"/>
          <w:szCs w:val="24"/>
        </w:rPr>
      </w:pPr>
      <w:r w:rsidRPr="0031389B">
        <w:rPr>
          <w:sz w:val="24"/>
          <w:szCs w:val="24"/>
        </w:rPr>
        <w:t>ознакомление</w:t>
      </w:r>
      <w:r w:rsidRPr="0031389B">
        <w:rPr>
          <w:spacing w:val="1"/>
          <w:sz w:val="24"/>
          <w:szCs w:val="24"/>
        </w:rPr>
        <w:t xml:space="preserve"> </w:t>
      </w:r>
      <w:r w:rsidRPr="0031389B">
        <w:rPr>
          <w:sz w:val="24"/>
          <w:szCs w:val="24"/>
        </w:rPr>
        <w:t>детей</w:t>
      </w:r>
      <w:r w:rsidRPr="0031389B">
        <w:rPr>
          <w:spacing w:val="1"/>
          <w:sz w:val="24"/>
          <w:szCs w:val="24"/>
        </w:rPr>
        <w:t xml:space="preserve"> </w:t>
      </w:r>
      <w:r w:rsidRPr="0031389B">
        <w:rPr>
          <w:sz w:val="24"/>
          <w:szCs w:val="24"/>
        </w:rPr>
        <w:t>с</w:t>
      </w:r>
      <w:r w:rsidRPr="0031389B">
        <w:rPr>
          <w:spacing w:val="1"/>
          <w:sz w:val="24"/>
          <w:szCs w:val="24"/>
        </w:rPr>
        <w:t xml:space="preserve"> </w:t>
      </w:r>
      <w:r w:rsidRPr="0031389B">
        <w:rPr>
          <w:sz w:val="24"/>
          <w:szCs w:val="24"/>
        </w:rPr>
        <w:t>историей,</w:t>
      </w:r>
      <w:r w:rsidRPr="0031389B">
        <w:rPr>
          <w:spacing w:val="1"/>
          <w:sz w:val="24"/>
          <w:szCs w:val="24"/>
        </w:rPr>
        <w:t xml:space="preserve"> </w:t>
      </w:r>
      <w:r w:rsidRPr="0031389B">
        <w:rPr>
          <w:sz w:val="24"/>
          <w:szCs w:val="24"/>
        </w:rPr>
        <w:t>героями,</w:t>
      </w:r>
      <w:r w:rsidRPr="0031389B">
        <w:rPr>
          <w:spacing w:val="1"/>
          <w:sz w:val="24"/>
          <w:szCs w:val="24"/>
        </w:rPr>
        <w:t xml:space="preserve"> </w:t>
      </w:r>
      <w:r w:rsidRPr="0031389B">
        <w:rPr>
          <w:sz w:val="24"/>
          <w:szCs w:val="24"/>
        </w:rPr>
        <w:t>культурой,</w:t>
      </w:r>
      <w:r w:rsidRPr="0031389B">
        <w:rPr>
          <w:spacing w:val="1"/>
          <w:sz w:val="24"/>
          <w:szCs w:val="24"/>
        </w:rPr>
        <w:t xml:space="preserve"> </w:t>
      </w:r>
      <w:r w:rsidRPr="0031389B">
        <w:rPr>
          <w:sz w:val="24"/>
          <w:szCs w:val="24"/>
        </w:rPr>
        <w:t>традициями</w:t>
      </w:r>
      <w:r w:rsidRPr="0031389B">
        <w:rPr>
          <w:spacing w:val="1"/>
          <w:sz w:val="24"/>
          <w:szCs w:val="24"/>
        </w:rPr>
        <w:t xml:space="preserve"> </w:t>
      </w:r>
      <w:r w:rsidRPr="0031389B">
        <w:rPr>
          <w:sz w:val="24"/>
          <w:szCs w:val="24"/>
        </w:rPr>
        <w:t>России</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своего народа;</w:t>
      </w:r>
    </w:p>
    <w:p w:rsidR="00010024" w:rsidRPr="0031389B" w:rsidRDefault="00010024" w:rsidP="00010024">
      <w:pPr>
        <w:pStyle w:val="TableParagraph"/>
        <w:numPr>
          <w:ilvl w:val="0"/>
          <w:numId w:val="24"/>
        </w:numPr>
        <w:tabs>
          <w:tab w:val="left" w:pos="259"/>
        </w:tabs>
        <w:ind w:right="105" w:firstLine="0"/>
        <w:jc w:val="both"/>
        <w:rPr>
          <w:sz w:val="24"/>
          <w:szCs w:val="24"/>
        </w:rPr>
      </w:pPr>
      <w:r w:rsidRPr="0031389B">
        <w:rPr>
          <w:sz w:val="24"/>
          <w:szCs w:val="24"/>
        </w:rPr>
        <w:t>организация коллективных творческих проектов, направленных на приобщение</w:t>
      </w:r>
      <w:r w:rsidRPr="0031389B">
        <w:rPr>
          <w:spacing w:val="-47"/>
          <w:sz w:val="24"/>
          <w:szCs w:val="24"/>
        </w:rPr>
        <w:t xml:space="preserve"> </w:t>
      </w:r>
      <w:r w:rsidRPr="0031389B">
        <w:rPr>
          <w:sz w:val="24"/>
          <w:szCs w:val="24"/>
        </w:rPr>
        <w:t>детей</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российским общенациональным</w:t>
      </w:r>
      <w:r w:rsidRPr="0031389B">
        <w:rPr>
          <w:spacing w:val="1"/>
          <w:sz w:val="24"/>
          <w:szCs w:val="24"/>
        </w:rPr>
        <w:t xml:space="preserve"> </w:t>
      </w:r>
      <w:r w:rsidRPr="0031389B">
        <w:rPr>
          <w:sz w:val="24"/>
          <w:szCs w:val="24"/>
        </w:rPr>
        <w:t xml:space="preserve">традициям; </w:t>
      </w:r>
    </w:p>
    <w:p w:rsidR="00010024" w:rsidRPr="0031389B" w:rsidRDefault="00010024" w:rsidP="00010024">
      <w:pPr>
        <w:pStyle w:val="TableParagraph"/>
        <w:numPr>
          <w:ilvl w:val="0"/>
          <w:numId w:val="24"/>
        </w:numPr>
        <w:tabs>
          <w:tab w:val="left" w:pos="259"/>
        </w:tabs>
        <w:ind w:right="105" w:firstLine="0"/>
        <w:jc w:val="both"/>
        <w:rPr>
          <w:sz w:val="24"/>
          <w:szCs w:val="24"/>
        </w:rPr>
      </w:pPr>
      <w:r w:rsidRPr="0031389B">
        <w:rPr>
          <w:sz w:val="24"/>
          <w:szCs w:val="24"/>
        </w:rPr>
        <w:t>формирование  правильного и безопасного поведения в природе, осознанного</w:t>
      </w:r>
      <w:r w:rsidRPr="0031389B">
        <w:rPr>
          <w:spacing w:val="1"/>
          <w:sz w:val="24"/>
          <w:szCs w:val="24"/>
        </w:rPr>
        <w:t xml:space="preserve"> </w:t>
      </w:r>
      <w:r w:rsidRPr="0031389B">
        <w:rPr>
          <w:sz w:val="24"/>
          <w:szCs w:val="24"/>
        </w:rPr>
        <w:t>отношения к растениям, животным, к последствиям  хозяйственной деятельности</w:t>
      </w:r>
      <w:r w:rsidRPr="0031389B">
        <w:rPr>
          <w:spacing w:val="1"/>
          <w:sz w:val="24"/>
          <w:szCs w:val="24"/>
        </w:rPr>
        <w:t xml:space="preserve"> </w:t>
      </w:r>
      <w:r w:rsidRPr="0031389B">
        <w:rPr>
          <w:sz w:val="24"/>
          <w:szCs w:val="24"/>
        </w:rPr>
        <w:t xml:space="preserve">человека. </w:t>
      </w:r>
    </w:p>
    <w:p w:rsidR="00A6153B" w:rsidRPr="0031389B" w:rsidRDefault="00A6153B" w:rsidP="00A6153B">
      <w:pPr>
        <w:pStyle w:val="TableParagraph"/>
        <w:tabs>
          <w:tab w:val="left" w:pos="259"/>
        </w:tabs>
        <w:ind w:left="107" w:right="105" w:firstLine="708"/>
        <w:jc w:val="center"/>
        <w:rPr>
          <w:b/>
          <w:sz w:val="24"/>
          <w:szCs w:val="24"/>
        </w:rPr>
      </w:pPr>
      <w:r w:rsidRPr="0031389B">
        <w:rPr>
          <w:b/>
          <w:sz w:val="24"/>
          <w:szCs w:val="24"/>
        </w:rPr>
        <w:t>2. Социальное направление воспитания</w:t>
      </w:r>
    </w:p>
    <w:p w:rsidR="001E56BE" w:rsidRPr="0031389B" w:rsidRDefault="001E56BE" w:rsidP="001E56BE">
      <w:pPr>
        <w:pStyle w:val="TableParagraph"/>
        <w:ind w:left="107" w:right="96" w:firstLine="708"/>
        <w:jc w:val="both"/>
        <w:rPr>
          <w:sz w:val="24"/>
          <w:szCs w:val="24"/>
        </w:rPr>
      </w:pPr>
      <w:r w:rsidRPr="0031389B">
        <w:rPr>
          <w:sz w:val="24"/>
          <w:szCs w:val="24"/>
        </w:rPr>
        <w:t>Ценности семьи,</w:t>
      </w:r>
      <w:r w:rsidRPr="0031389B">
        <w:rPr>
          <w:spacing w:val="1"/>
          <w:sz w:val="24"/>
          <w:szCs w:val="24"/>
        </w:rPr>
        <w:t xml:space="preserve"> </w:t>
      </w:r>
      <w:r w:rsidRPr="0031389B">
        <w:rPr>
          <w:sz w:val="24"/>
          <w:szCs w:val="24"/>
        </w:rPr>
        <w:t>дружбы,</w:t>
      </w:r>
      <w:r w:rsidRPr="0031389B">
        <w:rPr>
          <w:spacing w:val="1"/>
          <w:sz w:val="24"/>
          <w:szCs w:val="24"/>
        </w:rPr>
        <w:t xml:space="preserve"> </w:t>
      </w:r>
      <w:r w:rsidRPr="0031389B">
        <w:rPr>
          <w:sz w:val="24"/>
          <w:szCs w:val="24"/>
        </w:rPr>
        <w:t>человека</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личности</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команде</w:t>
      </w:r>
      <w:r w:rsidRPr="0031389B">
        <w:rPr>
          <w:b/>
          <w:spacing w:val="1"/>
          <w:sz w:val="24"/>
          <w:szCs w:val="24"/>
        </w:rPr>
        <w:t xml:space="preserve"> </w:t>
      </w:r>
      <w:r w:rsidRPr="0031389B">
        <w:rPr>
          <w:sz w:val="24"/>
          <w:szCs w:val="24"/>
        </w:rPr>
        <w:t>лежат</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основе</w:t>
      </w:r>
      <w:r w:rsidRPr="0031389B">
        <w:rPr>
          <w:spacing w:val="-2"/>
          <w:sz w:val="24"/>
          <w:szCs w:val="24"/>
        </w:rPr>
        <w:t xml:space="preserve"> </w:t>
      </w:r>
      <w:r w:rsidRPr="0031389B">
        <w:rPr>
          <w:sz w:val="24"/>
          <w:szCs w:val="24"/>
        </w:rPr>
        <w:t>социального</w:t>
      </w:r>
      <w:r w:rsidRPr="0031389B">
        <w:rPr>
          <w:spacing w:val="1"/>
          <w:sz w:val="24"/>
          <w:szCs w:val="24"/>
        </w:rPr>
        <w:t xml:space="preserve"> </w:t>
      </w:r>
      <w:r w:rsidRPr="0031389B">
        <w:rPr>
          <w:sz w:val="24"/>
          <w:szCs w:val="24"/>
        </w:rPr>
        <w:t>направления</w:t>
      </w:r>
      <w:r w:rsidRPr="0031389B">
        <w:rPr>
          <w:spacing w:val="-1"/>
          <w:sz w:val="24"/>
          <w:szCs w:val="24"/>
        </w:rPr>
        <w:t xml:space="preserve"> </w:t>
      </w:r>
      <w:r w:rsidRPr="0031389B">
        <w:rPr>
          <w:sz w:val="24"/>
          <w:szCs w:val="24"/>
        </w:rPr>
        <w:t>воспитания.</w:t>
      </w:r>
    </w:p>
    <w:p w:rsidR="001E56BE" w:rsidRPr="0031389B" w:rsidRDefault="001E56BE" w:rsidP="001E56BE">
      <w:pPr>
        <w:pStyle w:val="TableParagraph"/>
        <w:ind w:left="107" w:right="97" w:firstLine="708"/>
        <w:jc w:val="both"/>
        <w:rPr>
          <w:sz w:val="24"/>
          <w:szCs w:val="24"/>
        </w:rPr>
      </w:pPr>
      <w:r w:rsidRPr="0031389B">
        <w:rPr>
          <w:sz w:val="24"/>
          <w:szCs w:val="24"/>
        </w:rPr>
        <w:t>Формирование правильного</w:t>
      </w:r>
      <w:r w:rsidRPr="0031389B">
        <w:rPr>
          <w:spacing w:val="1"/>
          <w:sz w:val="24"/>
          <w:szCs w:val="24"/>
        </w:rPr>
        <w:t xml:space="preserve"> </w:t>
      </w:r>
      <w:r w:rsidRPr="0031389B">
        <w:rPr>
          <w:sz w:val="24"/>
          <w:szCs w:val="24"/>
        </w:rPr>
        <w:t>ценностно-смыслового</w:t>
      </w:r>
      <w:r w:rsidRPr="0031389B">
        <w:rPr>
          <w:spacing w:val="1"/>
          <w:sz w:val="24"/>
          <w:szCs w:val="24"/>
        </w:rPr>
        <w:t xml:space="preserve"> </w:t>
      </w:r>
      <w:r w:rsidRPr="0031389B">
        <w:rPr>
          <w:sz w:val="24"/>
          <w:szCs w:val="24"/>
        </w:rPr>
        <w:t>отношения</w:t>
      </w:r>
      <w:r w:rsidRPr="0031389B">
        <w:rPr>
          <w:spacing w:val="1"/>
          <w:sz w:val="24"/>
          <w:szCs w:val="24"/>
        </w:rPr>
        <w:t xml:space="preserve"> </w:t>
      </w:r>
      <w:r w:rsidRPr="0031389B">
        <w:rPr>
          <w:sz w:val="24"/>
          <w:szCs w:val="24"/>
        </w:rPr>
        <w:t>ребенка</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социальному</w:t>
      </w:r>
      <w:r w:rsidRPr="0031389B">
        <w:rPr>
          <w:spacing w:val="1"/>
          <w:sz w:val="24"/>
          <w:szCs w:val="24"/>
        </w:rPr>
        <w:t xml:space="preserve"> </w:t>
      </w:r>
      <w:r w:rsidRPr="0031389B">
        <w:rPr>
          <w:sz w:val="24"/>
          <w:szCs w:val="24"/>
        </w:rPr>
        <w:t>окружению</w:t>
      </w:r>
      <w:r w:rsidRPr="0031389B">
        <w:rPr>
          <w:spacing w:val="1"/>
          <w:sz w:val="24"/>
          <w:szCs w:val="24"/>
        </w:rPr>
        <w:t xml:space="preserve"> </w:t>
      </w:r>
      <w:r w:rsidRPr="0031389B">
        <w:rPr>
          <w:sz w:val="24"/>
          <w:szCs w:val="24"/>
        </w:rPr>
        <w:t>невозможно</w:t>
      </w:r>
      <w:r w:rsidRPr="0031389B">
        <w:rPr>
          <w:spacing w:val="1"/>
          <w:sz w:val="24"/>
          <w:szCs w:val="24"/>
        </w:rPr>
        <w:t xml:space="preserve"> </w:t>
      </w:r>
      <w:r w:rsidRPr="0031389B">
        <w:rPr>
          <w:sz w:val="24"/>
          <w:szCs w:val="24"/>
        </w:rPr>
        <w:t>без</w:t>
      </w:r>
      <w:r w:rsidRPr="0031389B">
        <w:rPr>
          <w:spacing w:val="1"/>
          <w:sz w:val="24"/>
          <w:szCs w:val="24"/>
        </w:rPr>
        <w:t xml:space="preserve"> </w:t>
      </w:r>
      <w:r w:rsidRPr="0031389B">
        <w:rPr>
          <w:sz w:val="24"/>
          <w:szCs w:val="24"/>
        </w:rPr>
        <w:t>грамотно выстроенного</w:t>
      </w:r>
      <w:r w:rsidRPr="0031389B">
        <w:rPr>
          <w:spacing w:val="1"/>
          <w:sz w:val="24"/>
          <w:szCs w:val="24"/>
        </w:rPr>
        <w:t xml:space="preserve"> </w:t>
      </w:r>
      <w:r w:rsidRPr="0031389B">
        <w:rPr>
          <w:sz w:val="24"/>
          <w:szCs w:val="24"/>
        </w:rPr>
        <w:t>воспитательного</w:t>
      </w:r>
      <w:r w:rsidRPr="0031389B">
        <w:rPr>
          <w:spacing w:val="1"/>
          <w:sz w:val="24"/>
          <w:szCs w:val="24"/>
        </w:rPr>
        <w:t xml:space="preserve"> </w:t>
      </w:r>
      <w:r w:rsidRPr="0031389B">
        <w:rPr>
          <w:sz w:val="24"/>
          <w:szCs w:val="24"/>
        </w:rPr>
        <w:t>процесса,</w:t>
      </w:r>
      <w:r w:rsidRPr="0031389B">
        <w:rPr>
          <w:spacing w:val="1"/>
          <w:sz w:val="24"/>
          <w:szCs w:val="24"/>
        </w:rPr>
        <w:t xml:space="preserve"> </w:t>
      </w:r>
      <w:r w:rsidRPr="0031389B">
        <w:rPr>
          <w:sz w:val="24"/>
          <w:szCs w:val="24"/>
        </w:rPr>
        <w:t>в</w:t>
      </w:r>
      <w:r w:rsidRPr="0031389B">
        <w:rPr>
          <w:spacing w:val="1"/>
          <w:sz w:val="24"/>
          <w:szCs w:val="24"/>
        </w:rPr>
        <w:t xml:space="preserve"> </w:t>
      </w:r>
      <w:r w:rsidRPr="0031389B">
        <w:rPr>
          <w:sz w:val="24"/>
          <w:szCs w:val="24"/>
        </w:rPr>
        <w:t>котором</w:t>
      </w:r>
      <w:r w:rsidRPr="0031389B">
        <w:rPr>
          <w:spacing w:val="1"/>
          <w:sz w:val="24"/>
          <w:szCs w:val="24"/>
        </w:rPr>
        <w:t xml:space="preserve"> </w:t>
      </w:r>
      <w:r w:rsidRPr="0031389B">
        <w:rPr>
          <w:sz w:val="24"/>
          <w:szCs w:val="24"/>
        </w:rPr>
        <w:t xml:space="preserve">обязательно   </w:t>
      </w:r>
      <w:r w:rsidRPr="0031389B">
        <w:rPr>
          <w:spacing w:val="38"/>
          <w:sz w:val="24"/>
          <w:szCs w:val="24"/>
        </w:rPr>
        <w:t xml:space="preserve"> </w:t>
      </w:r>
      <w:r w:rsidRPr="0031389B">
        <w:rPr>
          <w:sz w:val="24"/>
          <w:szCs w:val="24"/>
        </w:rPr>
        <w:t xml:space="preserve">должна    </w:t>
      </w:r>
      <w:r w:rsidRPr="0031389B">
        <w:rPr>
          <w:spacing w:val="35"/>
          <w:sz w:val="24"/>
          <w:szCs w:val="24"/>
        </w:rPr>
        <w:t xml:space="preserve"> </w:t>
      </w:r>
      <w:r w:rsidRPr="0031389B">
        <w:rPr>
          <w:sz w:val="24"/>
          <w:szCs w:val="24"/>
        </w:rPr>
        <w:t xml:space="preserve">быть    </w:t>
      </w:r>
      <w:r w:rsidRPr="0031389B">
        <w:rPr>
          <w:spacing w:val="35"/>
          <w:sz w:val="24"/>
          <w:szCs w:val="24"/>
        </w:rPr>
        <w:t xml:space="preserve"> </w:t>
      </w:r>
      <w:r w:rsidRPr="0031389B">
        <w:rPr>
          <w:sz w:val="24"/>
          <w:szCs w:val="24"/>
        </w:rPr>
        <w:t xml:space="preserve">личная    </w:t>
      </w:r>
      <w:r w:rsidRPr="0031389B">
        <w:rPr>
          <w:spacing w:val="36"/>
          <w:sz w:val="24"/>
          <w:szCs w:val="24"/>
        </w:rPr>
        <w:t xml:space="preserve"> </w:t>
      </w:r>
      <w:r w:rsidRPr="0031389B">
        <w:rPr>
          <w:sz w:val="24"/>
          <w:szCs w:val="24"/>
        </w:rPr>
        <w:t xml:space="preserve">социальная    </w:t>
      </w:r>
      <w:r w:rsidRPr="0031389B">
        <w:rPr>
          <w:spacing w:val="34"/>
          <w:sz w:val="24"/>
          <w:szCs w:val="24"/>
        </w:rPr>
        <w:t xml:space="preserve"> </w:t>
      </w:r>
      <w:r w:rsidRPr="0031389B">
        <w:rPr>
          <w:sz w:val="24"/>
          <w:szCs w:val="24"/>
        </w:rPr>
        <w:t xml:space="preserve">инициатива    </w:t>
      </w:r>
      <w:r w:rsidRPr="0031389B">
        <w:rPr>
          <w:spacing w:val="34"/>
          <w:sz w:val="24"/>
          <w:szCs w:val="24"/>
        </w:rPr>
        <w:t xml:space="preserve"> </w:t>
      </w:r>
      <w:r w:rsidRPr="0031389B">
        <w:rPr>
          <w:sz w:val="24"/>
          <w:szCs w:val="24"/>
        </w:rPr>
        <w:t>ребенка</w:t>
      </w:r>
      <w:r w:rsidRPr="0031389B">
        <w:rPr>
          <w:spacing w:val="-48"/>
          <w:sz w:val="24"/>
          <w:szCs w:val="24"/>
        </w:rPr>
        <w:t xml:space="preserve"> </w:t>
      </w:r>
      <w:r w:rsidRPr="0031389B">
        <w:rPr>
          <w:sz w:val="24"/>
          <w:szCs w:val="24"/>
        </w:rPr>
        <w:t>в</w:t>
      </w:r>
      <w:r w:rsidRPr="0031389B">
        <w:rPr>
          <w:spacing w:val="1"/>
          <w:sz w:val="24"/>
          <w:szCs w:val="24"/>
        </w:rPr>
        <w:t xml:space="preserve"> </w:t>
      </w:r>
      <w:r w:rsidRPr="0031389B">
        <w:rPr>
          <w:sz w:val="24"/>
          <w:szCs w:val="24"/>
        </w:rPr>
        <w:t>детско-взрослых</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детских</w:t>
      </w:r>
      <w:r w:rsidRPr="0031389B">
        <w:rPr>
          <w:spacing w:val="1"/>
          <w:sz w:val="24"/>
          <w:szCs w:val="24"/>
        </w:rPr>
        <w:t xml:space="preserve"> </w:t>
      </w:r>
      <w:r w:rsidRPr="0031389B">
        <w:rPr>
          <w:sz w:val="24"/>
          <w:szCs w:val="24"/>
        </w:rPr>
        <w:t>общностях.</w:t>
      </w:r>
      <w:r w:rsidRPr="0031389B">
        <w:rPr>
          <w:spacing w:val="1"/>
          <w:sz w:val="24"/>
          <w:szCs w:val="24"/>
        </w:rPr>
        <w:t xml:space="preserve"> </w:t>
      </w:r>
      <w:r w:rsidRPr="0031389B">
        <w:rPr>
          <w:sz w:val="24"/>
          <w:szCs w:val="24"/>
        </w:rPr>
        <w:t>Важным</w:t>
      </w:r>
      <w:r w:rsidRPr="0031389B">
        <w:rPr>
          <w:spacing w:val="1"/>
          <w:sz w:val="24"/>
          <w:szCs w:val="24"/>
        </w:rPr>
        <w:t xml:space="preserve"> </w:t>
      </w:r>
      <w:r w:rsidRPr="0031389B">
        <w:rPr>
          <w:sz w:val="24"/>
          <w:szCs w:val="24"/>
        </w:rPr>
        <w:t>аспектом</w:t>
      </w:r>
      <w:r w:rsidRPr="0031389B">
        <w:rPr>
          <w:spacing w:val="1"/>
          <w:sz w:val="24"/>
          <w:szCs w:val="24"/>
        </w:rPr>
        <w:t xml:space="preserve"> </w:t>
      </w:r>
      <w:r w:rsidRPr="0031389B">
        <w:rPr>
          <w:sz w:val="24"/>
          <w:szCs w:val="24"/>
        </w:rPr>
        <w:t>является</w:t>
      </w:r>
      <w:r w:rsidRPr="0031389B">
        <w:rPr>
          <w:spacing w:val="1"/>
          <w:sz w:val="24"/>
          <w:szCs w:val="24"/>
        </w:rPr>
        <w:t xml:space="preserve"> </w:t>
      </w:r>
      <w:r w:rsidRPr="0031389B">
        <w:rPr>
          <w:sz w:val="24"/>
          <w:szCs w:val="24"/>
        </w:rPr>
        <w:t>формирование</w:t>
      </w:r>
      <w:r w:rsidRPr="0031389B">
        <w:rPr>
          <w:spacing w:val="1"/>
          <w:sz w:val="24"/>
          <w:szCs w:val="24"/>
        </w:rPr>
        <w:t xml:space="preserve"> </w:t>
      </w:r>
      <w:r w:rsidRPr="0031389B">
        <w:rPr>
          <w:sz w:val="24"/>
          <w:szCs w:val="24"/>
        </w:rPr>
        <w:t>у</w:t>
      </w:r>
      <w:r w:rsidRPr="0031389B">
        <w:rPr>
          <w:spacing w:val="1"/>
          <w:sz w:val="24"/>
          <w:szCs w:val="24"/>
        </w:rPr>
        <w:t xml:space="preserve"> </w:t>
      </w:r>
      <w:r w:rsidRPr="0031389B">
        <w:rPr>
          <w:sz w:val="24"/>
          <w:szCs w:val="24"/>
        </w:rPr>
        <w:t>дошкольника</w:t>
      </w:r>
      <w:r w:rsidRPr="0031389B">
        <w:rPr>
          <w:spacing w:val="1"/>
          <w:sz w:val="24"/>
          <w:szCs w:val="24"/>
        </w:rPr>
        <w:t xml:space="preserve"> </w:t>
      </w:r>
      <w:r w:rsidRPr="0031389B">
        <w:rPr>
          <w:sz w:val="24"/>
          <w:szCs w:val="24"/>
        </w:rPr>
        <w:t>представления</w:t>
      </w:r>
      <w:r w:rsidRPr="0031389B">
        <w:rPr>
          <w:spacing w:val="1"/>
          <w:sz w:val="24"/>
          <w:szCs w:val="24"/>
        </w:rPr>
        <w:t xml:space="preserve"> </w:t>
      </w:r>
      <w:r w:rsidRPr="0031389B">
        <w:rPr>
          <w:sz w:val="24"/>
          <w:szCs w:val="24"/>
        </w:rPr>
        <w:t>о</w:t>
      </w:r>
      <w:r w:rsidRPr="0031389B">
        <w:rPr>
          <w:spacing w:val="1"/>
          <w:sz w:val="24"/>
          <w:szCs w:val="24"/>
        </w:rPr>
        <w:t xml:space="preserve"> </w:t>
      </w:r>
      <w:r w:rsidRPr="0031389B">
        <w:rPr>
          <w:sz w:val="24"/>
          <w:szCs w:val="24"/>
        </w:rPr>
        <w:t>мире</w:t>
      </w:r>
      <w:r w:rsidRPr="0031389B">
        <w:rPr>
          <w:spacing w:val="1"/>
          <w:sz w:val="24"/>
          <w:szCs w:val="24"/>
        </w:rPr>
        <w:t xml:space="preserve"> </w:t>
      </w:r>
      <w:r w:rsidRPr="0031389B">
        <w:rPr>
          <w:sz w:val="24"/>
          <w:szCs w:val="24"/>
        </w:rPr>
        <w:t>профессий</w:t>
      </w:r>
      <w:r w:rsidRPr="0031389B">
        <w:rPr>
          <w:spacing w:val="1"/>
          <w:sz w:val="24"/>
          <w:szCs w:val="24"/>
        </w:rPr>
        <w:t xml:space="preserve"> </w:t>
      </w:r>
      <w:r w:rsidRPr="0031389B">
        <w:rPr>
          <w:sz w:val="24"/>
          <w:szCs w:val="24"/>
        </w:rPr>
        <w:t>взрослых,</w:t>
      </w:r>
      <w:r w:rsidRPr="0031389B">
        <w:rPr>
          <w:spacing w:val="1"/>
          <w:sz w:val="24"/>
          <w:szCs w:val="24"/>
        </w:rPr>
        <w:t xml:space="preserve"> </w:t>
      </w:r>
      <w:r w:rsidRPr="0031389B">
        <w:rPr>
          <w:sz w:val="24"/>
          <w:szCs w:val="24"/>
        </w:rPr>
        <w:t>появление к 7 годам положительной установки к обучению в школе как важному</w:t>
      </w:r>
      <w:r w:rsidRPr="0031389B">
        <w:rPr>
          <w:spacing w:val="1"/>
          <w:sz w:val="24"/>
          <w:szCs w:val="24"/>
        </w:rPr>
        <w:t xml:space="preserve"> </w:t>
      </w:r>
      <w:r w:rsidRPr="0031389B">
        <w:rPr>
          <w:sz w:val="24"/>
          <w:szCs w:val="24"/>
        </w:rPr>
        <w:t>шагу взросления.</w:t>
      </w:r>
    </w:p>
    <w:p w:rsidR="001E56BE" w:rsidRPr="0031389B" w:rsidRDefault="001E56BE" w:rsidP="001E56BE">
      <w:pPr>
        <w:pStyle w:val="TableParagraph"/>
        <w:ind w:left="107" w:right="100" w:firstLine="708"/>
        <w:jc w:val="both"/>
        <w:rPr>
          <w:sz w:val="24"/>
          <w:szCs w:val="24"/>
        </w:rPr>
      </w:pPr>
      <w:r w:rsidRPr="0031389B">
        <w:rPr>
          <w:sz w:val="24"/>
          <w:szCs w:val="24"/>
        </w:rPr>
        <w:t>Основная</w:t>
      </w:r>
      <w:r w:rsidRPr="0031389B">
        <w:rPr>
          <w:spacing w:val="1"/>
          <w:sz w:val="24"/>
          <w:szCs w:val="24"/>
        </w:rPr>
        <w:t xml:space="preserve"> </w:t>
      </w:r>
      <w:r w:rsidRPr="0031389B">
        <w:rPr>
          <w:sz w:val="24"/>
          <w:szCs w:val="24"/>
        </w:rPr>
        <w:t>цель</w:t>
      </w:r>
      <w:r w:rsidRPr="0031389B">
        <w:rPr>
          <w:spacing w:val="1"/>
          <w:sz w:val="24"/>
          <w:szCs w:val="24"/>
        </w:rPr>
        <w:t xml:space="preserve"> </w:t>
      </w:r>
      <w:r w:rsidRPr="0031389B">
        <w:rPr>
          <w:sz w:val="24"/>
          <w:szCs w:val="24"/>
        </w:rPr>
        <w:t>социального</w:t>
      </w:r>
      <w:r w:rsidRPr="0031389B">
        <w:rPr>
          <w:spacing w:val="1"/>
          <w:sz w:val="24"/>
          <w:szCs w:val="24"/>
        </w:rPr>
        <w:t xml:space="preserve"> </w:t>
      </w:r>
      <w:r w:rsidRPr="0031389B">
        <w:rPr>
          <w:sz w:val="24"/>
          <w:szCs w:val="24"/>
        </w:rPr>
        <w:t>направления</w:t>
      </w:r>
      <w:r w:rsidRPr="0031389B">
        <w:rPr>
          <w:spacing w:val="1"/>
          <w:sz w:val="24"/>
          <w:szCs w:val="24"/>
        </w:rPr>
        <w:t xml:space="preserve"> </w:t>
      </w:r>
      <w:r w:rsidRPr="0031389B">
        <w:rPr>
          <w:sz w:val="24"/>
          <w:szCs w:val="24"/>
        </w:rPr>
        <w:t>воспитания</w:t>
      </w:r>
      <w:r w:rsidRPr="0031389B">
        <w:rPr>
          <w:spacing w:val="1"/>
          <w:sz w:val="24"/>
          <w:szCs w:val="24"/>
        </w:rPr>
        <w:t xml:space="preserve"> </w:t>
      </w:r>
      <w:r w:rsidRPr="0031389B">
        <w:rPr>
          <w:sz w:val="24"/>
          <w:szCs w:val="24"/>
        </w:rPr>
        <w:t>дошкольника</w:t>
      </w:r>
      <w:r w:rsidRPr="0031389B">
        <w:rPr>
          <w:spacing w:val="1"/>
          <w:sz w:val="24"/>
          <w:szCs w:val="24"/>
        </w:rPr>
        <w:t xml:space="preserve"> </w:t>
      </w:r>
      <w:r w:rsidRPr="0031389B">
        <w:rPr>
          <w:sz w:val="24"/>
          <w:szCs w:val="24"/>
        </w:rPr>
        <w:t>заключается в формировании</w:t>
      </w:r>
      <w:r w:rsidRPr="0031389B">
        <w:rPr>
          <w:spacing w:val="1"/>
          <w:sz w:val="24"/>
          <w:szCs w:val="24"/>
        </w:rPr>
        <w:t xml:space="preserve"> </w:t>
      </w:r>
      <w:r w:rsidRPr="0031389B">
        <w:rPr>
          <w:sz w:val="24"/>
          <w:szCs w:val="24"/>
        </w:rPr>
        <w:t>ценностного</w:t>
      </w:r>
      <w:r w:rsidRPr="0031389B">
        <w:rPr>
          <w:spacing w:val="1"/>
          <w:sz w:val="24"/>
          <w:szCs w:val="24"/>
        </w:rPr>
        <w:t xml:space="preserve"> </w:t>
      </w:r>
      <w:r w:rsidRPr="0031389B">
        <w:rPr>
          <w:sz w:val="24"/>
          <w:szCs w:val="24"/>
        </w:rPr>
        <w:t>отношения</w:t>
      </w:r>
      <w:r w:rsidRPr="0031389B">
        <w:rPr>
          <w:spacing w:val="1"/>
          <w:sz w:val="24"/>
          <w:szCs w:val="24"/>
        </w:rPr>
        <w:t xml:space="preserve"> </w:t>
      </w:r>
      <w:r w:rsidRPr="0031389B">
        <w:rPr>
          <w:sz w:val="24"/>
          <w:szCs w:val="24"/>
        </w:rPr>
        <w:t>детей</w:t>
      </w:r>
      <w:r w:rsidRPr="0031389B">
        <w:rPr>
          <w:spacing w:val="1"/>
          <w:sz w:val="24"/>
          <w:szCs w:val="24"/>
        </w:rPr>
        <w:t xml:space="preserve"> </w:t>
      </w:r>
      <w:r w:rsidRPr="0031389B">
        <w:rPr>
          <w:sz w:val="24"/>
          <w:szCs w:val="24"/>
        </w:rPr>
        <w:t>к семье,</w:t>
      </w:r>
      <w:r w:rsidRPr="0031389B">
        <w:rPr>
          <w:spacing w:val="1"/>
          <w:sz w:val="24"/>
          <w:szCs w:val="24"/>
        </w:rPr>
        <w:t xml:space="preserve"> </w:t>
      </w:r>
      <w:r w:rsidRPr="0031389B">
        <w:rPr>
          <w:sz w:val="24"/>
          <w:szCs w:val="24"/>
        </w:rPr>
        <w:t>другому</w:t>
      </w:r>
      <w:r w:rsidRPr="0031389B">
        <w:rPr>
          <w:spacing w:val="1"/>
          <w:sz w:val="24"/>
          <w:szCs w:val="24"/>
        </w:rPr>
        <w:t xml:space="preserve"> </w:t>
      </w:r>
      <w:r w:rsidRPr="0031389B">
        <w:rPr>
          <w:sz w:val="24"/>
          <w:szCs w:val="24"/>
        </w:rPr>
        <w:t>человеку,</w:t>
      </w:r>
      <w:r w:rsidRPr="0031389B">
        <w:rPr>
          <w:spacing w:val="-3"/>
          <w:sz w:val="24"/>
          <w:szCs w:val="24"/>
        </w:rPr>
        <w:t xml:space="preserve"> </w:t>
      </w:r>
      <w:r w:rsidRPr="0031389B">
        <w:rPr>
          <w:sz w:val="24"/>
          <w:szCs w:val="24"/>
        </w:rPr>
        <w:t>развитии</w:t>
      </w:r>
      <w:r w:rsidRPr="0031389B">
        <w:rPr>
          <w:spacing w:val="-1"/>
          <w:sz w:val="24"/>
          <w:szCs w:val="24"/>
        </w:rPr>
        <w:t xml:space="preserve"> </w:t>
      </w:r>
      <w:r w:rsidRPr="0031389B">
        <w:rPr>
          <w:sz w:val="24"/>
          <w:szCs w:val="24"/>
        </w:rPr>
        <w:t>дружелюбия,</w:t>
      </w:r>
      <w:r w:rsidRPr="0031389B">
        <w:rPr>
          <w:spacing w:val="-3"/>
          <w:sz w:val="24"/>
          <w:szCs w:val="24"/>
        </w:rPr>
        <w:t xml:space="preserve"> </w:t>
      </w:r>
      <w:r w:rsidRPr="0031389B">
        <w:rPr>
          <w:sz w:val="24"/>
          <w:szCs w:val="24"/>
        </w:rPr>
        <w:t>создании</w:t>
      </w:r>
      <w:r w:rsidRPr="0031389B">
        <w:rPr>
          <w:spacing w:val="-3"/>
          <w:sz w:val="24"/>
          <w:szCs w:val="24"/>
        </w:rPr>
        <w:t xml:space="preserve"> </w:t>
      </w:r>
      <w:r w:rsidRPr="0031389B">
        <w:rPr>
          <w:sz w:val="24"/>
          <w:szCs w:val="24"/>
        </w:rPr>
        <w:t>условий</w:t>
      </w:r>
      <w:r w:rsidRPr="0031389B">
        <w:rPr>
          <w:spacing w:val="-2"/>
          <w:sz w:val="24"/>
          <w:szCs w:val="24"/>
        </w:rPr>
        <w:t xml:space="preserve"> </w:t>
      </w:r>
      <w:r w:rsidRPr="0031389B">
        <w:rPr>
          <w:sz w:val="24"/>
          <w:szCs w:val="24"/>
        </w:rPr>
        <w:t>для реализации</w:t>
      </w:r>
      <w:r w:rsidRPr="0031389B">
        <w:rPr>
          <w:spacing w:val="-2"/>
          <w:sz w:val="24"/>
          <w:szCs w:val="24"/>
        </w:rPr>
        <w:t xml:space="preserve"> </w:t>
      </w:r>
      <w:r w:rsidRPr="0031389B">
        <w:rPr>
          <w:sz w:val="24"/>
          <w:szCs w:val="24"/>
        </w:rPr>
        <w:t>в</w:t>
      </w:r>
      <w:r w:rsidRPr="0031389B">
        <w:rPr>
          <w:spacing w:val="-3"/>
          <w:sz w:val="24"/>
          <w:szCs w:val="24"/>
        </w:rPr>
        <w:t xml:space="preserve"> </w:t>
      </w:r>
      <w:r w:rsidRPr="0031389B">
        <w:rPr>
          <w:sz w:val="24"/>
          <w:szCs w:val="24"/>
        </w:rPr>
        <w:t>обществе.</w:t>
      </w:r>
    </w:p>
    <w:p w:rsidR="001E56BE" w:rsidRPr="0031389B" w:rsidRDefault="001E56BE" w:rsidP="001E56BE">
      <w:pPr>
        <w:pStyle w:val="TableParagraph"/>
        <w:spacing w:before="1"/>
        <w:ind w:left="815"/>
        <w:jc w:val="both"/>
        <w:rPr>
          <w:sz w:val="24"/>
          <w:szCs w:val="24"/>
        </w:rPr>
      </w:pPr>
      <w:r w:rsidRPr="0031389B">
        <w:rPr>
          <w:b/>
          <w:i/>
          <w:sz w:val="24"/>
          <w:szCs w:val="24"/>
        </w:rPr>
        <w:t>Основные</w:t>
      </w:r>
      <w:r w:rsidRPr="0031389B">
        <w:rPr>
          <w:b/>
          <w:i/>
          <w:spacing w:val="-2"/>
          <w:sz w:val="24"/>
          <w:szCs w:val="24"/>
        </w:rPr>
        <w:t xml:space="preserve"> </w:t>
      </w:r>
      <w:r w:rsidRPr="0031389B">
        <w:rPr>
          <w:b/>
          <w:i/>
          <w:sz w:val="24"/>
          <w:szCs w:val="24"/>
        </w:rPr>
        <w:t>задачи</w:t>
      </w:r>
      <w:r w:rsidRPr="0031389B">
        <w:rPr>
          <w:b/>
          <w:i/>
          <w:spacing w:val="-4"/>
          <w:sz w:val="24"/>
          <w:szCs w:val="24"/>
        </w:rPr>
        <w:t xml:space="preserve"> </w:t>
      </w:r>
      <w:r w:rsidRPr="0031389B">
        <w:rPr>
          <w:b/>
          <w:i/>
          <w:sz w:val="24"/>
          <w:szCs w:val="24"/>
        </w:rPr>
        <w:t>социального</w:t>
      </w:r>
      <w:r w:rsidRPr="0031389B">
        <w:rPr>
          <w:b/>
          <w:i/>
          <w:spacing w:val="-2"/>
          <w:sz w:val="24"/>
          <w:szCs w:val="24"/>
        </w:rPr>
        <w:t xml:space="preserve"> </w:t>
      </w:r>
      <w:r w:rsidRPr="0031389B">
        <w:rPr>
          <w:b/>
          <w:i/>
          <w:sz w:val="24"/>
          <w:szCs w:val="24"/>
        </w:rPr>
        <w:t>направления</w:t>
      </w:r>
      <w:r w:rsidRPr="0031389B">
        <w:rPr>
          <w:b/>
          <w:i/>
          <w:spacing w:val="-3"/>
          <w:sz w:val="24"/>
          <w:szCs w:val="24"/>
        </w:rPr>
        <w:t xml:space="preserve"> </w:t>
      </w:r>
      <w:r w:rsidRPr="0031389B">
        <w:rPr>
          <w:b/>
          <w:i/>
          <w:sz w:val="24"/>
          <w:szCs w:val="24"/>
        </w:rPr>
        <w:t>воспитания</w:t>
      </w:r>
      <w:r w:rsidR="00FF005A" w:rsidRPr="0031389B">
        <w:rPr>
          <w:sz w:val="24"/>
          <w:szCs w:val="24"/>
        </w:rPr>
        <w:t>:</w:t>
      </w:r>
    </w:p>
    <w:p w:rsidR="001E56BE" w:rsidRPr="0031389B" w:rsidRDefault="00FF005A" w:rsidP="001E56BE">
      <w:pPr>
        <w:pStyle w:val="TableParagraph"/>
        <w:tabs>
          <w:tab w:val="left" w:pos="309"/>
        </w:tabs>
        <w:ind w:left="107" w:right="97"/>
        <w:jc w:val="both"/>
        <w:rPr>
          <w:sz w:val="24"/>
          <w:szCs w:val="24"/>
        </w:rPr>
      </w:pPr>
      <w:r w:rsidRPr="0031389B">
        <w:rPr>
          <w:sz w:val="24"/>
          <w:szCs w:val="24"/>
        </w:rPr>
        <w:t>- з</w:t>
      </w:r>
      <w:r w:rsidR="001E56BE" w:rsidRPr="0031389B">
        <w:rPr>
          <w:sz w:val="24"/>
          <w:szCs w:val="24"/>
        </w:rPr>
        <w:t>адачи,</w:t>
      </w:r>
      <w:r w:rsidR="001E56BE" w:rsidRPr="0031389B">
        <w:rPr>
          <w:spacing w:val="1"/>
          <w:sz w:val="24"/>
          <w:szCs w:val="24"/>
        </w:rPr>
        <w:t xml:space="preserve"> </w:t>
      </w:r>
      <w:r w:rsidR="001E56BE" w:rsidRPr="0031389B">
        <w:rPr>
          <w:sz w:val="24"/>
          <w:szCs w:val="24"/>
        </w:rPr>
        <w:t>связанные</w:t>
      </w:r>
      <w:r w:rsidR="001E56BE" w:rsidRPr="0031389B">
        <w:rPr>
          <w:spacing w:val="1"/>
          <w:sz w:val="24"/>
          <w:szCs w:val="24"/>
        </w:rPr>
        <w:t xml:space="preserve"> </w:t>
      </w:r>
      <w:r w:rsidR="001E56BE" w:rsidRPr="0031389B">
        <w:rPr>
          <w:sz w:val="24"/>
          <w:szCs w:val="24"/>
        </w:rPr>
        <w:t>с</w:t>
      </w:r>
      <w:r w:rsidR="001E56BE" w:rsidRPr="0031389B">
        <w:rPr>
          <w:spacing w:val="1"/>
          <w:sz w:val="24"/>
          <w:szCs w:val="24"/>
        </w:rPr>
        <w:t xml:space="preserve"> </w:t>
      </w:r>
      <w:r w:rsidR="001E56BE" w:rsidRPr="0031389B">
        <w:rPr>
          <w:sz w:val="24"/>
          <w:szCs w:val="24"/>
        </w:rPr>
        <w:t>познавательной</w:t>
      </w:r>
      <w:r w:rsidR="001E56BE" w:rsidRPr="0031389B">
        <w:rPr>
          <w:spacing w:val="1"/>
          <w:sz w:val="24"/>
          <w:szCs w:val="24"/>
        </w:rPr>
        <w:t xml:space="preserve"> </w:t>
      </w:r>
      <w:r w:rsidR="001E56BE" w:rsidRPr="0031389B">
        <w:rPr>
          <w:sz w:val="24"/>
          <w:szCs w:val="24"/>
        </w:rPr>
        <w:t>деятельностью</w:t>
      </w:r>
      <w:r w:rsidR="001E56BE" w:rsidRPr="0031389B">
        <w:rPr>
          <w:spacing w:val="1"/>
          <w:sz w:val="24"/>
          <w:szCs w:val="24"/>
        </w:rPr>
        <w:t xml:space="preserve"> </w:t>
      </w:r>
      <w:r w:rsidR="001E56BE" w:rsidRPr="0031389B">
        <w:rPr>
          <w:sz w:val="24"/>
          <w:szCs w:val="24"/>
        </w:rPr>
        <w:t>детей.</w:t>
      </w:r>
      <w:r w:rsidR="001E56BE" w:rsidRPr="0031389B">
        <w:rPr>
          <w:spacing w:val="1"/>
          <w:sz w:val="24"/>
          <w:szCs w:val="24"/>
        </w:rPr>
        <w:t xml:space="preserve"> </w:t>
      </w:r>
      <w:r w:rsidR="001E56BE" w:rsidRPr="0031389B">
        <w:rPr>
          <w:sz w:val="24"/>
          <w:szCs w:val="24"/>
        </w:rPr>
        <w:t>Формирование</w:t>
      </w:r>
      <w:r w:rsidR="001E56BE" w:rsidRPr="0031389B">
        <w:rPr>
          <w:spacing w:val="1"/>
          <w:sz w:val="24"/>
          <w:szCs w:val="24"/>
        </w:rPr>
        <w:t xml:space="preserve"> </w:t>
      </w:r>
      <w:r w:rsidR="001E56BE" w:rsidRPr="0031389B">
        <w:rPr>
          <w:sz w:val="24"/>
          <w:szCs w:val="24"/>
        </w:rPr>
        <w:t>у</w:t>
      </w:r>
      <w:r w:rsidR="001E56BE" w:rsidRPr="0031389B">
        <w:rPr>
          <w:spacing w:val="-47"/>
          <w:sz w:val="24"/>
          <w:szCs w:val="24"/>
        </w:rPr>
        <w:t xml:space="preserve"> </w:t>
      </w:r>
      <w:r w:rsidR="001E56BE" w:rsidRPr="0031389B">
        <w:rPr>
          <w:sz w:val="24"/>
          <w:szCs w:val="24"/>
        </w:rPr>
        <w:t>ребенка</w:t>
      </w:r>
      <w:r w:rsidR="001E56BE" w:rsidRPr="0031389B">
        <w:rPr>
          <w:spacing w:val="1"/>
          <w:sz w:val="24"/>
          <w:szCs w:val="24"/>
        </w:rPr>
        <w:t xml:space="preserve"> </w:t>
      </w:r>
      <w:r w:rsidR="001E56BE" w:rsidRPr="0031389B">
        <w:rPr>
          <w:sz w:val="24"/>
          <w:szCs w:val="24"/>
        </w:rPr>
        <w:t>представлений</w:t>
      </w:r>
      <w:r w:rsidR="001E56BE" w:rsidRPr="0031389B">
        <w:rPr>
          <w:spacing w:val="1"/>
          <w:sz w:val="24"/>
          <w:szCs w:val="24"/>
        </w:rPr>
        <w:t xml:space="preserve"> </w:t>
      </w:r>
      <w:r w:rsidR="001E56BE" w:rsidRPr="0031389B">
        <w:rPr>
          <w:sz w:val="24"/>
          <w:szCs w:val="24"/>
        </w:rPr>
        <w:t>о</w:t>
      </w:r>
      <w:r w:rsidR="001E56BE" w:rsidRPr="0031389B">
        <w:rPr>
          <w:spacing w:val="1"/>
          <w:sz w:val="24"/>
          <w:szCs w:val="24"/>
        </w:rPr>
        <w:t xml:space="preserve"> </w:t>
      </w:r>
      <w:r w:rsidR="001E56BE" w:rsidRPr="0031389B">
        <w:rPr>
          <w:sz w:val="24"/>
          <w:szCs w:val="24"/>
        </w:rPr>
        <w:t>добре</w:t>
      </w:r>
      <w:r w:rsidR="001E56BE" w:rsidRPr="0031389B">
        <w:rPr>
          <w:spacing w:val="1"/>
          <w:sz w:val="24"/>
          <w:szCs w:val="24"/>
        </w:rPr>
        <w:t xml:space="preserve"> </w:t>
      </w:r>
      <w:r w:rsidR="001E56BE" w:rsidRPr="0031389B">
        <w:rPr>
          <w:sz w:val="24"/>
          <w:szCs w:val="24"/>
        </w:rPr>
        <w:t>и</w:t>
      </w:r>
      <w:r w:rsidR="001E56BE" w:rsidRPr="0031389B">
        <w:rPr>
          <w:spacing w:val="1"/>
          <w:sz w:val="24"/>
          <w:szCs w:val="24"/>
        </w:rPr>
        <w:t xml:space="preserve"> </w:t>
      </w:r>
      <w:r w:rsidR="001E56BE" w:rsidRPr="0031389B">
        <w:rPr>
          <w:sz w:val="24"/>
          <w:szCs w:val="24"/>
        </w:rPr>
        <w:t>зле,</w:t>
      </w:r>
      <w:r w:rsidR="001E56BE" w:rsidRPr="0031389B">
        <w:rPr>
          <w:spacing w:val="1"/>
          <w:sz w:val="24"/>
          <w:szCs w:val="24"/>
        </w:rPr>
        <w:t xml:space="preserve"> </w:t>
      </w:r>
      <w:r w:rsidR="001E56BE" w:rsidRPr="0031389B">
        <w:rPr>
          <w:sz w:val="24"/>
          <w:szCs w:val="24"/>
        </w:rPr>
        <w:t>позитивного</w:t>
      </w:r>
      <w:r w:rsidR="001E56BE" w:rsidRPr="0031389B">
        <w:rPr>
          <w:spacing w:val="1"/>
          <w:sz w:val="24"/>
          <w:szCs w:val="24"/>
        </w:rPr>
        <w:t xml:space="preserve"> </w:t>
      </w:r>
      <w:r w:rsidR="001E56BE" w:rsidRPr="0031389B">
        <w:rPr>
          <w:sz w:val="24"/>
          <w:szCs w:val="24"/>
        </w:rPr>
        <w:t>образа</w:t>
      </w:r>
      <w:r w:rsidR="001E56BE" w:rsidRPr="0031389B">
        <w:rPr>
          <w:spacing w:val="1"/>
          <w:sz w:val="24"/>
          <w:szCs w:val="24"/>
        </w:rPr>
        <w:t xml:space="preserve"> </w:t>
      </w:r>
      <w:r w:rsidR="001E56BE" w:rsidRPr="0031389B">
        <w:rPr>
          <w:sz w:val="24"/>
          <w:szCs w:val="24"/>
        </w:rPr>
        <w:t>семьи</w:t>
      </w:r>
      <w:r w:rsidR="001E56BE" w:rsidRPr="0031389B">
        <w:rPr>
          <w:spacing w:val="1"/>
          <w:sz w:val="24"/>
          <w:szCs w:val="24"/>
        </w:rPr>
        <w:t xml:space="preserve"> </w:t>
      </w:r>
      <w:r w:rsidR="001E56BE" w:rsidRPr="0031389B">
        <w:rPr>
          <w:sz w:val="24"/>
          <w:szCs w:val="24"/>
        </w:rPr>
        <w:t>с</w:t>
      </w:r>
      <w:r w:rsidR="001E56BE" w:rsidRPr="0031389B">
        <w:rPr>
          <w:spacing w:val="1"/>
          <w:sz w:val="24"/>
          <w:szCs w:val="24"/>
        </w:rPr>
        <w:t xml:space="preserve"> </w:t>
      </w:r>
      <w:r w:rsidR="001E56BE" w:rsidRPr="0031389B">
        <w:rPr>
          <w:sz w:val="24"/>
          <w:szCs w:val="24"/>
        </w:rPr>
        <w:t>детьми,</w:t>
      </w:r>
      <w:r w:rsidR="001E56BE" w:rsidRPr="0031389B">
        <w:rPr>
          <w:spacing w:val="1"/>
          <w:sz w:val="24"/>
          <w:szCs w:val="24"/>
        </w:rPr>
        <w:t xml:space="preserve"> </w:t>
      </w:r>
      <w:r w:rsidR="001E56BE" w:rsidRPr="0031389B">
        <w:rPr>
          <w:sz w:val="24"/>
          <w:szCs w:val="24"/>
        </w:rPr>
        <w:t>ознакомление с распределением ролей в семье, образами дружбы в фольклоре и</w:t>
      </w:r>
      <w:r w:rsidR="001E56BE" w:rsidRPr="0031389B">
        <w:rPr>
          <w:spacing w:val="1"/>
          <w:sz w:val="24"/>
          <w:szCs w:val="24"/>
        </w:rPr>
        <w:t xml:space="preserve"> </w:t>
      </w:r>
      <w:r w:rsidR="001E56BE" w:rsidRPr="0031389B">
        <w:rPr>
          <w:sz w:val="24"/>
          <w:szCs w:val="24"/>
        </w:rPr>
        <w:t>детской</w:t>
      </w:r>
      <w:r w:rsidR="001E56BE" w:rsidRPr="0031389B">
        <w:rPr>
          <w:spacing w:val="1"/>
          <w:sz w:val="24"/>
          <w:szCs w:val="24"/>
        </w:rPr>
        <w:t xml:space="preserve"> </w:t>
      </w:r>
      <w:r w:rsidR="001E56BE" w:rsidRPr="0031389B">
        <w:rPr>
          <w:sz w:val="24"/>
          <w:szCs w:val="24"/>
        </w:rPr>
        <w:t>литературе,</w:t>
      </w:r>
      <w:r w:rsidR="001E56BE" w:rsidRPr="0031389B">
        <w:rPr>
          <w:spacing w:val="1"/>
          <w:sz w:val="24"/>
          <w:szCs w:val="24"/>
        </w:rPr>
        <w:t xml:space="preserve"> </w:t>
      </w:r>
      <w:r w:rsidR="001E56BE" w:rsidRPr="0031389B">
        <w:rPr>
          <w:sz w:val="24"/>
          <w:szCs w:val="24"/>
        </w:rPr>
        <w:t>примерами</w:t>
      </w:r>
      <w:r w:rsidR="001E56BE" w:rsidRPr="0031389B">
        <w:rPr>
          <w:spacing w:val="1"/>
          <w:sz w:val="24"/>
          <w:szCs w:val="24"/>
        </w:rPr>
        <w:t xml:space="preserve"> </w:t>
      </w:r>
      <w:r w:rsidR="001E56BE" w:rsidRPr="0031389B">
        <w:rPr>
          <w:sz w:val="24"/>
          <w:szCs w:val="24"/>
        </w:rPr>
        <w:t>сотрудничества</w:t>
      </w:r>
      <w:r w:rsidR="001E56BE" w:rsidRPr="0031389B">
        <w:rPr>
          <w:spacing w:val="1"/>
          <w:sz w:val="24"/>
          <w:szCs w:val="24"/>
        </w:rPr>
        <w:t xml:space="preserve"> </w:t>
      </w:r>
      <w:r w:rsidR="001E56BE" w:rsidRPr="0031389B">
        <w:rPr>
          <w:sz w:val="24"/>
          <w:szCs w:val="24"/>
        </w:rPr>
        <w:t>и</w:t>
      </w:r>
      <w:r w:rsidR="001E56BE" w:rsidRPr="0031389B">
        <w:rPr>
          <w:spacing w:val="1"/>
          <w:sz w:val="24"/>
          <w:szCs w:val="24"/>
        </w:rPr>
        <w:t xml:space="preserve"> </w:t>
      </w:r>
      <w:r w:rsidR="001E56BE" w:rsidRPr="0031389B">
        <w:rPr>
          <w:sz w:val="24"/>
          <w:szCs w:val="24"/>
        </w:rPr>
        <w:t>взаимопомощи</w:t>
      </w:r>
      <w:r w:rsidR="001E56BE" w:rsidRPr="0031389B">
        <w:rPr>
          <w:spacing w:val="1"/>
          <w:sz w:val="24"/>
          <w:szCs w:val="24"/>
        </w:rPr>
        <w:t xml:space="preserve"> </w:t>
      </w:r>
      <w:r w:rsidR="001E56BE" w:rsidRPr="0031389B">
        <w:rPr>
          <w:sz w:val="24"/>
          <w:szCs w:val="24"/>
        </w:rPr>
        <w:t>людей</w:t>
      </w:r>
      <w:r w:rsidR="001E56BE" w:rsidRPr="0031389B">
        <w:rPr>
          <w:spacing w:val="1"/>
          <w:sz w:val="24"/>
          <w:szCs w:val="24"/>
        </w:rPr>
        <w:t xml:space="preserve"> </w:t>
      </w:r>
      <w:r w:rsidR="001E56BE" w:rsidRPr="0031389B">
        <w:rPr>
          <w:sz w:val="24"/>
          <w:szCs w:val="24"/>
        </w:rPr>
        <w:t>в</w:t>
      </w:r>
      <w:r w:rsidR="001E56BE" w:rsidRPr="0031389B">
        <w:rPr>
          <w:spacing w:val="1"/>
          <w:sz w:val="24"/>
          <w:szCs w:val="24"/>
        </w:rPr>
        <w:t xml:space="preserve"> </w:t>
      </w:r>
      <w:r w:rsidR="001E56BE" w:rsidRPr="0031389B">
        <w:rPr>
          <w:sz w:val="24"/>
          <w:szCs w:val="24"/>
        </w:rPr>
        <w:t>различных</w:t>
      </w:r>
      <w:r w:rsidR="001E56BE" w:rsidRPr="0031389B">
        <w:rPr>
          <w:spacing w:val="1"/>
          <w:sz w:val="24"/>
          <w:szCs w:val="24"/>
        </w:rPr>
        <w:t xml:space="preserve"> </w:t>
      </w:r>
      <w:r w:rsidR="001E56BE" w:rsidRPr="0031389B">
        <w:rPr>
          <w:sz w:val="24"/>
          <w:szCs w:val="24"/>
        </w:rPr>
        <w:t>видах</w:t>
      </w:r>
      <w:r w:rsidR="001E56BE" w:rsidRPr="0031389B">
        <w:rPr>
          <w:spacing w:val="1"/>
          <w:sz w:val="24"/>
          <w:szCs w:val="24"/>
        </w:rPr>
        <w:t xml:space="preserve"> </w:t>
      </w:r>
      <w:r w:rsidR="001E56BE" w:rsidRPr="0031389B">
        <w:rPr>
          <w:sz w:val="24"/>
          <w:szCs w:val="24"/>
        </w:rPr>
        <w:t>деятельности</w:t>
      </w:r>
      <w:r w:rsidR="001E56BE" w:rsidRPr="0031389B">
        <w:rPr>
          <w:spacing w:val="1"/>
          <w:sz w:val="24"/>
          <w:szCs w:val="24"/>
        </w:rPr>
        <w:t xml:space="preserve"> </w:t>
      </w:r>
      <w:r w:rsidR="001E56BE" w:rsidRPr="0031389B">
        <w:rPr>
          <w:sz w:val="24"/>
          <w:szCs w:val="24"/>
        </w:rPr>
        <w:t>(на</w:t>
      </w:r>
      <w:r w:rsidR="001E56BE" w:rsidRPr="0031389B">
        <w:rPr>
          <w:spacing w:val="1"/>
          <w:sz w:val="24"/>
          <w:szCs w:val="24"/>
        </w:rPr>
        <w:t xml:space="preserve"> </w:t>
      </w:r>
      <w:r w:rsidR="001E56BE" w:rsidRPr="0031389B">
        <w:rPr>
          <w:sz w:val="24"/>
          <w:szCs w:val="24"/>
        </w:rPr>
        <w:t>материале</w:t>
      </w:r>
      <w:r w:rsidR="001E56BE" w:rsidRPr="0031389B">
        <w:rPr>
          <w:spacing w:val="1"/>
          <w:sz w:val="24"/>
          <w:szCs w:val="24"/>
        </w:rPr>
        <w:t xml:space="preserve"> </w:t>
      </w:r>
      <w:r w:rsidR="001E56BE" w:rsidRPr="0031389B">
        <w:rPr>
          <w:sz w:val="24"/>
          <w:szCs w:val="24"/>
        </w:rPr>
        <w:t>истории</w:t>
      </w:r>
      <w:r w:rsidR="001E56BE" w:rsidRPr="0031389B">
        <w:rPr>
          <w:spacing w:val="1"/>
          <w:sz w:val="24"/>
          <w:szCs w:val="24"/>
        </w:rPr>
        <w:t xml:space="preserve"> </w:t>
      </w:r>
      <w:r w:rsidR="001E56BE" w:rsidRPr="0031389B">
        <w:rPr>
          <w:sz w:val="24"/>
          <w:szCs w:val="24"/>
        </w:rPr>
        <w:t>России,</w:t>
      </w:r>
      <w:r w:rsidR="001E56BE" w:rsidRPr="0031389B">
        <w:rPr>
          <w:spacing w:val="1"/>
          <w:sz w:val="24"/>
          <w:szCs w:val="24"/>
        </w:rPr>
        <w:t xml:space="preserve"> </w:t>
      </w:r>
      <w:r w:rsidR="001E56BE" w:rsidRPr="0031389B">
        <w:rPr>
          <w:sz w:val="24"/>
          <w:szCs w:val="24"/>
        </w:rPr>
        <w:t>ее</w:t>
      </w:r>
      <w:r w:rsidR="001E56BE" w:rsidRPr="0031389B">
        <w:rPr>
          <w:spacing w:val="1"/>
          <w:sz w:val="24"/>
          <w:szCs w:val="24"/>
        </w:rPr>
        <w:t xml:space="preserve"> </w:t>
      </w:r>
      <w:r w:rsidR="001E56BE" w:rsidRPr="0031389B">
        <w:rPr>
          <w:sz w:val="24"/>
          <w:szCs w:val="24"/>
        </w:rPr>
        <w:t>героев),</w:t>
      </w:r>
      <w:r w:rsidR="001E56BE" w:rsidRPr="0031389B">
        <w:rPr>
          <w:spacing w:val="1"/>
          <w:sz w:val="24"/>
          <w:szCs w:val="24"/>
        </w:rPr>
        <w:t xml:space="preserve"> </w:t>
      </w:r>
      <w:r w:rsidR="001E56BE" w:rsidRPr="0031389B">
        <w:rPr>
          <w:sz w:val="24"/>
          <w:szCs w:val="24"/>
        </w:rPr>
        <w:t>милосердия</w:t>
      </w:r>
      <w:r w:rsidR="001E56BE" w:rsidRPr="0031389B">
        <w:rPr>
          <w:spacing w:val="1"/>
          <w:sz w:val="24"/>
          <w:szCs w:val="24"/>
        </w:rPr>
        <w:t xml:space="preserve"> </w:t>
      </w:r>
      <w:r w:rsidR="001E56BE" w:rsidRPr="0031389B">
        <w:rPr>
          <w:sz w:val="24"/>
          <w:szCs w:val="24"/>
        </w:rPr>
        <w:t>и</w:t>
      </w:r>
      <w:r w:rsidR="001E56BE" w:rsidRPr="0031389B">
        <w:rPr>
          <w:spacing w:val="1"/>
          <w:sz w:val="24"/>
          <w:szCs w:val="24"/>
        </w:rPr>
        <w:t xml:space="preserve"> </w:t>
      </w:r>
      <w:r w:rsidR="001E56BE" w:rsidRPr="0031389B">
        <w:rPr>
          <w:sz w:val="24"/>
          <w:szCs w:val="24"/>
        </w:rPr>
        <w:t>заботы.</w:t>
      </w:r>
      <w:r w:rsidR="001E56BE" w:rsidRPr="0031389B">
        <w:rPr>
          <w:spacing w:val="1"/>
          <w:sz w:val="24"/>
          <w:szCs w:val="24"/>
        </w:rPr>
        <w:t xml:space="preserve"> </w:t>
      </w:r>
      <w:r w:rsidR="001E56BE" w:rsidRPr="0031389B">
        <w:rPr>
          <w:sz w:val="24"/>
          <w:szCs w:val="24"/>
        </w:rPr>
        <w:t>Анализ</w:t>
      </w:r>
      <w:r w:rsidR="001E56BE" w:rsidRPr="0031389B">
        <w:rPr>
          <w:spacing w:val="1"/>
          <w:sz w:val="24"/>
          <w:szCs w:val="24"/>
        </w:rPr>
        <w:t xml:space="preserve"> </w:t>
      </w:r>
      <w:r w:rsidR="001E56BE" w:rsidRPr="0031389B">
        <w:rPr>
          <w:sz w:val="24"/>
          <w:szCs w:val="24"/>
        </w:rPr>
        <w:t>поступков</w:t>
      </w:r>
      <w:r w:rsidR="001E56BE" w:rsidRPr="0031389B">
        <w:rPr>
          <w:spacing w:val="1"/>
          <w:sz w:val="24"/>
          <w:szCs w:val="24"/>
        </w:rPr>
        <w:t xml:space="preserve"> </w:t>
      </w:r>
      <w:r w:rsidR="001E56BE" w:rsidRPr="0031389B">
        <w:rPr>
          <w:sz w:val="24"/>
          <w:szCs w:val="24"/>
        </w:rPr>
        <w:t>самих</w:t>
      </w:r>
      <w:r w:rsidR="001E56BE" w:rsidRPr="0031389B">
        <w:rPr>
          <w:spacing w:val="1"/>
          <w:sz w:val="24"/>
          <w:szCs w:val="24"/>
        </w:rPr>
        <w:t xml:space="preserve"> </w:t>
      </w:r>
      <w:r w:rsidR="001E56BE" w:rsidRPr="0031389B">
        <w:rPr>
          <w:sz w:val="24"/>
          <w:szCs w:val="24"/>
        </w:rPr>
        <w:t>детей</w:t>
      </w:r>
      <w:r w:rsidR="001E56BE" w:rsidRPr="0031389B">
        <w:rPr>
          <w:spacing w:val="1"/>
          <w:sz w:val="24"/>
          <w:szCs w:val="24"/>
        </w:rPr>
        <w:t xml:space="preserve"> </w:t>
      </w:r>
      <w:r w:rsidR="001E56BE" w:rsidRPr="0031389B">
        <w:rPr>
          <w:sz w:val="24"/>
          <w:szCs w:val="24"/>
        </w:rPr>
        <w:t>в</w:t>
      </w:r>
      <w:r w:rsidR="001E56BE" w:rsidRPr="0031389B">
        <w:rPr>
          <w:spacing w:val="1"/>
          <w:sz w:val="24"/>
          <w:szCs w:val="24"/>
        </w:rPr>
        <w:t xml:space="preserve"> </w:t>
      </w:r>
      <w:r w:rsidR="001E56BE" w:rsidRPr="0031389B">
        <w:rPr>
          <w:sz w:val="24"/>
          <w:szCs w:val="24"/>
        </w:rPr>
        <w:t>группе</w:t>
      </w:r>
      <w:r w:rsidR="001E56BE" w:rsidRPr="0031389B">
        <w:rPr>
          <w:spacing w:val="1"/>
          <w:sz w:val="24"/>
          <w:szCs w:val="24"/>
        </w:rPr>
        <w:t xml:space="preserve"> </w:t>
      </w:r>
      <w:r w:rsidR="001E56BE" w:rsidRPr="0031389B">
        <w:rPr>
          <w:sz w:val="24"/>
          <w:szCs w:val="24"/>
        </w:rPr>
        <w:t>в</w:t>
      </w:r>
      <w:r w:rsidR="001E56BE" w:rsidRPr="0031389B">
        <w:rPr>
          <w:spacing w:val="1"/>
          <w:sz w:val="24"/>
          <w:szCs w:val="24"/>
        </w:rPr>
        <w:t xml:space="preserve"> </w:t>
      </w:r>
      <w:r w:rsidR="001E56BE" w:rsidRPr="0031389B">
        <w:rPr>
          <w:sz w:val="24"/>
          <w:szCs w:val="24"/>
        </w:rPr>
        <w:t>различных</w:t>
      </w:r>
      <w:r w:rsidR="001E56BE" w:rsidRPr="0031389B">
        <w:rPr>
          <w:spacing w:val="1"/>
          <w:sz w:val="24"/>
          <w:szCs w:val="24"/>
        </w:rPr>
        <w:t xml:space="preserve"> </w:t>
      </w:r>
      <w:r w:rsidR="001E56BE" w:rsidRPr="0031389B">
        <w:rPr>
          <w:sz w:val="24"/>
          <w:szCs w:val="24"/>
        </w:rPr>
        <w:t>ситуациях.</w:t>
      </w:r>
    </w:p>
    <w:p w:rsidR="001E56BE" w:rsidRPr="0031389B" w:rsidRDefault="00FF005A" w:rsidP="001E56BE">
      <w:pPr>
        <w:pStyle w:val="TableParagraph"/>
        <w:tabs>
          <w:tab w:val="left" w:pos="309"/>
        </w:tabs>
        <w:ind w:left="107" w:right="97"/>
        <w:jc w:val="both"/>
        <w:rPr>
          <w:sz w:val="24"/>
          <w:szCs w:val="24"/>
        </w:rPr>
      </w:pPr>
      <w:r w:rsidRPr="0031389B">
        <w:rPr>
          <w:sz w:val="24"/>
          <w:szCs w:val="24"/>
        </w:rPr>
        <w:t>- ф</w:t>
      </w:r>
      <w:r w:rsidR="001E56BE" w:rsidRPr="0031389B">
        <w:rPr>
          <w:sz w:val="24"/>
          <w:szCs w:val="24"/>
        </w:rPr>
        <w:t>ормирование</w:t>
      </w:r>
      <w:r w:rsidR="001E56BE" w:rsidRPr="0031389B">
        <w:rPr>
          <w:spacing w:val="1"/>
          <w:sz w:val="24"/>
          <w:szCs w:val="24"/>
        </w:rPr>
        <w:t xml:space="preserve"> </w:t>
      </w:r>
      <w:r w:rsidR="001E56BE" w:rsidRPr="0031389B">
        <w:rPr>
          <w:sz w:val="24"/>
          <w:szCs w:val="24"/>
        </w:rPr>
        <w:t>навыков,</w:t>
      </w:r>
      <w:r w:rsidR="001E56BE" w:rsidRPr="0031389B">
        <w:rPr>
          <w:spacing w:val="1"/>
          <w:sz w:val="24"/>
          <w:szCs w:val="24"/>
        </w:rPr>
        <w:t xml:space="preserve"> </w:t>
      </w:r>
      <w:proofErr w:type="gramStart"/>
      <w:r w:rsidR="001E56BE" w:rsidRPr="0031389B">
        <w:rPr>
          <w:sz w:val="24"/>
          <w:szCs w:val="24"/>
        </w:rPr>
        <w:t>необходимых</w:t>
      </w:r>
      <w:proofErr w:type="gramEnd"/>
      <w:r w:rsidR="001E56BE" w:rsidRPr="0031389B">
        <w:rPr>
          <w:spacing w:val="1"/>
          <w:sz w:val="24"/>
          <w:szCs w:val="24"/>
        </w:rPr>
        <w:t xml:space="preserve"> </w:t>
      </w:r>
      <w:r w:rsidR="001E56BE" w:rsidRPr="0031389B">
        <w:rPr>
          <w:sz w:val="24"/>
          <w:szCs w:val="24"/>
        </w:rPr>
        <w:t>для</w:t>
      </w:r>
      <w:r w:rsidR="001E56BE" w:rsidRPr="0031389B">
        <w:rPr>
          <w:spacing w:val="1"/>
          <w:sz w:val="24"/>
          <w:szCs w:val="24"/>
        </w:rPr>
        <w:t xml:space="preserve"> </w:t>
      </w:r>
      <w:r w:rsidR="001E56BE" w:rsidRPr="0031389B">
        <w:rPr>
          <w:sz w:val="24"/>
          <w:szCs w:val="24"/>
        </w:rPr>
        <w:t>полноценного</w:t>
      </w:r>
      <w:r w:rsidR="001E56BE" w:rsidRPr="0031389B">
        <w:rPr>
          <w:spacing w:val="1"/>
          <w:sz w:val="24"/>
          <w:szCs w:val="24"/>
        </w:rPr>
        <w:t xml:space="preserve"> </w:t>
      </w:r>
      <w:r w:rsidR="001E56BE" w:rsidRPr="0031389B">
        <w:rPr>
          <w:sz w:val="24"/>
          <w:szCs w:val="24"/>
        </w:rPr>
        <w:t>существования</w:t>
      </w:r>
      <w:r w:rsidR="001E56BE" w:rsidRPr="0031389B">
        <w:rPr>
          <w:spacing w:val="1"/>
          <w:sz w:val="24"/>
          <w:szCs w:val="24"/>
        </w:rPr>
        <w:t xml:space="preserve"> </w:t>
      </w:r>
      <w:r w:rsidR="001E56BE" w:rsidRPr="0031389B">
        <w:rPr>
          <w:sz w:val="24"/>
          <w:szCs w:val="24"/>
        </w:rPr>
        <w:t>в</w:t>
      </w:r>
      <w:r w:rsidR="001E56BE" w:rsidRPr="0031389B">
        <w:rPr>
          <w:spacing w:val="1"/>
          <w:sz w:val="24"/>
          <w:szCs w:val="24"/>
        </w:rPr>
        <w:t xml:space="preserve"> </w:t>
      </w:r>
      <w:r w:rsidR="001E56BE" w:rsidRPr="0031389B">
        <w:rPr>
          <w:sz w:val="24"/>
          <w:szCs w:val="24"/>
        </w:rPr>
        <w:t>обществе:</w:t>
      </w:r>
      <w:r w:rsidR="001E56BE" w:rsidRPr="0031389B">
        <w:rPr>
          <w:spacing w:val="1"/>
          <w:sz w:val="24"/>
          <w:szCs w:val="24"/>
        </w:rPr>
        <w:t xml:space="preserve"> </w:t>
      </w:r>
      <w:r w:rsidR="001E56BE" w:rsidRPr="0031389B">
        <w:rPr>
          <w:sz w:val="24"/>
          <w:szCs w:val="24"/>
        </w:rPr>
        <w:t>эмпатии</w:t>
      </w:r>
      <w:r w:rsidR="001E56BE" w:rsidRPr="0031389B">
        <w:rPr>
          <w:spacing w:val="1"/>
          <w:sz w:val="24"/>
          <w:szCs w:val="24"/>
        </w:rPr>
        <w:t xml:space="preserve"> </w:t>
      </w:r>
      <w:r w:rsidR="001E56BE" w:rsidRPr="0031389B">
        <w:rPr>
          <w:sz w:val="24"/>
          <w:szCs w:val="24"/>
        </w:rPr>
        <w:t>(сопереживания),</w:t>
      </w:r>
      <w:r w:rsidR="001E56BE" w:rsidRPr="0031389B">
        <w:rPr>
          <w:spacing w:val="1"/>
          <w:sz w:val="24"/>
          <w:szCs w:val="24"/>
        </w:rPr>
        <w:t xml:space="preserve"> </w:t>
      </w:r>
      <w:r w:rsidR="001E56BE" w:rsidRPr="0031389B">
        <w:rPr>
          <w:sz w:val="24"/>
          <w:szCs w:val="24"/>
        </w:rPr>
        <w:t>коммуникабельности,</w:t>
      </w:r>
      <w:r w:rsidR="001E56BE" w:rsidRPr="0031389B">
        <w:rPr>
          <w:spacing w:val="1"/>
          <w:sz w:val="24"/>
          <w:szCs w:val="24"/>
        </w:rPr>
        <w:t xml:space="preserve"> </w:t>
      </w:r>
      <w:r w:rsidR="001E56BE" w:rsidRPr="0031389B">
        <w:rPr>
          <w:sz w:val="24"/>
          <w:szCs w:val="24"/>
        </w:rPr>
        <w:t>заботы,</w:t>
      </w:r>
      <w:r w:rsidR="001E56BE" w:rsidRPr="0031389B">
        <w:rPr>
          <w:spacing w:val="1"/>
          <w:sz w:val="24"/>
          <w:szCs w:val="24"/>
        </w:rPr>
        <w:t xml:space="preserve"> </w:t>
      </w:r>
      <w:r w:rsidR="001E56BE" w:rsidRPr="0031389B">
        <w:rPr>
          <w:sz w:val="24"/>
          <w:szCs w:val="24"/>
        </w:rPr>
        <w:t>ответственности,</w:t>
      </w:r>
      <w:r w:rsidR="001E56BE" w:rsidRPr="0031389B">
        <w:rPr>
          <w:spacing w:val="1"/>
          <w:sz w:val="24"/>
          <w:szCs w:val="24"/>
        </w:rPr>
        <w:t xml:space="preserve"> </w:t>
      </w:r>
      <w:r w:rsidR="001E56BE" w:rsidRPr="0031389B">
        <w:rPr>
          <w:sz w:val="24"/>
          <w:szCs w:val="24"/>
        </w:rPr>
        <w:t>сотрудничества,</w:t>
      </w:r>
      <w:r w:rsidR="001E56BE" w:rsidRPr="0031389B">
        <w:rPr>
          <w:spacing w:val="1"/>
          <w:sz w:val="24"/>
          <w:szCs w:val="24"/>
        </w:rPr>
        <w:t xml:space="preserve"> </w:t>
      </w:r>
      <w:r w:rsidR="001E56BE" w:rsidRPr="0031389B">
        <w:rPr>
          <w:sz w:val="24"/>
          <w:szCs w:val="24"/>
        </w:rPr>
        <w:t>умения</w:t>
      </w:r>
      <w:r w:rsidR="001E56BE" w:rsidRPr="0031389B">
        <w:rPr>
          <w:spacing w:val="1"/>
          <w:sz w:val="24"/>
          <w:szCs w:val="24"/>
        </w:rPr>
        <w:t xml:space="preserve"> </w:t>
      </w:r>
      <w:r w:rsidR="001E56BE" w:rsidRPr="0031389B">
        <w:rPr>
          <w:sz w:val="24"/>
          <w:szCs w:val="24"/>
        </w:rPr>
        <w:t>договариваться,</w:t>
      </w:r>
      <w:r w:rsidR="001E56BE" w:rsidRPr="0031389B">
        <w:rPr>
          <w:spacing w:val="1"/>
          <w:sz w:val="24"/>
          <w:szCs w:val="24"/>
        </w:rPr>
        <w:t xml:space="preserve"> </w:t>
      </w:r>
      <w:r w:rsidR="001E56BE" w:rsidRPr="0031389B">
        <w:rPr>
          <w:sz w:val="24"/>
          <w:szCs w:val="24"/>
        </w:rPr>
        <w:t>умения</w:t>
      </w:r>
      <w:r w:rsidR="001E56BE" w:rsidRPr="0031389B">
        <w:rPr>
          <w:spacing w:val="1"/>
          <w:sz w:val="24"/>
          <w:szCs w:val="24"/>
        </w:rPr>
        <w:t xml:space="preserve"> </w:t>
      </w:r>
      <w:r w:rsidR="001E56BE" w:rsidRPr="0031389B">
        <w:rPr>
          <w:sz w:val="24"/>
          <w:szCs w:val="24"/>
        </w:rPr>
        <w:t>соблюдать</w:t>
      </w:r>
      <w:r w:rsidR="001E56BE" w:rsidRPr="0031389B">
        <w:rPr>
          <w:spacing w:val="1"/>
          <w:sz w:val="24"/>
          <w:szCs w:val="24"/>
        </w:rPr>
        <w:t xml:space="preserve"> </w:t>
      </w:r>
      <w:r w:rsidR="001E56BE" w:rsidRPr="0031389B">
        <w:rPr>
          <w:sz w:val="24"/>
          <w:szCs w:val="24"/>
        </w:rPr>
        <w:t>правила.</w:t>
      </w:r>
    </w:p>
    <w:p w:rsidR="001E56BE" w:rsidRPr="0031389B" w:rsidRDefault="00FF005A" w:rsidP="001E56BE">
      <w:pPr>
        <w:pStyle w:val="TableParagraph"/>
        <w:tabs>
          <w:tab w:val="left" w:pos="309"/>
        </w:tabs>
        <w:ind w:left="107" w:right="103"/>
        <w:jc w:val="both"/>
        <w:rPr>
          <w:sz w:val="24"/>
          <w:szCs w:val="24"/>
        </w:rPr>
      </w:pPr>
      <w:r w:rsidRPr="0031389B">
        <w:rPr>
          <w:sz w:val="24"/>
          <w:szCs w:val="24"/>
        </w:rPr>
        <w:t>- р</w:t>
      </w:r>
      <w:r w:rsidR="001E56BE" w:rsidRPr="0031389B">
        <w:rPr>
          <w:sz w:val="24"/>
          <w:szCs w:val="24"/>
        </w:rPr>
        <w:t>азвитие</w:t>
      </w:r>
      <w:r w:rsidR="001E56BE" w:rsidRPr="0031389B">
        <w:rPr>
          <w:spacing w:val="1"/>
          <w:sz w:val="24"/>
          <w:szCs w:val="24"/>
        </w:rPr>
        <w:t xml:space="preserve"> </w:t>
      </w:r>
      <w:r w:rsidR="001E56BE" w:rsidRPr="0031389B">
        <w:rPr>
          <w:sz w:val="24"/>
          <w:szCs w:val="24"/>
        </w:rPr>
        <w:t>способности</w:t>
      </w:r>
      <w:r w:rsidR="001E56BE" w:rsidRPr="0031389B">
        <w:rPr>
          <w:spacing w:val="1"/>
          <w:sz w:val="24"/>
          <w:szCs w:val="24"/>
        </w:rPr>
        <w:t xml:space="preserve"> </w:t>
      </w:r>
      <w:r w:rsidR="001E56BE" w:rsidRPr="0031389B">
        <w:rPr>
          <w:sz w:val="24"/>
          <w:szCs w:val="24"/>
        </w:rPr>
        <w:t>поставить</w:t>
      </w:r>
      <w:r w:rsidR="001E56BE" w:rsidRPr="0031389B">
        <w:rPr>
          <w:spacing w:val="1"/>
          <w:sz w:val="24"/>
          <w:szCs w:val="24"/>
        </w:rPr>
        <w:t xml:space="preserve"> </w:t>
      </w:r>
      <w:r w:rsidR="001E56BE" w:rsidRPr="0031389B">
        <w:rPr>
          <w:sz w:val="24"/>
          <w:szCs w:val="24"/>
        </w:rPr>
        <w:t>себя</w:t>
      </w:r>
      <w:r w:rsidR="001E56BE" w:rsidRPr="0031389B">
        <w:rPr>
          <w:spacing w:val="1"/>
          <w:sz w:val="24"/>
          <w:szCs w:val="24"/>
        </w:rPr>
        <w:t xml:space="preserve"> </w:t>
      </w:r>
      <w:r w:rsidR="001E56BE" w:rsidRPr="0031389B">
        <w:rPr>
          <w:sz w:val="24"/>
          <w:szCs w:val="24"/>
        </w:rPr>
        <w:t>на</w:t>
      </w:r>
      <w:r w:rsidR="001E56BE" w:rsidRPr="0031389B">
        <w:rPr>
          <w:spacing w:val="1"/>
          <w:sz w:val="24"/>
          <w:szCs w:val="24"/>
        </w:rPr>
        <w:t xml:space="preserve"> </w:t>
      </w:r>
      <w:r w:rsidR="001E56BE" w:rsidRPr="0031389B">
        <w:rPr>
          <w:sz w:val="24"/>
          <w:szCs w:val="24"/>
        </w:rPr>
        <w:t>место</w:t>
      </w:r>
      <w:r w:rsidR="001E56BE" w:rsidRPr="0031389B">
        <w:rPr>
          <w:spacing w:val="1"/>
          <w:sz w:val="24"/>
          <w:szCs w:val="24"/>
        </w:rPr>
        <w:t xml:space="preserve"> </w:t>
      </w:r>
      <w:r w:rsidR="001E56BE" w:rsidRPr="0031389B">
        <w:rPr>
          <w:sz w:val="24"/>
          <w:szCs w:val="24"/>
        </w:rPr>
        <w:t>другого</w:t>
      </w:r>
      <w:r w:rsidR="001E56BE" w:rsidRPr="0031389B">
        <w:rPr>
          <w:spacing w:val="1"/>
          <w:sz w:val="24"/>
          <w:szCs w:val="24"/>
        </w:rPr>
        <w:t xml:space="preserve"> </w:t>
      </w:r>
      <w:r w:rsidR="001E56BE" w:rsidRPr="0031389B">
        <w:rPr>
          <w:sz w:val="24"/>
          <w:szCs w:val="24"/>
        </w:rPr>
        <w:t>как</w:t>
      </w:r>
      <w:r w:rsidR="001E56BE" w:rsidRPr="0031389B">
        <w:rPr>
          <w:spacing w:val="1"/>
          <w:sz w:val="24"/>
          <w:szCs w:val="24"/>
        </w:rPr>
        <w:t xml:space="preserve"> </w:t>
      </w:r>
      <w:r w:rsidR="001E56BE" w:rsidRPr="0031389B">
        <w:rPr>
          <w:sz w:val="24"/>
          <w:szCs w:val="24"/>
        </w:rPr>
        <w:t>проявление</w:t>
      </w:r>
      <w:r w:rsidR="001E56BE" w:rsidRPr="0031389B">
        <w:rPr>
          <w:spacing w:val="1"/>
          <w:sz w:val="24"/>
          <w:szCs w:val="24"/>
        </w:rPr>
        <w:t xml:space="preserve"> </w:t>
      </w:r>
      <w:r w:rsidR="001E56BE" w:rsidRPr="0031389B">
        <w:rPr>
          <w:sz w:val="24"/>
          <w:szCs w:val="24"/>
        </w:rPr>
        <w:t>личностной</w:t>
      </w:r>
      <w:r w:rsidR="001E56BE" w:rsidRPr="0031389B">
        <w:rPr>
          <w:spacing w:val="-2"/>
          <w:sz w:val="24"/>
          <w:szCs w:val="24"/>
        </w:rPr>
        <w:t xml:space="preserve"> </w:t>
      </w:r>
      <w:r w:rsidR="001E56BE" w:rsidRPr="0031389B">
        <w:rPr>
          <w:sz w:val="24"/>
          <w:szCs w:val="24"/>
        </w:rPr>
        <w:t>зрелости</w:t>
      </w:r>
      <w:r w:rsidR="001E56BE" w:rsidRPr="0031389B">
        <w:rPr>
          <w:spacing w:val="1"/>
          <w:sz w:val="24"/>
          <w:szCs w:val="24"/>
        </w:rPr>
        <w:t xml:space="preserve"> </w:t>
      </w:r>
      <w:r w:rsidR="001E56BE" w:rsidRPr="0031389B">
        <w:rPr>
          <w:sz w:val="24"/>
          <w:szCs w:val="24"/>
        </w:rPr>
        <w:t>и</w:t>
      </w:r>
      <w:r w:rsidR="001E56BE" w:rsidRPr="0031389B">
        <w:rPr>
          <w:spacing w:val="-2"/>
          <w:sz w:val="24"/>
          <w:szCs w:val="24"/>
        </w:rPr>
        <w:t xml:space="preserve"> </w:t>
      </w:r>
      <w:r w:rsidR="001E56BE" w:rsidRPr="0031389B">
        <w:rPr>
          <w:sz w:val="24"/>
          <w:szCs w:val="24"/>
        </w:rPr>
        <w:t>преодоление детского</w:t>
      </w:r>
      <w:r w:rsidR="001E56BE" w:rsidRPr="0031389B">
        <w:rPr>
          <w:spacing w:val="1"/>
          <w:sz w:val="24"/>
          <w:szCs w:val="24"/>
        </w:rPr>
        <w:t xml:space="preserve"> </w:t>
      </w:r>
      <w:r w:rsidR="001E56BE" w:rsidRPr="0031389B">
        <w:rPr>
          <w:sz w:val="24"/>
          <w:szCs w:val="24"/>
        </w:rPr>
        <w:t>эгоизма.</w:t>
      </w:r>
    </w:p>
    <w:p w:rsidR="001E56BE" w:rsidRPr="0031389B" w:rsidRDefault="001E56BE" w:rsidP="001E56BE">
      <w:pPr>
        <w:pStyle w:val="TableParagraph"/>
        <w:ind w:left="815"/>
        <w:jc w:val="both"/>
        <w:rPr>
          <w:b/>
          <w:i/>
          <w:sz w:val="24"/>
          <w:szCs w:val="24"/>
        </w:rPr>
      </w:pPr>
      <w:r w:rsidRPr="0031389B">
        <w:rPr>
          <w:b/>
          <w:i/>
          <w:sz w:val="24"/>
          <w:szCs w:val="24"/>
        </w:rPr>
        <w:t>Направления</w:t>
      </w:r>
      <w:r w:rsidRPr="0031389B">
        <w:rPr>
          <w:b/>
          <w:i/>
          <w:spacing w:val="-5"/>
          <w:sz w:val="24"/>
          <w:szCs w:val="24"/>
        </w:rPr>
        <w:t xml:space="preserve"> </w:t>
      </w:r>
      <w:r w:rsidRPr="0031389B">
        <w:rPr>
          <w:b/>
          <w:i/>
          <w:sz w:val="24"/>
          <w:szCs w:val="24"/>
        </w:rPr>
        <w:t>деятельности</w:t>
      </w:r>
      <w:r w:rsidRPr="0031389B">
        <w:rPr>
          <w:b/>
          <w:i/>
          <w:spacing w:val="-5"/>
          <w:sz w:val="24"/>
          <w:szCs w:val="24"/>
        </w:rPr>
        <w:t xml:space="preserve"> </w:t>
      </w:r>
      <w:r w:rsidRPr="0031389B">
        <w:rPr>
          <w:b/>
          <w:i/>
          <w:sz w:val="24"/>
          <w:szCs w:val="24"/>
        </w:rPr>
        <w:t>воспитателя:</w:t>
      </w:r>
    </w:p>
    <w:p w:rsidR="001E56BE" w:rsidRPr="0031389B" w:rsidRDefault="001E56BE" w:rsidP="001E56BE">
      <w:pPr>
        <w:pStyle w:val="TableParagraph"/>
        <w:numPr>
          <w:ilvl w:val="0"/>
          <w:numId w:val="23"/>
        </w:numPr>
        <w:tabs>
          <w:tab w:val="left" w:pos="259"/>
        </w:tabs>
        <w:spacing w:before="1"/>
        <w:ind w:right="95" w:firstLine="0"/>
        <w:jc w:val="both"/>
        <w:rPr>
          <w:sz w:val="24"/>
          <w:szCs w:val="24"/>
        </w:rPr>
      </w:pPr>
      <w:r w:rsidRPr="0031389B">
        <w:rPr>
          <w:sz w:val="24"/>
          <w:szCs w:val="24"/>
        </w:rPr>
        <w:t>организовывать</w:t>
      </w:r>
      <w:r w:rsidRPr="0031389B">
        <w:rPr>
          <w:spacing w:val="42"/>
          <w:sz w:val="24"/>
          <w:szCs w:val="24"/>
        </w:rPr>
        <w:t xml:space="preserve"> </w:t>
      </w:r>
      <w:proofErr w:type="gramStart"/>
      <w:r w:rsidRPr="0031389B">
        <w:rPr>
          <w:sz w:val="24"/>
          <w:szCs w:val="24"/>
        </w:rPr>
        <w:t>сюжетно-ролевые</w:t>
      </w:r>
      <w:proofErr w:type="gramEnd"/>
      <w:r w:rsidRPr="0031389B">
        <w:rPr>
          <w:spacing w:val="43"/>
          <w:sz w:val="24"/>
          <w:szCs w:val="24"/>
        </w:rPr>
        <w:t xml:space="preserve"> </w:t>
      </w:r>
      <w:r w:rsidRPr="0031389B">
        <w:rPr>
          <w:sz w:val="24"/>
          <w:szCs w:val="24"/>
        </w:rPr>
        <w:t>игры</w:t>
      </w:r>
      <w:r w:rsidRPr="0031389B">
        <w:rPr>
          <w:spacing w:val="43"/>
          <w:sz w:val="24"/>
          <w:szCs w:val="24"/>
        </w:rPr>
        <w:t xml:space="preserve"> </w:t>
      </w:r>
      <w:r w:rsidRPr="0031389B">
        <w:rPr>
          <w:sz w:val="24"/>
          <w:szCs w:val="24"/>
        </w:rPr>
        <w:t>(в</w:t>
      </w:r>
      <w:r w:rsidRPr="0031389B">
        <w:rPr>
          <w:spacing w:val="41"/>
          <w:sz w:val="24"/>
          <w:szCs w:val="24"/>
        </w:rPr>
        <w:t xml:space="preserve"> </w:t>
      </w:r>
      <w:r w:rsidRPr="0031389B">
        <w:rPr>
          <w:sz w:val="24"/>
          <w:szCs w:val="24"/>
        </w:rPr>
        <w:t>семью,</w:t>
      </w:r>
      <w:r w:rsidRPr="0031389B">
        <w:rPr>
          <w:spacing w:val="43"/>
          <w:sz w:val="24"/>
          <w:szCs w:val="24"/>
        </w:rPr>
        <w:t xml:space="preserve"> </w:t>
      </w:r>
      <w:r w:rsidRPr="0031389B">
        <w:rPr>
          <w:sz w:val="24"/>
          <w:szCs w:val="24"/>
        </w:rPr>
        <w:t>в</w:t>
      </w:r>
      <w:r w:rsidRPr="0031389B">
        <w:rPr>
          <w:spacing w:val="37"/>
          <w:sz w:val="24"/>
          <w:szCs w:val="24"/>
        </w:rPr>
        <w:t xml:space="preserve"> </w:t>
      </w:r>
      <w:r w:rsidRPr="0031389B">
        <w:rPr>
          <w:sz w:val="24"/>
          <w:szCs w:val="24"/>
        </w:rPr>
        <w:t>команду</w:t>
      </w:r>
      <w:r w:rsidRPr="0031389B">
        <w:rPr>
          <w:spacing w:val="43"/>
          <w:sz w:val="24"/>
          <w:szCs w:val="24"/>
        </w:rPr>
        <w:t xml:space="preserve"> </w:t>
      </w:r>
      <w:r w:rsidRPr="0031389B">
        <w:rPr>
          <w:sz w:val="24"/>
          <w:szCs w:val="24"/>
        </w:rPr>
        <w:t>и</w:t>
      </w:r>
      <w:r w:rsidRPr="0031389B">
        <w:rPr>
          <w:spacing w:val="40"/>
          <w:sz w:val="24"/>
          <w:szCs w:val="24"/>
        </w:rPr>
        <w:t xml:space="preserve"> </w:t>
      </w:r>
      <w:r w:rsidRPr="0031389B">
        <w:rPr>
          <w:sz w:val="24"/>
          <w:szCs w:val="24"/>
        </w:rPr>
        <w:t>т.</w:t>
      </w:r>
      <w:r w:rsidRPr="0031389B">
        <w:rPr>
          <w:spacing w:val="3"/>
          <w:sz w:val="24"/>
          <w:szCs w:val="24"/>
        </w:rPr>
        <w:t xml:space="preserve"> </w:t>
      </w:r>
      <w:r w:rsidRPr="0031389B">
        <w:rPr>
          <w:sz w:val="24"/>
          <w:szCs w:val="24"/>
        </w:rPr>
        <w:t>п.),</w:t>
      </w:r>
      <w:r w:rsidRPr="0031389B">
        <w:rPr>
          <w:spacing w:val="42"/>
          <w:sz w:val="24"/>
          <w:szCs w:val="24"/>
        </w:rPr>
        <w:t xml:space="preserve"> </w:t>
      </w:r>
      <w:r w:rsidRPr="0031389B">
        <w:rPr>
          <w:sz w:val="24"/>
          <w:szCs w:val="24"/>
        </w:rPr>
        <w:t>игры</w:t>
      </w:r>
      <w:r w:rsidRPr="0031389B">
        <w:rPr>
          <w:spacing w:val="43"/>
          <w:sz w:val="24"/>
          <w:szCs w:val="24"/>
        </w:rPr>
        <w:t xml:space="preserve"> </w:t>
      </w:r>
      <w:r w:rsidRPr="0031389B">
        <w:rPr>
          <w:sz w:val="24"/>
          <w:szCs w:val="24"/>
        </w:rPr>
        <w:t>с</w:t>
      </w:r>
      <w:r w:rsidRPr="0031389B">
        <w:rPr>
          <w:spacing w:val="-47"/>
          <w:sz w:val="24"/>
          <w:szCs w:val="24"/>
        </w:rPr>
        <w:t xml:space="preserve"> </w:t>
      </w:r>
      <w:r w:rsidRPr="0031389B">
        <w:rPr>
          <w:sz w:val="24"/>
          <w:szCs w:val="24"/>
        </w:rPr>
        <w:t>правилами,</w:t>
      </w:r>
      <w:r w:rsidRPr="0031389B">
        <w:rPr>
          <w:spacing w:val="-1"/>
          <w:sz w:val="24"/>
          <w:szCs w:val="24"/>
        </w:rPr>
        <w:t xml:space="preserve"> </w:t>
      </w:r>
      <w:r w:rsidRPr="0031389B">
        <w:rPr>
          <w:sz w:val="24"/>
          <w:szCs w:val="24"/>
        </w:rPr>
        <w:t>традиционные народные игры</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пр.;</w:t>
      </w:r>
    </w:p>
    <w:p w:rsidR="001E56BE" w:rsidRPr="0031389B" w:rsidRDefault="001E56BE" w:rsidP="001E56BE">
      <w:pPr>
        <w:pStyle w:val="TableParagraph"/>
        <w:numPr>
          <w:ilvl w:val="0"/>
          <w:numId w:val="23"/>
        </w:numPr>
        <w:tabs>
          <w:tab w:val="left" w:pos="259"/>
        </w:tabs>
        <w:spacing w:before="1"/>
        <w:ind w:left="258"/>
        <w:jc w:val="both"/>
        <w:rPr>
          <w:sz w:val="24"/>
          <w:szCs w:val="24"/>
        </w:rPr>
      </w:pPr>
      <w:r w:rsidRPr="0031389B">
        <w:rPr>
          <w:sz w:val="24"/>
          <w:szCs w:val="24"/>
        </w:rPr>
        <w:t>воспитывать</w:t>
      </w:r>
      <w:r w:rsidRPr="0031389B">
        <w:rPr>
          <w:spacing w:val="-4"/>
          <w:sz w:val="24"/>
          <w:szCs w:val="24"/>
        </w:rPr>
        <w:t xml:space="preserve"> </w:t>
      </w:r>
      <w:r w:rsidRPr="0031389B">
        <w:rPr>
          <w:sz w:val="24"/>
          <w:szCs w:val="24"/>
        </w:rPr>
        <w:t>у</w:t>
      </w:r>
      <w:r w:rsidRPr="0031389B">
        <w:rPr>
          <w:spacing w:val="-2"/>
          <w:sz w:val="24"/>
          <w:szCs w:val="24"/>
        </w:rPr>
        <w:t xml:space="preserve"> </w:t>
      </w:r>
      <w:r w:rsidRPr="0031389B">
        <w:rPr>
          <w:sz w:val="24"/>
          <w:szCs w:val="24"/>
        </w:rPr>
        <w:t>детей</w:t>
      </w:r>
      <w:r w:rsidRPr="0031389B">
        <w:rPr>
          <w:spacing w:val="-4"/>
          <w:sz w:val="24"/>
          <w:szCs w:val="24"/>
        </w:rPr>
        <w:t xml:space="preserve"> </w:t>
      </w:r>
      <w:r w:rsidRPr="0031389B">
        <w:rPr>
          <w:sz w:val="24"/>
          <w:szCs w:val="24"/>
        </w:rPr>
        <w:t>навыки</w:t>
      </w:r>
      <w:r w:rsidRPr="0031389B">
        <w:rPr>
          <w:spacing w:val="-3"/>
          <w:sz w:val="24"/>
          <w:szCs w:val="24"/>
        </w:rPr>
        <w:t xml:space="preserve"> </w:t>
      </w:r>
      <w:r w:rsidRPr="0031389B">
        <w:rPr>
          <w:sz w:val="24"/>
          <w:szCs w:val="24"/>
        </w:rPr>
        <w:t>поведения</w:t>
      </w:r>
      <w:r w:rsidRPr="0031389B">
        <w:rPr>
          <w:spacing w:val="-1"/>
          <w:sz w:val="24"/>
          <w:szCs w:val="24"/>
        </w:rPr>
        <w:t xml:space="preserve"> </w:t>
      </w:r>
      <w:r w:rsidRPr="0031389B">
        <w:rPr>
          <w:sz w:val="24"/>
          <w:szCs w:val="24"/>
        </w:rPr>
        <w:t>в</w:t>
      </w:r>
      <w:r w:rsidRPr="0031389B">
        <w:rPr>
          <w:spacing w:val="-5"/>
          <w:sz w:val="24"/>
          <w:szCs w:val="24"/>
        </w:rPr>
        <w:t xml:space="preserve"> </w:t>
      </w:r>
      <w:r w:rsidRPr="0031389B">
        <w:rPr>
          <w:sz w:val="24"/>
          <w:szCs w:val="24"/>
        </w:rPr>
        <w:t>обществе;</w:t>
      </w:r>
    </w:p>
    <w:p w:rsidR="001E56BE" w:rsidRPr="0031389B" w:rsidRDefault="001E56BE" w:rsidP="001E56BE">
      <w:pPr>
        <w:pStyle w:val="TableParagraph"/>
        <w:numPr>
          <w:ilvl w:val="0"/>
          <w:numId w:val="23"/>
        </w:numPr>
        <w:tabs>
          <w:tab w:val="left" w:pos="259"/>
        </w:tabs>
        <w:ind w:right="96" w:firstLine="0"/>
        <w:jc w:val="both"/>
        <w:rPr>
          <w:sz w:val="24"/>
          <w:szCs w:val="24"/>
        </w:rPr>
      </w:pPr>
      <w:proofErr w:type="gramStart"/>
      <w:r w:rsidRPr="0031389B">
        <w:rPr>
          <w:sz w:val="24"/>
          <w:szCs w:val="24"/>
        </w:rPr>
        <w:t>учить</w:t>
      </w:r>
      <w:r w:rsidRPr="0031389B">
        <w:rPr>
          <w:spacing w:val="15"/>
          <w:sz w:val="24"/>
          <w:szCs w:val="24"/>
        </w:rPr>
        <w:t xml:space="preserve"> </w:t>
      </w:r>
      <w:r w:rsidRPr="0031389B">
        <w:rPr>
          <w:sz w:val="24"/>
          <w:szCs w:val="24"/>
        </w:rPr>
        <w:t>детей</w:t>
      </w:r>
      <w:r w:rsidRPr="0031389B">
        <w:rPr>
          <w:spacing w:val="14"/>
          <w:sz w:val="24"/>
          <w:szCs w:val="24"/>
        </w:rPr>
        <w:t xml:space="preserve"> </w:t>
      </w:r>
      <w:r w:rsidRPr="0031389B">
        <w:rPr>
          <w:sz w:val="24"/>
          <w:szCs w:val="24"/>
        </w:rPr>
        <w:t>сотрудничать</w:t>
      </w:r>
      <w:proofErr w:type="gramEnd"/>
      <w:r w:rsidRPr="0031389B">
        <w:rPr>
          <w:sz w:val="24"/>
          <w:szCs w:val="24"/>
        </w:rPr>
        <w:t>,</w:t>
      </w:r>
      <w:r w:rsidRPr="0031389B">
        <w:rPr>
          <w:spacing w:val="16"/>
          <w:sz w:val="24"/>
          <w:szCs w:val="24"/>
        </w:rPr>
        <w:t xml:space="preserve"> </w:t>
      </w:r>
      <w:r w:rsidRPr="0031389B">
        <w:rPr>
          <w:sz w:val="24"/>
          <w:szCs w:val="24"/>
        </w:rPr>
        <w:t>организуя</w:t>
      </w:r>
      <w:r w:rsidRPr="0031389B">
        <w:rPr>
          <w:spacing w:val="14"/>
          <w:sz w:val="24"/>
          <w:szCs w:val="24"/>
        </w:rPr>
        <w:t xml:space="preserve"> </w:t>
      </w:r>
      <w:r w:rsidRPr="0031389B">
        <w:rPr>
          <w:sz w:val="24"/>
          <w:szCs w:val="24"/>
        </w:rPr>
        <w:t>групповые</w:t>
      </w:r>
      <w:r w:rsidRPr="0031389B">
        <w:rPr>
          <w:spacing w:val="16"/>
          <w:sz w:val="24"/>
          <w:szCs w:val="24"/>
        </w:rPr>
        <w:t xml:space="preserve"> </w:t>
      </w:r>
      <w:r w:rsidRPr="0031389B">
        <w:rPr>
          <w:sz w:val="24"/>
          <w:szCs w:val="24"/>
        </w:rPr>
        <w:t>формы</w:t>
      </w:r>
      <w:r w:rsidRPr="0031389B">
        <w:rPr>
          <w:spacing w:val="15"/>
          <w:sz w:val="24"/>
          <w:szCs w:val="24"/>
        </w:rPr>
        <w:t xml:space="preserve"> </w:t>
      </w:r>
      <w:r w:rsidRPr="0031389B">
        <w:rPr>
          <w:sz w:val="24"/>
          <w:szCs w:val="24"/>
        </w:rPr>
        <w:t>в</w:t>
      </w:r>
      <w:r w:rsidRPr="0031389B">
        <w:rPr>
          <w:spacing w:val="21"/>
          <w:sz w:val="24"/>
          <w:szCs w:val="24"/>
        </w:rPr>
        <w:t xml:space="preserve"> </w:t>
      </w:r>
      <w:r w:rsidRPr="0031389B">
        <w:rPr>
          <w:sz w:val="24"/>
          <w:szCs w:val="24"/>
        </w:rPr>
        <w:t>продуктивных</w:t>
      </w:r>
      <w:r w:rsidRPr="0031389B">
        <w:rPr>
          <w:spacing w:val="17"/>
          <w:sz w:val="24"/>
          <w:szCs w:val="24"/>
        </w:rPr>
        <w:t xml:space="preserve"> </w:t>
      </w:r>
      <w:r w:rsidRPr="0031389B">
        <w:rPr>
          <w:sz w:val="24"/>
          <w:szCs w:val="24"/>
        </w:rPr>
        <w:t>видах</w:t>
      </w:r>
      <w:r w:rsidRPr="0031389B">
        <w:rPr>
          <w:spacing w:val="-47"/>
          <w:sz w:val="24"/>
          <w:szCs w:val="24"/>
        </w:rPr>
        <w:t xml:space="preserve"> </w:t>
      </w:r>
      <w:r w:rsidRPr="0031389B">
        <w:rPr>
          <w:sz w:val="24"/>
          <w:szCs w:val="24"/>
        </w:rPr>
        <w:t>деятельности;</w:t>
      </w:r>
    </w:p>
    <w:p w:rsidR="001E56BE" w:rsidRPr="0031389B" w:rsidRDefault="001E56BE" w:rsidP="001E56BE">
      <w:pPr>
        <w:pStyle w:val="TableParagraph"/>
        <w:numPr>
          <w:ilvl w:val="0"/>
          <w:numId w:val="23"/>
        </w:numPr>
        <w:tabs>
          <w:tab w:val="left" w:pos="259"/>
        </w:tabs>
        <w:ind w:left="258"/>
        <w:jc w:val="both"/>
        <w:rPr>
          <w:sz w:val="24"/>
          <w:szCs w:val="24"/>
        </w:rPr>
      </w:pPr>
      <w:r w:rsidRPr="0031389B">
        <w:rPr>
          <w:sz w:val="24"/>
          <w:szCs w:val="24"/>
        </w:rPr>
        <w:t>учить</w:t>
      </w:r>
      <w:r w:rsidRPr="0031389B">
        <w:rPr>
          <w:spacing w:val="-3"/>
          <w:sz w:val="24"/>
          <w:szCs w:val="24"/>
        </w:rPr>
        <w:t xml:space="preserve"> </w:t>
      </w:r>
      <w:r w:rsidRPr="0031389B">
        <w:rPr>
          <w:sz w:val="24"/>
          <w:szCs w:val="24"/>
        </w:rPr>
        <w:t>детей,</w:t>
      </w:r>
      <w:r w:rsidRPr="0031389B">
        <w:rPr>
          <w:spacing w:val="-4"/>
          <w:sz w:val="24"/>
          <w:szCs w:val="24"/>
        </w:rPr>
        <w:t xml:space="preserve"> </w:t>
      </w:r>
      <w:r w:rsidRPr="0031389B">
        <w:rPr>
          <w:sz w:val="24"/>
          <w:szCs w:val="24"/>
        </w:rPr>
        <w:t>анализировать</w:t>
      </w:r>
      <w:r w:rsidRPr="0031389B">
        <w:rPr>
          <w:spacing w:val="-1"/>
          <w:sz w:val="24"/>
          <w:szCs w:val="24"/>
        </w:rPr>
        <w:t xml:space="preserve"> </w:t>
      </w:r>
      <w:r w:rsidRPr="0031389B">
        <w:rPr>
          <w:sz w:val="24"/>
          <w:szCs w:val="24"/>
        </w:rPr>
        <w:t>поступки</w:t>
      </w:r>
      <w:r w:rsidRPr="0031389B">
        <w:rPr>
          <w:spacing w:val="-4"/>
          <w:sz w:val="24"/>
          <w:szCs w:val="24"/>
        </w:rPr>
        <w:t xml:space="preserve"> </w:t>
      </w:r>
      <w:r w:rsidRPr="0031389B">
        <w:rPr>
          <w:sz w:val="24"/>
          <w:szCs w:val="24"/>
        </w:rPr>
        <w:t>и</w:t>
      </w:r>
      <w:r w:rsidRPr="0031389B">
        <w:rPr>
          <w:spacing w:val="-4"/>
          <w:sz w:val="24"/>
          <w:szCs w:val="24"/>
        </w:rPr>
        <w:t xml:space="preserve"> </w:t>
      </w:r>
      <w:r w:rsidRPr="0031389B">
        <w:rPr>
          <w:sz w:val="24"/>
          <w:szCs w:val="24"/>
        </w:rPr>
        <w:t>чувства</w:t>
      </w:r>
      <w:r w:rsidRPr="0031389B">
        <w:rPr>
          <w:spacing w:val="1"/>
          <w:sz w:val="24"/>
          <w:szCs w:val="24"/>
        </w:rPr>
        <w:t xml:space="preserve"> </w:t>
      </w:r>
      <w:r w:rsidRPr="0031389B">
        <w:rPr>
          <w:sz w:val="24"/>
          <w:szCs w:val="24"/>
        </w:rPr>
        <w:t>–</w:t>
      </w:r>
      <w:r w:rsidRPr="0031389B">
        <w:rPr>
          <w:spacing w:val="-2"/>
          <w:sz w:val="24"/>
          <w:szCs w:val="24"/>
        </w:rPr>
        <w:t xml:space="preserve"> </w:t>
      </w:r>
      <w:r w:rsidRPr="0031389B">
        <w:rPr>
          <w:sz w:val="24"/>
          <w:szCs w:val="24"/>
        </w:rPr>
        <w:t>свои</w:t>
      </w:r>
      <w:r w:rsidRPr="0031389B">
        <w:rPr>
          <w:spacing w:val="-4"/>
          <w:sz w:val="24"/>
          <w:szCs w:val="24"/>
        </w:rPr>
        <w:t xml:space="preserve"> </w:t>
      </w:r>
      <w:r w:rsidRPr="0031389B">
        <w:rPr>
          <w:sz w:val="24"/>
          <w:szCs w:val="24"/>
        </w:rPr>
        <w:t>и</w:t>
      </w:r>
      <w:r w:rsidRPr="0031389B">
        <w:rPr>
          <w:spacing w:val="-2"/>
          <w:sz w:val="24"/>
          <w:szCs w:val="24"/>
        </w:rPr>
        <w:t xml:space="preserve"> </w:t>
      </w:r>
      <w:r w:rsidRPr="0031389B">
        <w:rPr>
          <w:sz w:val="24"/>
          <w:szCs w:val="24"/>
        </w:rPr>
        <w:t>других</w:t>
      </w:r>
      <w:r w:rsidRPr="0031389B">
        <w:rPr>
          <w:spacing w:val="-2"/>
          <w:sz w:val="24"/>
          <w:szCs w:val="24"/>
        </w:rPr>
        <w:t xml:space="preserve"> </w:t>
      </w:r>
      <w:r w:rsidRPr="0031389B">
        <w:rPr>
          <w:sz w:val="24"/>
          <w:szCs w:val="24"/>
        </w:rPr>
        <w:t>людей;</w:t>
      </w:r>
    </w:p>
    <w:p w:rsidR="001E56BE" w:rsidRPr="0031389B" w:rsidRDefault="001E56BE" w:rsidP="001E56BE">
      <w:pPr>
        <w:pStyle w:val="TableParagraph"/>
        <w:tabs>
          <w:tab w:val="left" w:pos="259"/>
        </w:tabs>
        <w:ind w:left="107" w:right="105"/>
        <w:jc w:val="both"/>
        <w:rPr>
          <w:sz w:val="24"/>
          <w:szCs w:val="24"/>
        </w:rPr>
      </w:pPr>
      <w:r w:rsidRPr="0031389B">
        <w:rPr>
          <w:sz w:val="24"/>
          <w:szCs w:val="24"/>
        </w:rPr>
        <w:t>организовывать</w:t>
      </w:r>
      <w:r w:rsidRPr="0031389B">
        <w:rPr>
          <w:spacing w:val="-5"/>
          <w:sz w:val="24"/>
          <w:szCs w:val="24"/>
        </w:rPr>
        <w:t xml:space="preserve"> </w:t>
      </w:r>
      <w:r w:rsidRPr="0031389B">
        <w:rPr>
          <w:sz w:val="24"/>
          <w:szCs w:val="24"/>
        </w:rPr>
        <w:t>коллективные</w:t>
      </w:r>
      <w:r w:rsidRPr="0031389B">
        <w:rPr>
          <w:spacing w:val="-5"/>
          <w:sz w:val="24"/>
          <w:szCs w:val="24"/>
        </w:rPr>
        <w:t xml:space="preserve"> </w:t>
      </w:r>
      <w:r w:rsidRPr="0031389B">
        <w:rPr>
          <w:sz w:val="24"/>
          <w:szCs w:val="24"/>
        </w:rPr>
        <w:t>проекты</w:t>
      </w:r>
      <w:r w:rsidRPr="0031389B">
        <w:rPr>
          <w:spacing w:val="-5"/>
          <w:sz w:val="24"/>
          <w:szCs w:val="24"/>
        </w:rPr>
        <w:t xml:space="preserve"> </w:t>
      </w:r>
      <w:r w:rsidRPr="0031389B">
        <w:rPr>
          <w:sz w:val="24"/>
          <w:szCs w:val="24"/>
        </w:rPr>
        <w:t>заботы</w:t>
      </w:r>
      <w:r w:rsidRPr="0031389B">
        <w:rPr>
          <w:spacing w:val="-2"/>
          <w:sz w:val="24"/>
          <w:szCs w:val="24"/>
        </w:rPr>
        <w:t xml:space="preserve"> </w:t>
      </w:r>
      <w:r w:rsidRPr="0031389B">
        <w:rPr>
          <w:sz w:val="24"/>
          <w:szCs w:val="24"/>
        </w:rPr>
        <w:t>и</w:t>
      </w:r>
      <w:r w:rsidRPr="0031389B">
        <w:rPr>
          <w:spacing w:val="-5"/>
          <w:sz w:val="24"/>
          <w:szCs w:val="24"/>
        </w:rPr>
        <w:t xml:space="preserve"> </w:t>
      </w:r>
      <w:r w:rsidRPr="0031389B">
        <w:rPr>
          <w:sz w:val="24"/>
          <w:szCs w:val="24"/>
        </w:rPr>
        <w:t>помощи; создавать</w:t>
      </w:r>
      <w:r w:rsidRPr="0031389B">
        <w:rPr>
          <w:spacing w:val="-5"/>
          <w:sz w:val="24"/>
          <w:szCs w:val="24"/>
        </w:rPr>
        <w:t xml:space="preserve"> </w:t>
      </w:r>
      <w:r w:rsidRPr="0031389B">
        <w:rPr>
          <w:sz w:val="24"/>
          <w:szCs w:val="24"/>
        </w:rPr>
        <w:t>доброжелательный</w:t>
      </w:r>
      <w:r w:rsidRPr="0031389B">
        <w:rPr>
          <w:spacing w:val="-4"/>
          <w:sz w:val="24"/>
          <w:szCs w:val="24"/>
        </w:rPr>
        <w:t xml:space="preserve"> </w:t>
      </w:r>
      <w:r w:rsidRPr="0031389B">
        <w:rPr>
          <w:sz w:val="24"/>
          <w:szCs w:val="24"/>
        </w:rPr>
        <w:t>психологический</w:t>
      </w:r>
      <w:r w:rsidRPr="0031389B">
        <w:rPr>
          <w:spacing w:val="-4"/>
          <w:sz w:val="24"/>
          <w:szCs w:val="24"/>
        </w:rPr>
        <w:t xml:space="preserve"> </w:t>
      </w:r>
      <w:r w:rsidRPr="0031389B">
        <w:rPr>
          <w:sz w:val="24"/>
          <w:szCs w:val="24"/>
        </w:rPr>
        <w:t>климат</w:t>
      </w:r>
      <w:r w:rsidRPr="0031389B">
        <w:rPr>
          <w:spacing w:val="-1"/>
          <w:sz w:val="24"/>
          <w:szCs w:val="24"/>
        </w:rPr>
        <w:t xml:space="preserve"> </w:t>
      </w:r>
      <w:r w:rsidRPr="0031389B">
        <w:rPr>
          <w:sz w:val="24"/>
          <w:szCs w:val="24"/>
        </w:rPr>
        <w:t>в</w:t>
      </w:r>
      <w:r w:rsidRPr="0031389B">
        <w:rPr>
          <w:spacing w:val="-4"/>
          <w:sz w:val="24"/>
          <w:szCs w:val="24"/>
        </w:rPr>
        <w:t xml:space="preserve"> </w:t>
      </w:r>
      <w:r w:rsidRPr="0031389B">
        <w:rPr>
          <w:sz w:val="24"/>
          <w:szCs w:val="24"/>
        </w:rPr>
        <w:t>группе.</w:t>
      </w:r>
    </w:p>
    <w:p w:rsidR="00A6153B" w:rsidRPr="0031389B" w:rsidRDefault="00A6153B" w:rsidP="00AB1C48">
      <w:pPr>
        <w:pStyle w:val="TableParagraph"/>
        <w:tabs>
          <w:tab w:val="left" w:pos="259"/>
        </w:tabs>
        <w:ind w:left="107" w:right="105"/>
        <w:jc w:val="center"/>
        <w:rPr>
          <w:sz w:val="24"/>
          <w:szCs w:val="24"/>
        </w:rPr>
      </w:pPr>
      <w:r w:rsidRPr="0031389B">
        <w:rPr>
          <w:b/>
          <w:sz w:val="24"/>
          <w:szCs w:val="24"/>
        </w:rPr>
        <w:t>3. Познавательное направление воспитания</w:t>
      </w:r>
    </w:p>
    <w:p w:rsidR="00A6153B" w:rsidRPr="0031389B" w:rsidRDefault="00A6153B" w:rsidP="00A6153B">
      <w:pPr>
        <w:pStyle w:val="TableParagraph"/>
        <w:ind w:left="107" w:right="97" w:firstLine="708"/>
        <w:jc w:val="both"/>
        <w:rPr>
          <w:sz w:val="24"/>
          <w:szCs w:val="24"/>
        </w:rPr>
      </w:pPr>
      <w:r w:rsidRPr="0031389B">
        <w:rPr>
          <w:sz w:val="24"/>
          <w:szCs w:val="24"/>
        </w:rPr>
        <w:t>Цель</w:t>
      </w:r>
      <w:r w:rsidRPr="0031389B">
        <w:rPr>
          <w:spacing w:val="1"/>
          <w:sz w:val="24"/>
          <w:szCs w:val="24"/>
        </w:rPr>
        <w:t xml:space="preserve"> </w:t>
      </w:r>
      <w:r w:rsidRPr="0031389B">
        <w:rPr>
          <w:sz w:val="24"/>
          <w:szCs w:val="24"/>
        </w:rPr>
        <w:t>познавательного</w:t>
      </w:r>
      <w:r w:rsidRPr="0031389B">
        <w:rPr>
          <w:spacing w:val="1"/>
          <w:sz w:val="24"/>
          <w:szCs w:val="24"/>
        </w:rPr>
        <w:t xml:space="preserve"> </w:t>
      </w:r>
      <w:r w:rsidRPr="0031389B">
        <w:rPr>
          <w:sz w:val="24"/>
          <w:szCs w:val="24"/>
        </w:rPr>
        <w:t>направления</w:t>
      </w:r>
      <w:r w:rsidRPr="0031389B">
        <w:rPr>
          <w:spacing w:val="1"/>
          <w:sz w:val="24"/>
          <w:szCs w:val="24"/>
        </w:rPr>
        <w:t xml:space="preserve"> </w:t>
      </w:r>
      <w:r w:rsidRPr="0031389B">
        <w:rPr>
          <w:sz w:val="24"/>
          <w:szCs w:val="24"/>
        </w:rPr>
        <w:t>воспитания</w:t>
      </w:r>
      <w:r w:rsidRPr="0031389B">
        <w:rPr>
          <w:spacing w:val="1"/>
          <w:sz w:val="24"/>
          <w:szCs w:val="24"/>
        </w:rPr>
        <w:t xml:space="preserve"> </w:t>
      </w:r>
      <w:r w:rsidRPr="0031389B">
        <w:rPr>
          <w:sz w:val="24"/>
          <w:szCs w:val="24"/>
        </w:rPr>
        <w:t>–</w:t>
      </w:r>
      <w:r w:rsidRPr="0031389B">
        <w:rPr>
          <w:spacing w:val="1"/>
          <w:sz w:val="24"/>
          <w:szCs w:val="24"/>
        </w:rPr>
        <w:t xml:space="preserve"> </w:t>
      </w:r>
      <w:r w:rsidRPr="0031389B">
        <w:rPr>
          <w:sz w:val="24"/>
          <w:szCs w:val="24"/>
        </w:rPr>
        <w:t>формирование</w:t>
      </w:r>
      <w:r w:rsidRPr="0031389B">
        <w:rPr>
          <w:spacing w:val="-1"/>
          <w:sz w:val="24"/>
          <w:szCs w:val="24"/>
        </w:rPr>
        <w:t xml:space="preserve"> </w:t>
      </w:r>
      <w:r w:rsidRPr="0031389B">
        <w:rPr>
          <w:sz w:val="24"/>
          <w:szCs w:val="24"/>
        </w:rPr>
        <w:t>ценности</w:t>
      </w:r>
      <w:r w:rsidRPr="0031389B">
        <w:rPr>
          <w:spacing w:val="-1"/>
          <w:sz w:val="24"/>
          <w:szCs w:val="24"/>
        </w:rPr>
        <w:t xml:space="preserve"> </w:t>
      </w:r>
      <w:r w:rsidRPr="0031389B">
        <w:rPr>
          <w:sz w:val="24"/>
          <w:szCs w:val="24"/>
        </w:rPr>
        <w:t>познания.</w:t>
      </w:r>
    </w:p>
    <w:p w:rsidR="00A6153B" w:rsidRPr="0031389B" w:rsidRDefault="00A6153B" w:rsidP="00A6153B">
      <w:pPr>
        <w:pStyle w:val="TableParagraph"/>
        <w:spacing w:before="1"/>
        <w:ind w:left="107" w:right="103" w:firstLine="708"/>
        <w:jc w:val="both"/>
        <w:rPr>
          <w:sz w:val="24"/>
          <w:szCs w:val="24"/>
        </w:rPr>
      </w:pPr>
      <w:r w:rsidRPr="0031389B">
        <w:rPr>
          <w:sz w:val="24"/>
          <w:szCs w:val="24"/>
        </w:rPr>
        <w:t>Значимым для воспитания является формирование целостной картины</w:t>
      </w:r>
      <w:r w:rsidRPr="0031389B">
        <w:rPr>
          <w:spacing w:val="1"/>
          <w:sz w:val="24"/>
          <w:szCs w:val="24"/>
        </w:rPr>
        <w:t xml:space="preserve"> </w:t>
      </w:r>
      <w:r w:rsidRPr="0031389B">
        <w:rPr>
          <w:sz w:val="24"/>
          <w:szCs w:val="24"/>
        </w:rPr>
        <w:t>мира ребенка, в которой интегрировано ценностное, эмоционально окрашенное</w:t>
      </w:r>
      <w:r w:rsidRPr="0031389B">
        <w:rPr>
          <w:spacing w:val="1"/>
          <w:sz w:val="24"/>
          <w:szCs w:val="24"/>
        </w:rPr>
        <w:t xml:space="preserve"> </w:t>
      </w:r>
      <w:r w:rsidRPr="0031389B">
        <w:rPr>
          <w:sz w:val="24"/>
          <w:szCs w:val="24"/>
        </w:rPr>
        <w:t>отношение</w:t>
      </w:r>
      <w:r w:rsidRPr="0031389B">
        <w:rPr>
          <w:spacing w:val="-1"/>
          <w:sz w:val="24"/>
          <w:szCs w:val="24"/>
        </w:rPr>
        <w:t xml:space="preserve"> </w:t>
      </w:r>
      <w:r w:rsidRPr="0031389B">
        <w:rPr>
          <w:sz w:val="24"/>
          <w:szCs w:val="24"/>
        </w:rPr>
        <w:t>к</w:t>
      </w:r>
      <w:r w:rsidRPr="0031389B">
        <w:rPr>
          <w:spacing w:val="-1"/>
          <w:sz w:val="24"/>
          <w:szCs w:val="24"/>
        </w:rPr>
        <w:t xml:space="preserve"> </w:t>
      </w:r>
      <w:r w:rsidRPr="0031389B">
        <w:rPr>
          <w:sz w:val="24"/>
          <w:szCs w:val="24"/>
        </w:rPr>
        <w:t>миру,</w:t>
      </w:r>
      <w:r w:rsidRPr="0031389B">
        <w:rPr>
          <w:spacing w:val="-1"/>
          <w:sz w:val="24"/>
          <w:szCs w:val="24"/>
        </w:rPr>
        <w:t xml:space="preserve"> </w:t>
      </w:r>
      <w:r w:rsidRPr="0031389B">
        <w:rPr>
          <w:sz w:val="24"/>
          <w:szCs w:val="24"/>
        </w:rPr>
        <w:t>людям, природе, деятельности</w:t>
      </w:r>
      <w:r w:rsidRPr="0031389B">
        <w:rPr>
          <w:spacing w:val="-2"/>
          <w:sz w:val="24"/>
          <w:szCs w:val="24"/>
        </w:rPr>
        <w:t xml:space="preserve"> </w:t>
      </w:r>
      <w:r w:rsidRPr="0031389B">
        <w:rPr>
          <w:sz w:val="24"/>
          <w:szCs w:val="24"/>
        </w:rPr>
        <w:t>человека.</w:t>
      </w:r>
    </w:p>
    <w:p w:rsidR="00A6153B" w:rsidRPr="0031389B" w:rsidRDefault="00A6153B" w:rsidP="00A6153B">
      <w:pPr>
        <w:pStyle w:val="TableParagraph"/>
        <w:spacing w:line="229" w:lineRule="exact"/>
        <w:ind w:left="815"/>
        <w:jc w:val="both"/>
        <w:rPr>
          <w:b/>
          <w:i/>
          <w:sz w:val="24"/>
          <w:szCs w:val="24"/>
        </w:rPr>
      </w:pPr>
      <w:r w:rsidRPr="0031389B">
        <w:rPr>
          <w:b/>
          <w:i/>
          <w:sz w:val="24"/>
          <w:szCs w:val="24"/>
        </w:rPr>
        <w:t>Задачи</w:t>
      </w:r>
      <w:r w:rsidRPr="0031389B">
        <w:rPr>
          <w:b/>
          <w:i/>
          <w:spacing w:val="-8"/>
          <w:sz w:val="24"/>
          <w:szCs w:val="24"/>
        </w:rPr>
        <w:t xml:space="preserve"> </w:t>
      </w:r>
      <w:r w:rsidRPr="0031389B">
        <w:rPr>
          <w:b/>
          <w:i/>
          <w:sz w:val="24"/>
          <w:szCs w:val="24"/>
        </w:rPr>
        <w:t>познавательного</w:t>
      </w:r>
      <w:r w:rsidRPr="0031389B">
        <w:rPr>
          <w:b/>
          <w:i/>
          <w:spacing w:val="-5"/>
          <w:sz w:val="24"/>
          <w:szCs w:val="24"/>
        </w:rPr>
        <w:t xml:space="preserve"> </w:t>
      </w:r>
      <w:r w:rsidRPr="0031389B">
        <w:rPr>
          <w:b/>
          <w:i/>
          <w:sz w:val="24"/>
          <w:szCs w:val="24"/>
        </w:rPr>
        <w:t>направления</w:t>
      </w:r>
      <w:r w:rsidRPr="0031389B">
        <w:rPr>
          <w:b/>
          <w:i/>
          <w:spacing w:val="-6"/>
          <w:sz w:val="24"/>
          <w:szCs w:val="24"/>
        </w:rPr>
        <w:t xml:space="preserve"> </w:t>
      </w:r>
      <w:r w:rsidRPr="0031389B">
        <w:rPr>
          <w:b/>
          <w:i/>
          <w:sz w:val="24"/>
          <w:szCs w:val="24"/>
        </w:rPr>
        <w:t>воспитания:</w:t>
      </w:r>
    </w:p>
    <w:p w:rsidR="00A6153B" w:rsidRPr="0031389B" w:rsidRDefault="00FF005A" w:rsidP="00F03D7C">
      <w:pPr>
        <w:pStyle w:val="TableParagraph"/>
        <w:tabs>
          <w:tab w:val="left" w:pos="326"/>
        </w:tabs>
        <w:spacing w:before="1"/>
        <w:ind w:left="107" w:right="101"/>
        <w:jc w:val="both"/>
        <w:rPr>
          <w:sz w:val="24"/>
          <w:szCs w:val="24"/>
        </w:rPr>
      </w:pPr>
      <w:r w:rsidRPr="0031389B">
        <w:rPr>
          <w:sz w:val="24"/>
          <w:szCs w:val="24"/>
        </w:rPr>
        <w:t>- р</w:t>
      </w:r>
      <w:r w:rsidR="00A6153B" w:rsidRPr="0031389B">
        <w:rPr>
          <w:sz w:val="24"/>
          <w:szCs w:val="24"/>
        </w:rPr>
        <w:t>азвитие</w:t>
      </w:r>
      <w:r w:rsidR="00A6153B" w:rsidRPr="0031389B">
        <w:rPr>
          <w:spacing w:val="1"/>
          <w:sz w:val="24"/>
          <w:szCs w:val="24"/>
        </w:rPr>
        <w:t xml:space="preserve"> </w:t>
      </w:r>
      <w:r w:rsidR="00A6153B" w:rsidRPr="0031389B">
        <w:rPr>
          <w:sz w:val="24"/>
          <w:szCs w:val="24"/>
        </w:rPr>
        <w:t>любознательности,</w:t>
      </w:r>
      <w:r w:rsidR="00A6153B" w:rsidRPr="0031389B">
        <w:rPr>
          <w:spacing w:val="1"/>
          <w:sz w:val="24"/>
          <w:szCs w:val="24"/>
        </w:rPr>
        <w:t xml:space="preserve"> </w:t>
      </w:r>
      <w:r w:rsidR="00A6153B" w:rsidRPr="0031389B">
        <w:rPr>
          <w:sz w:val="24"/>
          <w:szCs w:val="24"/>
        </w:rPr>
        <w:t>формирование</w:t>
      </w:r>
      <w:r w:rsidR="00A6153B" w:rsidRPr="0031389B">
        <w:rPr>
          <w:spacing w:val="1"/>
          <w:sz w:val="24"/>
          <w:szCs w:val="24"/>
        </w:rPr>
        <w:t xml:space="preserve"> </w:t>
      </w:r>
      <w:r w:rsidR="00A6153B" w:rsidRPr="0031389B">
        <w:rPr>
          <w:sz w:val="24"/>
          <w:szCs w:val="24"/>
        </w:rPr>
        <w:t>опыта</w:t>
      </w:r>
      <w:r w:rsidR="00A6153B" w:rsidRPr="0031389B">
        <w:rPr>
          <w:spacing w:val="51"/>
          <w:sz w:val="24"/>
          <w:szCs w:val="24"/>
        </w:rPr>
        <w:t xml:space="preserve"> </w:t>
      </w:r>
      <w:r w:rsidR="00A6153B" w:rsidRPr="0031389B">
        <w:rPr>
          <w:sz w:val="24"/>
          <w:szCs w:val="24"/>
        </w:rPr>
        <w:t>познавательной</w:t>
      </w:r>
      <w:r w:rsidR="00A6153B" w:rsidRPr="0031389B">
        <w:rPr>
          <w:spacing w:val="1"/>
          <w:sz w:val="24"/>
          <w:szCs w:val="24"/>
        </w:rPr>
        <w:t xml:space="preserve"> </w:t>
      </w:r>
      <w:r w:rsidR="00A6153B" w:rsidRPr="0031389B">
        <w:rPr>
          <w:sz w:val="24"/>
          <w:szCs w:val="24"/>
        </w:rPr>
        <w:t>инициативы;</w:t>
      </w:r>
      <w:r w:rsidR="00F03D7C" w:rsidRPr="0031389B">
        <w:rPr>
          <w:sz w:val="24"/>
          <w:szCs w:val="24"/>
        </w:rPr>
        <w:t xml:space="preserve">  </w:t>
      </w:r>
      <w:r w:rsidR="00A6153B" w:rsidRPr="0031389B">
        <w:rPr>
          <w:sz w:val="24"/>
          <w:szCs w:val="24"/>
        </w:rPr>
        <w:t>формирование</w:t>
      </w:r>
      <w:r w:rsidR="00A6153B" w:rsidRPr="0031389B">
        <w:rPr>
          <w:spacing w:val="-5"/>
          <w:sz w:val="24"/>
          <w:szCs w:val="24"/>
        </w:rPr>
        <w:t xml:space="preserve"> </w:t>
      </w:r>
      <w:r w:rsidR="00A6153B" w:rsidRPr="0031389B">
        <w:rPr>
          <w:sz w:val="24"/>
          <w:szCs w:val="24"/>
        </w:rPr>
        <w:t>ценностного</w:t>
      </w:r>
      <w:r w:rsidR="00A6153B" w:rsidRPr="0031389B">
        <w:rPr>
          <w:spacing w:val="-3"/>
          <w:sz w:val="24"/>
          <w:szCs w:val="24"/>
        </w:rPr>
        <w:t xml:space="preserve"> </w:t>
      </w:r>
      <w:r w:rsidR="00A6153B" w:rsidRPr="0031389B">
        <w:rPr>
          <w:sz w:val="24"/>
          <w:szCs w:val="24"/>
        </w:rPr>
        <w:t>отношения</w:t>
      </w:r>
      <w:r w:rsidR="00A6153B" w:rsidRPr="0031389B">
        <w:rPr>
          <w:spacing w:val="-5"/>
          <w:sz w:val="24"/>
          <w:szCs w:val="24"/>
        </w:rPr>
        <w:t xml:space="preserve"> </w:t>
      </w:r>
      <w:r w:rsidR="00A6153B" w:rsidRPr="0031389B">
        <w:rPr>
          <w:sz w:val="24"/>
          <w:szCs w:val="24"/>
        </w:rPr>
        <w:t>к</w:t>
      </w:r>
      <w:r w:rsidR="00A6153B" w:rsidRPr="0031389B">
        <w:rPr>
          <w:spacing w:val="-5"/>
          <w:sz w:val="24"/>
          <w:szCs w:val="24"/>
        </w:rPr>
        <w:t xml:space="preserve"> </w:t>
      </w:r>
      <w:r w:rsidR="00A6153B" w:rsidRPr="0031389B">
        <w:rPr>
          <w:sz w:val="24"/>
          <w:szCs w:val="24"/>
        </w:rPr>
        <w:t>взрослому</w:t>
      </w:r>
      <w:r w:rsidR="00A6153B" w:rsidRPr="0031389B">
        <w:rPr>
          <w:spacing w:val="-4"/>
          <w:sz w:val="24"/>
          <w:szCs w:val="24"/>
        </w:rPr>
        <w:t xml:space="preserve"> </w:t>
      </w:r>
      <w:r w:rsidR="00A6153B" w:rsidRPr="0031389B">
        <w:rPr>
          <w:sz w:val="24"/>
          <w:szCs w:val="24"/>
        </w:rPr>
        <w:t>как</w:t>
      </w:r>
      <w:r w:rsidR="00A6153B" w:rsidRPr="0031389B">
        <w:rPr>
          <w:spacing w:val="-5"/>
          <w:sz w:val="24"/>
          <w:szCs w:val="24"/>
        </w:rPr>
        <w:t xml:space="preserve"> </w:t>
      </w:r>
      <w:r w:rsidR="00A6153B" w:rsidRPr="0031389B">
        <w:rPr>
          <w:sz w:val="24"/>
          <w:szCs w:val="24"/>
        </w:rPr>
        <w:t>источнику</w:t>
      </w:r>
      <w:r w:rsidR="00A6153B" w:rsidRPr="0031389B">
        <w:rPr>
          <w:spacing w:val="-3"/>
          <w:sz w:val="24"/>
          <w:szCs w:val="24"/>
        </w:rPr>
        <w:t xml:space="preserve"> </w:t>
      </w:r>
      <w:r w:rsidR="00A6153B" w:rsidRPr="0031389B">
        <w:rPr>
          <w:sz w:val="24"/>
          <w:szCs w:val="24"/>
        </w:rPr>
        <w:t>знаний;</w:t>
      </w:r>
    </w:p>
    <w:p w:rsidR="00A6153B" w:rsidRPr="0031389B" w:rsidRDefault="00FF005A" w:rsidP="00F03D7C">
      <w:pPr>
        <w:pStyle w:val="TableParagraph"/>
        <w:ind w:left="107" w:right="97"/>
        <w:jc w:val="both"/>
        <w:rPr>
          <w:sz w:val="24"/>
          <w:szCs w:val="24"/>
        </w:rPr>
      </w:pPr>
      <w:r w:rsidRPr="0031389B">
        <w:rPr>
          <w:sz w:val="24"/>
          <w:szCs w:val="24"/>
        </w:rPr>
        <w:t>- п</w:t>
      </w:r>
      <w:r w:rsidR="00A6153B" w:rsidRPr="0031389B">
        <w:rPr>
          <w:sz w:val="24"/>
          <w:szCs w:val="24"/>
        </w:rPr>
        <w:t>риобщение</w:t>
      </w:r>
      <w:r w:rsidR="00A6153B" w:rsidRPr="0031389B">
        <w:rPr>
          <w:spacing w:val="1"/>
          <w:sz w:val="24"/>
          <w:szCs w:val="24"/>
        </w:rPr>
        <w:t xml:space="preserve"> </w:t>
      </w:r>
      <w:r w:rsidR="00A6153B" w:rsidRPr="0031389B">
        <w:rPr>
          <w:sz w:val="24"/>
          <w:szCs w:val="24"/>
        </w:rPr>
        <w:t>ребенка</w:t>
      </w:r>
      <w:r w:rsidR="00A6153B" w:rsidRPr="0031389B">
        <w:rPr>
          <w:spacing w:val="1"/>
          <w:sz w:val="24"/>
          <w:szCs w:val="24"/>
        </w:rPr>
        <w:t xml:space="preserve"> </w:t>
      </w:r>
      <w:r w:rsidR="00A6153B" w:rsidRPr="0031389B">
        <w:rPr>
          <w:sz w:val="24"/>
          <w:szCs w:val="24"/>
        </w:rPr>
        <w:t>к</w:t>
      </w:r>
      <w:r w:rsidR="00A6153B" w:rsidRPr="0031389B">
        <w:rPr>
          <w:spacing w:val="1"/>
          <w:sz w:val="24"/>
          <w:szCs w:val="24"/>
        </w:rPr>
        <w:t xml:space="preserve"> </w:t>
      </w:r>
      <w:r w:rsidR="00A6153B" w:rsidRPr="0031389B">
        <w:rPr>
          <w:sz w:val="24"/>
          <w:szCs w:val="24"/>
        </w:rPr>
        <w:t>культурным</w:t>
      </w:r>
      <w:r w:rsidR="00A6153B" w:rsidRPr="0031389B">
        <w:rPr>
          <w:spacing w:val="1"/>
          <w:sz w:val="24"/>
          <w:szCs w:val="24"/>
        </w:rPr>
        <w:t xml:space="preserve"> </w:t>
      </w:r>
      <w:r w:rsidR="00A6153B" w:rsidRPr="0031389B">
        <w:rPr>
          <w:sz w:val="24"/>
          <w:szCs w:val="24"/>
        </w:rPr>
        <w:t>способам</w:t>
      </w:r>
      <w:r w:rsidR="00A6153B" w:rsidRPr="0031389B">
        <w:rPr>
          <w:spacing w:val="1"/>
          <w:sz w:val="24"/>
          <w:szCs w:val="24"/>
        </w:rPr>
        <w:t xml:space="preserve"> </w:t>
      </w:r>
      <w:r w:rsidR="00A6153B" w:rsidRPr="0031389B">
        <w:rPr>
          <w:sz w:val="24"/>
          <w:szCs w:val="24"/>
        </w:rPr>
        <w:t>познания</w:t>
      </w:r>
      <w:r w:rsidR="00A6153B" w:rsidRPr="0031389B">
        <w:rPr>
          <w:spacing w:val="1"/>
          <w:sz w:val="24"/>
          <w:szCs w:val="24"/>
        </w:rPr>
        <w:t xml:space="preserve"> </w:t>
      </w:r>
      <w:r w:rsidR="00A6153B" w:rsidRPr="0031389B">
        <w:rPr>
          <w:sz w:val="24"/>
          <w:szCs w:val="24"/>
        </w:rPr>
        <w:t>(книги,</w:t>
      </w:r>
      <w:r w:rsidR="00A6153B" w:rsidRPr="0031389B">
        <w:rPr>
          <w:spacing w:val="1"/>
          <w:sz w:val="24"/>
          <w:szCs w:val="24"/>
        </w:rPr>
        <w:t xml:space="preserve"> </w:t>
      </w:r>
      <w:r w:rsidR="00A6153B" w:rsidRPr="0031389B">
        <w:rPr>
          <w:sz w:val="24"/>
          <w:szCs w:val="24"/>
        </w:rPr>
        <w:t>интерне</w:t>
      </w:r>
      <w:proofErr w:type="gramStart"/>
      <w:r w:rsidR="00A6153B" w:rsidRPr="0031389B">
        <w:rPr>
          <w:sz w:val="24"/>
          <w:szCs w:val="24"/>
        </w:rPr>
        <w:t>т-</w:t>
      </w:r>
      <w:proofErr w:type="gramEnd"/>
      <w:r w:rsidR="00A6153B" w:rsidRPr="0031389B">
        <w:rPr>
          <w:spacing w:val="1"/>
          <w:sz w:val="24"/>
          <w:szCs w:val="24"/>
        </w:rPr>
        <w:t xml:space="preserve"> </w:t>
      </w:r>
      <w:r w:rsidR="00A6153B" w:rsidRPr="0031389B">
        <w:rPr>
          <w:sz w:val="24"/>
          <w:szCs w:val="24"/>
        </w:rPr>
        <w:t>источники,</w:t>
      </w:r>
      <w:r w:rsidR="00A6153B" w:rsidRPr="0031389B">
        <w:rPr>
          <w:spacing w:val="-1"/>
          <w:sz w:val="24"/>
          <w:szCs w:val="24"/>
        </w:rPr>
        <w:t xml:space="preserve"> </w:t>
      </w:r>
      <w:r w:rsidR="00A6153B" w:rsidRPr="0031389B">
        <w:rPr>
          <w:sz w:val="24"/>
          <w:szCs w:val="24"/>
        </w:rPr>
        <w:lastRenderedPageBreak/>
        <w:t>дискуссии</w:t>
      </w:r>
      <w:r w:rsidR="00A6153B" w:rsidRPr="0031389B">
        <w:rPr>
          <w:spacing w:val="-1"/>
          <w:sz w:val="24"/>
          <w:szCs w:val="24"/>
        </w:rPr>
        <w:t xml:space="preserve"> </w:t>
      </w:r>
      <w:r w:rsidR="00A6153B" w:rsidRPr="0031389B">
        <w:rPr>
          <w:sz w:val="24"/>
          <w:szCs w:val="24"/>
        </w:rPr>
        <w:t>и</w:t>
      </w:r>
      <w:r w:rsidR="00A6153B" w:rsidRPr="0031389B">
        <w:rPr>
          <w:spacing w:val="1"/>
          <w:sz w:val="24"/>
          <w:szCs w:val="24"/>
        </w:rPr>
        <w:t xml:space="preserve"> </w:t>
      </w:r>
      <w:r w:rsidR="00A6153B" w:rsidRPr="0031389B">
        <w:rPr>
          <w:sz w:val="24"/>
          <w:szCs w:val="24"/>
        </w:rPr>
        <w:t>др.).</w:t>
      </w:r>
    </w:p>
    <w:p w:rsidR="00A6153B" w:rsidRPr="0031389B" w:rsidRDefault="00A6153B" w:rsidP="00A6153B">
      <w:pPr>
        <w:pStyle w:val="TableParagraph"/>
        <w:ind w:left="815"/>
        <w:jc w:val="both"/>
        <w:rPr>
          <w:b/>
          <w:i/>
          <w:sz w:val="24"/>
          <w:szCs w:val="24"/>
        </w:rPr>
      </w:pPr>
      <w:r w:rsidRPr="0031389B">
        <w:rPr>
          <w:b/>
          <w:i/>
          <w:sz w:val="24"/>
          <w:szCs w:val="24"/>
        </w:rPr>
        <w:t>Направления</w:t>
      </w:r>
      <w:r w:rsidRPr="0031389B">
        <w:rPr>
          <w:b/>
          <w:i/>
          <w:spacing w:val="-4"/>
          <w:sz w:val="24"/>
          <w:szCs w:val="24"/>
        </w:rPr>
        <w:t xml:space="preserve"> </w:t>
      </w:r>
      <w:r w:rsidRPr="0031389B">
        <w:rPr>
          <w:b/>
          <w:i/>
          <w:sz w:val="24"/>
          <w:szCs w:val="24"/>
        </w:rPr>
        <w:t>деятельности</w:t>
      </w:r>
      <w:r w:rsidRPr="0031389B">
        <w:rPr>
          <w:b/>
          <w:i/>
          <w:spacing w:val="-5"/>
          <w:sz w:val="24"/>
          <w:szCs w:val="24"/>
        </w:rPr>
        <w:t xml:space="preserve"> </w:t>
      </w:r>
      <w:r w:rsidRPr="0031389B">
        <w:rPr>
          <w:b/>
          <w:i/>
          <w:sz w:val="24"/>
          <w:szCs w:val="24"/>
        </w:rPr>
        <w:t>воспитателя:</w:t>
      </w:r>
    </w:p>
    <w:p w:rsidR="00A6153B" w:rsidRPr="0031389B" w:rsidRDefault="00A6153B" w:rsidP="00A6153B">
      <w:pPr>
        <w:pStyle w:val="TableParagraph"/>
        <w:numPr>
          <w:ilvl w:val="0"/>
          <w:numId w:val="22"/>
        </w:numPr>
        <w:tabs>
          <w:tab w:val="left" w:pos="259"/>
        </w:tabs>
        <w:ind w:right="93" w:firstLine="0"/>
        <w:jc w:val="both"/>
        <w:rPr>
          <w:sz w:val="24"/>
          <w:szCs w:val="24"/>
        </w:rPr>
      </w:pPr>
      <w:proofErr w:type="gramStart"/>
      <w:r w:rsidRPr="0031389B">
        <w:rPr>
          <w:sz w:val="24"/>
          <w:szCs w:val="24"/>
        </w:rPr>
        <w:t>совместная</w:t>
      </w:r>
      <w:proofErr w:type="gramEnd"/>
      <w:r w:rsidRPr="0031389B">
        <w:rPr>
          <w:spacing w:val="1"/>
          <w:sz w:val="24"/>
          <w:szCs w:val="24"/>
        </w:rPr>
        <w:t xml:space="preserve"> </w:t>
      </w:r>
      <w:r w:rsidRPr="0031389B">
        <w:rPr>
          <w:sz w:val="24"/>
          <w:szCs w:val="24"/>
        </w:rPr>
        <w:t>деятельность</w:t>
      </w:r>
      <w:r w:rsidRPr="0031389B">
        <w:rPr>
          <w:spacing w:val="1"/>
          <w:sz w:val="24"/>
          <w:szCs w:val="24"/>
        </w:rPr>
        <w:t xml:space="preserve"> </w:t>
      </w:r>
      <w:r w:rsidRPr="0031389B">
        <w:rPr>
          <w:sz w:val="24"/>
          <w:szCs w:val="24"/>
        </w:rPr>
        <w:t>воспитателя</w:t>
      </w:r>
      <w:r w:rsidRPr="0031389B">
        <w:rPr>
          <w:spacing w:val="1"/>
          <w:sz w:val="24"/>
          <w:szCs w:val="24"/>
        </w:rPr>
        <w:t xml:space="preserve"> </w:t>
      </w:r>
      <w:r w:rsidRPr="0031389B">
        <w:rPr>
          <w:sz w:val="24"/>
          <w:szCs w:val="24"/>
        </w:rPr>
        <w:t>с</w:t>
      </w:r>
      <w:r w:rsidRPr="0031389B">
        <w:rPr>
          <w:spacing w:val="1"/>
          <w:sz w:val="24"/>
          <w:szCs w:val="24"/>
        </w:rPr>
        <w:t xml:space="preserve"> </w:t>
      </w:r>
      <w:r w:rsidRPr="0031389B">
        <w:rPr>
          <w:sz w:val="24"/>
          <w:szCs w:val="24"/>
        </w:rPr>
        <w:t>детьми</w:t>
      </w:r>
      <w:r w:rsidRPr="0031389B">
        <w:rPr>
          <w:spacing w:val="1"/>
          <w:sz w:val="24"/>
          <w:szCs w:val="24"/>
        </w:rPr>
        <w:t xml:space="preserve"> </w:t>
      </w:r>
      <w:r w:rsidRPr="0031389B">
        <w:rPr>
          <w:sz w:val="24"/>
          <w:szCs w:val="24"/>
        </w:rPr>
        <w:t>на</w:t>
      </w:r>
      <w:r w:rsidRPr="0031389B">
        <w:rPr>
          <w:spacing w:val="1"/>
          <w:sz w:val="24"/>
          <w:szCs w:val="24"/>
        </w:rPr>
        <w:t xml:space="preserve"> </w:t>
      </w:r>
      <w:r w:rsidRPr="0031389B">
        <w:rPr>
          <w:sz w:val="24"/>
          <w:szCs w:val="24"/>
        </w:rPr>
        <w:t>основе</w:t>
      </w:r>
      <w:r w:rsidRPr="0031389B">
        <w:rPr>
          <w:spacing w:val="1"/>
          <w:sz w:val="24"/>
          <w:szCs w:val="24"/>
        </w:rPr>
        <w:t xml:space="preserve"> </w:t>
      </w:r>
      <w:r w:rsidRPr="0031389B">
        <w:rPr>
          <w:sz w:val="24"/>
          <w:szCs w:val="24"/>
        </w:rPr>
        <w:t>наблюдения,</w:t>
      </w:r>
      <w:r w:rsidRPr="0031389B">
        <w:rPr>
          <w:spacing w:val="1"/>
          <w:sz w:val="24"/>
          <w:szCs w:val="24"/>
        </w:rPr>
        <w:t xml:space="preserve"> </w:t>
      </w:r>
      <w:r w:rsidRPr="0031389B">
        <w:rPr>
          <w:sz w:val="24"/>
          <w:szCs w:val="24"/>
        </w:rPr>
        <w:t>сравнения, проведения опытов (экспериментирования), организации походов и</w:t>
      </w:r>
      <w:r w:rsidRPr="0031389B">
        <w:rPr>
          <w:spacing w:val="1"/>
          <w:sz w:val="24"/>
          <w:szCs w:val="24"/>
        </w:rPr>
        <w:t xml:space="preserve"> </w:t>
      </w:r>
      <w:r w:rsidRPr="0031389B">
        <w:rPr>
          <w:sz w:val="24"/>
          <w:szCs w:val="24"/>
        </w:rPr>
        <w:t>экскурсий,</w:t>
      </w:r>
      <w:r w:rsidRPr="0031389B">
        <w:rPr>
          <w:spacing w:val="1"/>
          <w:sz w:val="24"/>
          <w:szCs w:val="24"/>
        </w:rPr>
        <w:t xml:space="preserve"> </w:t>
      </w:r>
      <w:r w:rsidRPr="0031389B">
        <w:rPr>
          <w:sz w:val="24"/>
          <w:szCs w:val="24"/>
        </w:rPr>
        <w:t>просмотра</w:t>
      </w:r>
      <w:r w:rsidRPr="0031389B">
        <w:rPr>
          <w:spacing w:val="1"/>
          <w:sz w:val="24"/>
          <w:szCs w:val="24"/>
        </w:rPr>
        <w:t xml:space="preserve"> </w:t>
      </w:r>
      <w:r w:rsidRPr="0031389B">
        <w:rPr>
          <w:sz w:val="24"/>
          <w:szCs w:val="24"/>
        </w:rPr>
        <w:t>доступных</w:t>
      </w:r>
      <w:r w:rsidRPr="0031389B">
        <w:rPr>
          <w:spacing w:val="1"/>
          <w:sz w:val="24"/>
          <w:szCs w:val="24"/>
        </w:rPr>
        <w:t xml:space="preserve"> </w:t>
      </w:r>
      <w:r w:rsidRPr="0031389B">
        <w:rPr>
          <w:sz w:val="24"/>
          <w:szCs w:val="24"/>
        </w:rPr>
        <w:t>для</w:t>
      </w:r>
      <w:r w:rsidRPr="0031389B">
        <w:rPr>
          <w:spacing w:val="1"/>
          <w:sz w:val="24"/>
          <w:szCs w:val="24"/>
        </w:rPr>
        <w:t xml:space="preserve"> </w:t>
      </w:r>
      <w:r w:rsidRPr="0031389B">
        <w:rPr>
          <w:sz w:val="24"/>
          <w:szCs w:val="24"/>
        </w:rPr>
        <w:t>восприятия</w:t>
      </w:r>
      <w:r w:rsidRPr="0031389B">
        <w:rPr>
          <w:spacing w:val="1"/>
          <w:sz w:val="24"/>
          <w:szCs w:val="24"/>
        </w:rPr>
        <w:t xml:space="preserve"> </w:t>
      </w:r>
      <w:r w:rsidRPr="0031389B">
        <w:rPr>
          <w:sz w:val="24"/>
          <w:szCs w:val="24"/>
        </w:rPr>
        <w:t>ребенка</w:t>
      </w:r>
      <w:r w:rsidRPr="0031389B">
        <w:rPr>
          <w:spacing w:val="1"/>
          <w:sz w:val="24"/>
          <w:szCs w:val="24"/>
        </w:rPr>
        <w:t xml:space="preserve"> </w:t>
      </w:r>
      <w:r w:rsidRPr="0031389B">
        <w:rPr>
          <w:sz w:val="24"/>
          <w:szCs w:val="24"/>
        </w:rPr>
        <w:t>познавательных</w:t>
      </w:r>
      <w:r w:rsidRPr="0031389B">
        <w:rPr>
          <w:spacing w:val="1"/>
          <w:sz w:val="24"/>
          <w:szCs w:val="24"/>
        </w:rPr>
        <w:t xml:space="preserve"> </w:t>
      </w:r>
      <w:r w:rsidRPr="0031389B">
        <w:rPr>
          <w:sz w:val="24"/>
          <w:szCs w:val="24"/>
        </w:rPr>
        <w:t>фильмов,</w:t>
      </w:r>
      <w:r w:rsidRPr="0031389B">
        <w:rPr>
          <w:spacing w:val="-1"/>
          <w:sz w:val="24"/>
          <w:szCs w:val="24"/>
        </w:rPr>
        <w:t xml:space="preserve"> </w:t>
      </w:r>
      <w:r w:rsidRPr="0031389B">
        <w:rPr>
          <w:sz w:val="24"/>
          <w:szCs w:val="24"/>
        </w:rPr>
        <w:t>чтения</w:t>
      </w:r>
      <w:r w:rsidRPr="0031389B">
        <w:rPr>
          <w:spacing w:val="2"/>
          <w:sz w:val="24"/>
          <w:szCs w:val="24"/>
        </w:rPr>
        <w:t xml:space="preserve"> </w:t>
      </w:r>
      <w:r w:rsidRPr="0031389B">
        <w:rPr>
          <w:sz w:val="24"/>
          <w:szCs w:val="24"/>
        </w:rPr>
        <w:t>и</w:t>
      </w:r>
      <w:r w:rsidRPr="0031389B">
        <w:rPr>
          <w:spacing w:val="-1"/>
          <w:sz w:val="24"/>
          <w:szCs w:val="24"/>
        </w:rPr>
        <w:t xml:space="preserve"> </w:t>
      </w:r>
      <w:r w:rsidRPr="0031389B">
        <w:rPr>
          <w:sz w:val="24"/>
          <w:szCs w:val="24"/>
        </w:rPr>
        <w:t>просмотра книг;</w:t>
      </w:r>
    </w:p>
    <w:p w:rsidR="00A6153B" w:rsidRPr="0031389B" w:rsidRDefault="00A6153B" w:rsidP="00A6153B">
      <w:pPr>
        <w:pStyle w:val="TableParagraph"/>
        <w:numPr>
          <w:ilvl w:val="0"/>
          <w:numId w:val="22"/>
        </w:numPr>
        <w:tabs>
          <w:tab w:val="left" w:pos="259"/>
        </w:tabs>
        <w:ind w:right="104" w:firstLine="0"/>
        <w:jc w:val="both"/>
        <w:rPr>
          <w:sz w:val="24"/>
          <w:szCs w:val="24"/>
        </w:rPr>
      </w:pPr>
      <w:r w:rsidRPr="0031389B">
        <w:rPr>
          <w:sz w:val="24"/>
          <w:szCs w:val="24"/>
        </w:rPr>
        <w:t>организация</w:t>
      </w:r>
      <w:r w:rsidRPr="0031389B">
        <w:rPr>
          <w:spacing w:val="1"/>
          <w:sz w:val="24"/>
          <w:szCs w:val="24"/>
        </w:rPr>
        <w:t xml:space="preserve"> </w:t>
      </w:r>
      <w:r w:rsidRPr="0031389B">
        <w:rPr>
          <w:sz w:val="24"/>
          <w:szCs w:val="24"/>
        </w:rPr>
        <w:t>конструкторской</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продуктивной</w:t>
      </w:r>
      <w:r w:rsidRPr="0031389B">
        <w:rPr>
          <w:spacing w:val="1"/>
          <w:sz w:val="24"/>
          <w:szCs w:val="24"/>
        </w:rPr>
        <w:t xml:space="preserve"> </w:t>
      </w:r>
      <w:r w:rsidRPr="0031389B">
        <w:rPr>
          <w:sz w:val="24"/>
          <w:szCs w:val="24"/>
        </w:rPr>
        <w:t>творческой</w:t>
      </w:r>
      <w:r w:rsidRPr="0031389B">
        <w:rPr>
          <w:spacing w:val="1"/>
          <w:sz w:val="24"/>
          <w:szCs w:val="24"/>
        </w:rPr>
        <w:t xml:space="preserve"> </w:t>
      </w:r>
      <w:r w:rsidRPr="0031389B">
        <w:rPr>
          <w:sz w:val="24"/>
          <w:szCs w:val="24"/>
        </w:rPr>
        <w:t>деятельности,</w:t>
      </w:r>
      <w:r w:rsidRPr="0031389B">
        <w:rPr>
          <w:spacing w:val="1"/>
          <w:sz w:val="24"/>
          <w:szCs w:val="24"/>
        </w:rPr>
        <w:t xml:space="preserve"> </w:t>
      </w:r>
      <w:r w:rsidRPr="0031389B">
        <w:rPr>
          <w:sz w:val="24"/>
          <w:szCs w:val="24"/>
        </w:rPr>
        <w:t>проектной</w:t>
      </w:r>
      <w:r w:rsidRPr="0031389B">
        <w:rPr>
          <w:spacing w:val="-3"/>
          <w:sz w:val="24"/>
          <w:szCs w:val="24"/>
        </w:rPr>
        <w:t xml:space="preserve"> </w:t>
      </w:r>
      <w:r w:rsidRPr="0031389B">
        <w:rPr>
          <w:sz w:val="24"/>
          <w:szCs w:val="24"/>
        </w:rPr>
        <w:t>и</w:t>
      </w:r>
      <w:r w:rsidRPr="0031389B">
        <w:rPr>
          <w:spacing w:val="-1"/>
          <w:sz w:val="24"/>
          <w:szCs w:val="24"/>
        </w:rPr>
        <w:t xml:space="preserve"> </w:t>
      </w:r>
      <w:r w:rsidRPr="0031389B">
        <w:rPr>
          <w:sz w:val="24"/>
          <w:szCs w:val="24"/>
        </w:rPr>
        <w:t>исследовательской</w:t>
      </w:r>
      <w:r w:rsidRPr="0031389B">
        <w:rPr>
          <w:spacing w:val="-3"/>
          <w:sz w:val="24"/>
          <w:szCs w:val="24"/>
        </w:rPr>
        <w:t xml:space="preserve"> </w:t>
      </w:r>
      <w:r w:rsidRPr="0031389B">
        <w:rPr>
          <w:sz w:val="24"/>
          <w:szCs w:val="24"/>
        </w:rPr>
        <w:t>деятельности</w:t>
      </w:r>
      <w:r w:rsidRPr="0031389B">
        <w:rPr>
          <w:spacing w:val="-3"/>
          <w:sz w:val="24"/>
          <w:szCs w:val="24"/>
        </w:rPr>
        <w:t xml:space="preserve"> </w:t>
      </w:r>
      <w:r w:rsidRPr="0031389B">
        <w:rPr>
          <w:sz w:val="24"/>
          <w:szCs w:val="24"/>
        </w:rPr>
        <w:t>детей</w:t>
      </w:r>
      <w:r w:rsidRPr="0031389B">
        <w:rPr>
          <w:spacing w:val="-2"/>
          <w:sz w:val="24"/>
          <w:szCs w:val="24"/>
        </w:rPr>
        <w:t xml:space="preserve"> </w:t>
      </w:r>
      <w:r w:rsidRPr="0031389B">
        <w:rPr>
          <w:sz w:val="24"/>
          <w:szCs w:val="24"/>
        </w:rPr>
        <w:t>совместно</w:t>
      </w:r>
      <w:r w:rsidRPr="0031389B">
        <w:rPr>
          <w:spacing w:val="-1"/>
          <w:sz w:val="24"/>
          <w:szCs w:val="24"/>
        </w:rPr>
        <w:t xml:space="preserve"> </w:t>
      </w:r>
      <w:proofErr w:type="gramStart"/>
      <w:r w:rsidRPr="0031389B">
        <w:rPr>
          <w:sz w:val="24"/>
          <w:szCs w:val="24"/>
        </w:rPr>
        <w:t>со</w:t>
      </w:r>
      <w:proofErr w:type="gramEnd"/>
      <w:r w:rsidRPr="0031389B">
        <w:rPr>
          <w:spacing w:val="-1"/>
          <w:sz w:val="24"/>
          <w:szCs w:val="24"/>
        </w:rPr>
        <w:t xml:space="preserve"> </w:t>
      </w:r>
      <w:r w:rsidRPr="0031389B">
        <w:rPr>
          <w:sz w:val="24"/>
          <w:szCs w:val="24"/>
        </w:rPr>
        <w:t xml:space="preserve">взрослыми; </w:t>
      </w:r>
    </w:p>
    <w:p w:rsidR="00A6153B" w:rsidRPr="0031389B" w:rsidRDefault="00F03D7C" w:rsidP="00A6153B">
      <w:pPr>
        <w:pStyle w:val="TableParagraph"/>
        <w:tabs>
          <w:tab w:val="left" w:pos="259"/>
        </w:tabs>
        <w:ind w:left="107" w:right="105"/>
        <w:jc w:val="both"/>
        <w:rPr>
          <w:sz w:val="24"/>
          <w:szCs w:val="24"/>
        </w:rPr>
      </w:pPr>
      <w:r w:rsidRPr="0031389B">
        <w:rPr>
          <w:sz w:val="24"/>
          <w:szCs w:val="24"/>
        </w:rPr>
        <w:t xml:space="preserve">- </w:t>
      </w:r>
      <w:r w:rsidR="00A6153B" w:rsidRPr="0031389B">
        <w:rPr>
          <w:sz w:val="24"/>
          <w:szCs w:val="24"/>
        </w:rPr>
        <w:t>организация</w:t>
      </w:r>
      <w:r w:rsidR="00A6153B" w:rsidRPr="0031389B">
        <w:rPr>
          <w:spacing w:val="1"/>
          <w:sz w:val="24"/>
          <w:szCs w:val="24"/>
        </w:rPr>
        <w:t xml:space="preserve"> </w:t>
      </w:r>
      <w:r w:rsidR="00A6153B" w:rsidRPr="0031389B">
        <w:rPr>
          <w:sz w:val="24"/>
          <w:szCs w:val="24"/>
        </w:rPr>
        <w:t>насыщенной</w:t>
      </w:r>
      <w:r w:rsidR="00A6153B" w:rsidRPr="0031389B">
        <w:rPr>
          <w:spacing w:val="1"/>
          <w:sz w:val="24"/>
          <w:szCs w:val="24"/>
        </w:rPr>
        <w:t xml:space="preserve"> </w:t>
      </w:r>
      <w:r w:rsidR="00A6153B" w:rsidRPr="0031389B">
        <w:rPr>
          <w:sz w:val="24"/>
          <w:szCs w:val="24"/>
        </w:rPr>
        <w:t>и</w:t>
      </w:r>
      <w:r w:rsidR="00A6153B" w:rsidRPr="0031389B">
        <w:rPr>
          <w:spacing w:val="1"/>
          <w:sz w:val="24"/>
          <w:szCs w:val="24"/>
        </w:rPr>
        <w:t xml:space="preserve"> </w:t>
      </w:r>
      <w:r w:rsidR="00A6153B" w:rsidRPr="0031389B">
        <w:rPr>
          <w:sz w:val="24"/>
          <w:szCs w:val="24"/>
        </w:rPr>
        <w:t>структурированной</w:t>
      </w:r>
      <w:r w:rsidR="00A6153B" w:rsidRPr="0031389B">
        <w:rPr>
          <w:spacing w:val="1"/>
          <w:sz w:val="24"/>
          <w:szCs w:val="24"/>
        </w:rPr>
        <w:t xml:space="preserve"> </w:t>
      </w:r>
      <w:r w:rsidR="00A6153B" w:rsidRPr="0031389B">
        <w:rPr>
          <w:sz w:val="24"/>
          <w:szCs w:val="24"/>
        </w:rPr>
        <w:t>образовательной</w:t>
      </w:r>
      <w:r w:rsidR="00A6153B" w:rsidRPr="0031389B">
        <w:rPr>
          <w:spacing w:val="1"/>
          <w:sz w:val="24"/>
          <w:szCs w:val="24"/>
        </w:rPr>
        <w:t xml:space="preserve"> </w:t>
      </w:r>
      <w:r w:rsidR="00A6153B" w:rsidRPr="0031389B">
        <w:rPr>
          <w:sz w:val="24"/>
          <w:szCs w:val="24"/>
        </w:rPr>
        <w:t>среды,</w:t>
      </w:r>
      <w:r w:rsidR="00A6153B" w:rsidRPr="0031389B">
        <w:rPr>
          <w:spacing w:val="1"/>
          <w:sz w:val="24"/>
          <w:szCs w:val="24"/>
        </w:rPr>
        <w:t xml:space="preserve"> </w:t>
      </w:r>
      <w:r w:rsidR="00A6153B" w:rsidRPr="0031389B">
        <w:rPr>
          <w:sz w:val="24"/>
          <w:szCs w:val="24"/>
        </w:rPr>
        <w:t>включающей</w:t>
      </w:r>
      <w:r w:rsidR="00A6153B" w:rsidRPr="0031389B">
        <w:rPr>
          <w:spacing w:val="1"/>
          <w:sz w:val="24"/>
          <w:szCs w:val="24"/>
        </w:rPr>
        <w:t xml:space="preserve"> </w:t>
      </w:r>
      <w:r w:rsidR="00A6153B" w:rsidRPr="0031389B">
        <w:rPr>
          <w:sz w:val="24"/>
          <w:szCs w:val="24"/>
        </w:rPr>
        <w:t>иллюстрации,</w:t>
      </w:r>
      <w:r w:rsidR="00A6153B" w:rsidRPr="0031389B">
        <w:rPr>
          <w:spacing w:val="1"/>
          <w:sz w:val="24"/>
          <w:szCs w:val="24"/>
        </w:rPr>
        <w:t xml:space="preserve"> </w:t>
      </w:r>
      <w:r w:rsidR="00A6153B" w:rsidRPr="0031389B">
        <w:rPr>
          <w:sz w:val="24"/>
          <w:szCs w:val="24"/>
        </w:rPr>
        <w:t>видеоматериалы,</w:t>
      </w:r>
      <w:r w:rsidR="00A6153B" w:rsidRPr="0031389B">
        <w:rPr>
          <w:spacing w:val="1"/>
          <w:sz w:val="24"/>
          <w:szCs w:val="24"/>
        </w:rPr>
        <w:t xml:space="preserve"> </w:t>
      </w:r>
      <w:r w:rsidR="00A6153B" w:rsidRPr="0031389B">
        <w:rPr>
          <w:sz w:val="24"/>
          <w:szCs w:val="24"/>
        </w:rPr>
        <w:t>ориентированные</w:t>
      </w:r>
      <w:r w:rsidR="00A6153B" w:rsidRPr="0031389B">
        <w:rPr>
          <w:spacing w:val="1"/>
          <w:sz w:val="24"/>
          <w:szCs w:val="24"/>
        </w:rPr>
        <w:t xml:space="preserve"> </w:t>
      </w:r>
      <w:r w:rsidR="00A6153B" w:rsidRPr="0031389B">
        <w:rPr>
          <w:sz w:val="24"/>
          <w:szCs w:val="24"/>
        </w:rPr>
        <w:t>на</w:t>
      </w:r>
      <w:r w:rsidR="00A6153B" w:rsidRPr="0031389B">
        <w:rPr>
          <w:spacing w:val="1"/>
          <w:sz w:val="24"/>
          <w:szCs w:val="24"/>
        </w:rPr>
        <w:t xml:space="preserve"> </w:t>
      </w:r>
      <w:r w:rsidR="00A6153B" w:rsidRPr="0031389B">
        <w:rPr>
          <w:sz w:val="24"/>
          <w:szCs w:val="24"/>
        </w:rPr>
        <w:t>детскую</w:t>
      </w:r>
      <w:r w:rsidR="00A6153B" w:rsidRPr="0031389B">
        <w:rPr>
          <w:spacing w:val="1"/>
          <w:sz w:val="24"/>
          <w:szCs w:val="24"/>
        </w:rPr>
        <w:t xml:space="preserve"> </w:t>
      </w:r>
      <w:r w:rsidR="00A6153B" w:rsidRPr="0031389B">
        <w:rPr>
          <w:sz w:val="24"/>
          <w:szCs w:val="24"/>
        </w:rPr>
        <w:t>аудиторию,</w:t>
      </w:r>
      <w:r w:rsidR="00A6153B" w:rsidRPr="0031389B">
        <w:rPr>
          <w:spacing w:val="-4"/>
          <w:sz w:val="24"/>
          <w:szCs w:val="24"/>
        </w:rPr>
        <w:t xml:space="preserve"> </w:t>
      </w:r>
      <w:r w:rsidR="00A6153B" w:rsidRPr="0031389B">
        <w:rPr>
          <w:sz w:val="24"/>
          <w:szCs w:val="24"/>
        </w:rPr>
        <w:t>различного</w:t>
      </w:r>
      <w:r w:rsidR="00A6153B" w:rsidRPr="0031389B">
        <w:rPr>
          <w:spacing w:val="-2"/>
          <w:sz w:val="24"/>
          <w:szCs w:val="24"/>
        </w:rPr>
        <w:t xml:space="preserve"> </w:t>
      </w:r>
      <w:r w:rsidR="00A6153B" w:rsidRPr="0031389B">
        <w:rPr>
          <w:sz w:val="24"/>
          <w:szCs w:val="24"/>
        </w:rPr>
        <w:t>типа</w:t>
      </w:r>
      <w:r w:rsidR="00A6153B" w:rsidRPr="0031389B">
        <w:rPr>
          <w:spacing w:val="-1"/>
          <w:sz w:val="24"/>
          <w:szCs w:val="24"/>
        </w:rPr>
        <w:t xml:space="preserve"> </w:t>
      </w:r>
      <w:r w:rsidR="00A6153B" w:rsidRPr="0031389B">
        <w:rPr>
          <w:sz w:val="24"/>
          <w:szCs w:val="24"/>
        </w:rPr>
        <w:t>конструкторы</w:t>
      </w:r>
      <w:r w:rsidR="00A6153B" w:rsidRPr="0031389B">
        <w:rPr>
          <w:spacing w:val="-4"/>
          <w:sz w:val="24"/>
          <w:szCs w:val="24"/>
        </w:rPr>
        <w:t xml:space="preserve"> </w:t>
      </w:r>
      <w:r w:rsidR="00A6153B" w:rsidRPr="0031389B">
        <w:rPr>
          <w:sz w:val="24"/>
          <w:szCs w:val="24"/>
        </w:rPr>
        <w:t>и</w:t>
      </w:r>
      <w:r w:rsidR="00A6153B" w:rsidRPr="0031389B">
        <w:rPr>
          <w:spacing w:val="-4"/>
          <w:sz w:val="24"/>
          <w:szCs w:val="24"/>
        </w:rPr>
        <w:t xml:space="preserve"> </w:t>
      </w:r>
      <w:r w:rsidR="00A6153B" w:rsidRPr="0031389B">
        <w:rPr>
          <w:sz w:val="24"/>
          <w:szCs w:val="24"/>
        </w:rPr>
        <w:t>наборы</w:t>
      </w:r>
      <w:r w:rsidR="00A6153B" w:rsidRPr="0031389B">
        <w:rPr>
          <w:spacing w:val="-3"/>
          <w:sz w:val="24"/>
          <w:szCs w:val="24"/>
        </w:rPr>
        <w:t xml:space="preserve"> </w:t>
      </w:r>
      <w:r w:rsidR="00A6153B" w:rsidRPr="0031389B">
        <w:rPr>
          <w:sz w:val="24"/>
          <w:szCs w:val="24"/>
        </w:rPr>
        <w:t>для</w:t>
      </w:r>
      <w:r w:rsidR="00A6153B" w:rsidRPr="0031389B">
        <w:rPr>
          <w:spacing w:val="-1"/>
          <w:sz w:val="24"/>
          <w:szCs w:val="24"/>
        </w:rPr>
        <w:t xml:space="preserve"> </w:t>
      </w:r>
      <w:r w:rsidR="00A6153B" w:rsidRPr="0031389B">
        <w:rPr>
          <w:sz w:val="24"/>
          <w:szCs w:val="24"/>
        </w:rPr>
        <w:t>экспериментирования.</w:t>
      </w:r>
    </w:p>
    <w:p w:rsidR="00A6153B" w:rsidRPr="0031389B" w:rsidRDefault="00A6153B" w:rsidP="00A6153B">
      <w:pPr>
        <w:pStyle w:val="TableParagraph"/>
        <w:tabs>
          <w:tab w:val="left" w:pos="259"/>
        </w:tabs>
        <w:ind w:left="107" w:right="105"/>
        <w:jc w:val="center"/>
        <w:rPr>
          <w:b/>
          <w:sz w:val="24"/>
          <w:szCs w:val="24"/>
        </w:rPr>
      </w:pPr>
      <w:r w:rsidRPr="0031389B">
        <w:rPr>
          <w:b/>
          <w:sz w:val="24"/>
          <w:szCs w:val="24"/>
        </w:rPr>
        <w:t>4. Физическое и оздоровительное направление воспитания</w:t>
      </w:r>
    </w:p>
    <w:p w:rsidR="00A6153B" w:rsidRPr="0031389B" w:rsidRDefault="00A6153B" w:rsidP="00A6153B">
      <w:pPr>
        <w:pStyle w:val="TableParagraph"/>
        <w:ind w:left="107" w:right="97" w:firstLine="708"/>
        <w:jc w:val="both"/>
        <w:rPr>
          <w:sz w:val="24"/>
          <w:szCs w:val="24"/>
        </w:rPr>
      </w:pPr>
      <w:r w:rsidRPr="0031389B">
        <w:rPr>
          <w:sz w:val="24"/>
          <w:szCs w:val="24"/>
        </w:rPr>
        <w:t>Цель данного направления – сформировать навыки</w:t>
      </w:r>
      <w:r w:rsidRPr="0031389B">
        <w:rPr>
          <w:spacing w:val="1"/>
          <w:sz w:val="24"/>
          <w:szCs w:val="24"/>
        </w:rPr>
        <w:t xml:space="preserve"> </w:t>
      </w:r>
      <w:r w:rsidRPr="0031389B">
        <w:rPr>
          <w:sz w:val="24"/>
          <w:szCs w:val="24"/>
        </w:rPr>
        <w:t>здорового</w:t>
      </w:r>
      <w:r w:rsidRPr="0031389B">
        <w:rPr>
          <w:spacing w:val="1"/>
          <w:sz w:val="24"/>
          <w:szCs w:val="24"/>
        </w:rPr>
        <w:t xml:space="preserve"> </w:t>
      </w:r>
      <w:r w:rsidRPr="0031389B">
        <w:rPr>
          <w:sz w:val="24"/>
          <w:szCs w:val="24"/>
        </w:rPr>
        <w:t>образа жизни,</w:t>
      </w:r>
      <w:r w:rsidRPr="0031389B">
        <w:rPr>
          <w:spacing w:val="1"/>
          <w:sz w:val="24"/>
          <w:szCs w:val="24"/>
        </w:rPr>
        <w:t xml:space="preserve"> </w:t>
      </w:r>
      <w:r w:rsidRPr="0031389B">
        <w:rPr>
          <w:sz w:val="24"/>
          <w:szCs w:val="24"/>
        </w:rPr>
        <w:t>где</w:t>
      </w:r>
      <w:r w:rsidRPr="0031389B">
        <w:rPr>
          <w:spacing w:val="1"/>
          <w:sz w:val="24"/>
          <w:szCs w:val="24"/>
        </w:rPr>
        <w:t xml:space="preserve"> </w:t>
      </w:r>
      <w:r w:rsidRPr="0031389B">
        <w:rPr>
          <w:sz w:val="24"/>
          <w:szCs w:val="24"/>
        </w:rPr>
        <w:t>безопасность</w:t>
      </w:r>
      <w:r w:rsidRPr="0031389B">
        <w:rPr>
          <w:spacing w:val="1"/>
          <w:sz w:val="24"/>
          <w:szCs w:val="24"/>
        </w:rPr>
        <w:t xml:space="preserve"> </w:t>
      </w:r>
      <w:r w:rsidRPr="0031389B">
        <w:rPr>
          <w:sz w:val="24"/>
          <w:szCs w:val="24"/>
        </w:rPr>
        <w:t>жизнедеятельности лежит в основе</w:t>
      </w:r>
      <w:r w:rsidRPr="0031389B">
        <w:rPr>
          <w:spacing w:val="1"/>
          <w:sz w:val="24"/>
          <w:szCs w:val="24"/>
        </w:rPr>
        <w:t xml:space="preserve"> </w:t>
      </w:r>
      <w:r w:rsidRPr="0031389B">
        <w:rPr>
          <w:sz w:val="24"/>
          <w:szCs w:val="24"/>
        </w:rPr>
        <w:t>всего. Физическое развитие и освоение ребенком своего тела происходит в виде</w:t>
      </w:r>
      <w:r w:rsidRPr="0031389B">
        <w:rPr>
          <w:spacing w:val="1"/>
          <w:sz w:val="24"/>
          <w:szCs w:val="24"/>
        </w:rPr>
        <w:t xml:space="preserve"> </w:t>
      </w:r>
      <w:r w:rsidRPr="0031389B">
        <w:rPr>
          <w:sz w:val="24"/>
          <w:szCs w:val="24"/>
        </w:rPr>
        <w:t>любой</w:t>
      </w:r>
      <w:r w:rsidRPr="0031389B">
        <w:rPr>
          <w:spacing w:val="1"/>
          <w:sz w:val="24"/>
          <w:szCs w:val="24"/>
        </w:rPr>
        <w:t xml:space="preserve"> </w:t>
      </w:r>
      <w:r w:rsidRPr="0031389B">
        <w:rPr>
          <w:sz w:val="24"/>
          <w:szCs w:val="24"/>
        </w:rPr>
        <w:t>двигательной</w:t>
      </w:r>
      <w:r w:rsidRPr="0031389B">
        <w:rPr>
          <w:spacing w:val="1"/>
          <w:sz w:val="24"/>
          <w:szCs w:val="24"/>
        </w:rPr>
        <w:t xml:space="preserve"> </w:t>
      </w:r>
      <w:r w:rsidRPr="0031389B">
        <w:rPr>
          <w:sz w:val="24"/>
          <w:szCs w:val="24"/>
        </w:rPr>
        <w:t>активности:</w:t>
      </w:r>
      <w:r w:rsidRPr="0031389B">
        <w:rPr>
          <w:spacing w:val="1"/>
          <w:sz w:val="24"/>
          <w:szCs w:val="24"/>
        </w:rPr>
        <w:t xml:space="preserve"> </w:t>
      </w:r>
      <w:r w:rsidRPr="0031389B">
        <w:rPr>
          <w:sz w:val="24"/>
          <w:szCs w:val="24"/>
        </w:rPr>
        <w:t>выполнение</w:t>
      </w:r>
      <w:r w:rsidRPr="0031389B">
        <w:rPr>
          <w:spacing w:val="1"/>
          <w:sz w:val="24"/>
          <w:szCs w:val="24"/>
        </w:rPr>
        <w:t xml:space="preserve"> </w:t>
      </w:r>
      <w:r w:rsidRPr="0031389B">
        <w:rPr>
          <w:sz w:val="24"/>
          <w:szCs w:val="24"/>
        </w:rPr>
        <w:t>бытовых</w:t>
      </w:r>
      <w:r w:rsidRPr="0031389B">
        <w:rPr>
          <w:spacing w:val="1"/>
          <w:sz w:val="24"/>
          <w:szCs w:val="24"/>
        </w:rPr>
        <w:t xml:space="preserve"> </w:t>
      </w:r>
      <w:r w:rsidRPr="0031389B">
        <w:rPr>
          <w:sz w:val="24"/>
          <w:szCs w:val="24"/>
        </w:rPr>
        <w:t>обязанностей,</w:t>
      </w:r>
      <w:r w:rsidRPr="0031389B">
        <w:rPr>
          <w:spacing w:val="1"/>
          <w:sz w:val="24"/>
          <w:szCs w:val="24"/>
        </w:rPr>
        <w:t xml:space="preserve"> </w:t>
      </w:r>
      <w:r w:rsidRPr="0031389B">
        <w:rPr>
          <w:sz w:val="24"/>
          <w:szCs w:val="24"/>
        </w:rPr>
        <w:t>игр,</w:t>
      </w:r>
      <w:r w:rsidRPr="0031389B">
        <w:rPr>
          <w:spacing w:val="1"/>
          <w:sz w:val="24"/>
          <w:szCs w:val="24"/>
        </w:rPr>
        <w:t xml:space="preserve"> </w:t>
      </w:r>
      <w:r w:rsidRPr="0031389B">
        <w:rPr>
          <w:sz w:val="24"/>
          <w:szCs w:val="24"/>
        </w:rPr>
        <w:t>ритмики и</w:t>
      </w:r>
      <w:r w:rsidRPr="0031389B">
        <w:rPr>
          <w:spacing w:val="-2"/>
          <w:sz w:val="24"/>
          <w:szCs w:val="24"/>
        </w:rPr>
        <w:t xml:space="preserve"> </w:t>
      </w:r>
      <w:r w:rsidRPr="0031389B">
        <w:rPr>
          <w:sz w:val="24"/>
          <w:szCs w:val="24"/>
        </w:rPr>
        <w:t>танцев, творческой</w:t>
      </w:r>
      <w:r w:rsidRPr="0031389B">
        <w:rPr>
          <w:spacing w:val="-2"/>
          <w:sz w:val="24"/>
          <w:szCs w:val="24"/>
        </w:rPr>
        <w:t xml:space="preserve"> </w:t>
      </w:r>
      <w:r w:rsidRPr="0031389B">
        <w:rPr>
          <w:sz w:val="24"/>
          <w:szCs w:val="24"/>
        </w:rPr>
        <w:t>деятельности, спорта, прогулок.</w:t>
      </w:r>
    </w:p>
    <w:p w:rsidR="00A6153B" w:rsidRPr="0031389B" w:rsidRDefault="00A6153B" w:rsidP="00A6153B">
      <w:pPr>
        <w:pStyle w:val="TableParagraph"/>
        <w:spacing w:line="230" w:lineRule="exact"/>
        <w:ind w:left="815"/>
        <w:jc w:val="both"/>
        <w:rPr>
          <w:b/>
          <w:i/>
          <w:sz w:val="24"/>
          <w:szCs w:val="24"/>
        </w:rPr>
      </w:pPr>
      <w:r w:rsidRPr="0031389B">
        <w:rPr>
          <w:b/>
          <w:i/>
          <w:sz w:val="24"/>
          <w:szCs w:val="24"/>
        </w:rPr>
        <w:t>Задачи</w:t>
      </w:r>
      <w:r w:rsidRPr="0031389B">
        <w:rPr>
          <w:b/>
          <w:i/>
          <w:spacing w:val="-6"/>
          <w:sz w:val="24"/>
          <w:szCs w:val="24"/>
        </w:rPr>
        <w:t xml:space="preserve"> </w:t>
      </w:r>
      <w:r w:rsidRPr="0031389B">
        <w:rPr>
          <w:b/>
          <w:i/>
          <w:sz w:val="24"/>
          <w:szCs w:val="24"/>
        </w:rPr>
        <w:t>по</w:t>
      </w:r>
      <w:r w:rsidRPr="0031389B">
        <w:rPr>
          <w:b/>
          <w:i/>
          <w:spacing w:val="-4"/>
          <w:sz w:val="24"/>
          <w:szCs w:val="24"/>
        </w:rPr>
        <w:t xml:space="preserve"> </w:t>
      </w:r>
      <w:r w:rsidRPr="0031389B">
        <w:rPr>
          <w:b/>
          <w:i/>
          <w:sz w:val="24"/>
          <w:szCs w:val="24"/>
        </w:rPr>
        <w:t>формированию</w:t>
      </w:r>
      <w:r w:rsidRPr="0031389B">
        <w:rPr>
          <w:b/>
          <w:i/>
          <w:spacing w:val="-4"/>
          <w:sz w:val="24"/>
          <w:szCs w:val="24"/>
        </w:rPr>
        <w:t xml:space="preserve"> </w:t>
      </w:r>
      <w:r w:rsidRPr="0031389B">
        <w:rPr>
          <w:b/>
          <w:i/>
          <w:sz w:val="24"/>
          <w:szCs w:val="24"/>
        </w:rPr>
        <w:t>здорового</w:t>
      </w:r>
      <w:r w:rsidRPr="0031389B">
        <w:rPr>
          <w:b/>
          <w:i/>
          <w:spacing w:val="-5"/>
          <w:sz w:val="24"/>
          <w:szCs w:val="24"/>
        </w:rPr>
        <w:t xml:space="preserve"> </w:t>
      </w:r>
      <w:r w:rsidRPr="0031389B">
        <w:rPr>
          <w:b/>
          <w:i/>
          <w:sz w:val="24"/>
          <w:szCs w:val="24"/>
        </w:rPr>
        <w:t>образа</w:t>
      </w:r>
      <w:r w:rsidRPr="0031389B">
        <w:rPr>
          <w:b/>
          <w:i/>
          <w:spacing w:val="-4"/>
          <w:sz w:val="24"/>
          <w:szCs w:val="24"/>
        </w:rPr>
        <w:t xml:space="preserve"> </w:t>
      </w:r>
      <w:r w:rsidRPr="0031389B">
        <w:rPr>
          <w:b/>
          <w:i/>
          <w:sz w:val="24"/>
          <w:szCs w:val="24"/>
        </w:rPr>
        <w:t>жизни:</w:t>
      </w:r>
    </w:p>
    <w:p w:rsidR="00A6153B" w:rsidRPr="0031389B" w:rsidRDefault="00FF005A" w:rsidP="00A6153B">
      <w:pPr>
        <w:pStyle w:val="TableParagraph"/>
        <w:tabs>
          <w:tab w:val="left" w:pos="479"/>
        </w:tabs>
        <w:ind w:left="107" w:right="98"/>
        <w:jc w:val="both"/>
        <w:rPr>
          <w:sz w:val="24"/>
          <w:szCs w:val="24"/>
        </w:rPr>
      </w:pPr>
      <w:r w:rsidRPr="0031389B">
        <w:rPr>
          <w:sz w:val="24"/>
          <w:szCs w:val="24"/>
        </w:rPr>
        <w:t>-у</w:t>
      </w:r>
      <w:r w:rsidR="00A6153B" w:rsidRPr="0031389B">
        <w:rPr>
          <w:sz w:val="24"/>
          <w:szCs w:val="24"/>
        </w:rPr>
        <w:t>крепление:</w:t>
      </w:r>
      <w:r w:rsidR="00A6153B" w:rsidRPr="0031389B">
        <w:rPr>
          <w:spacing w:val="1"/>
          <w:sz w:val="24"/>
          <w:szCs w:val="24"/>
        </w:rPr>
        <w:t xml:space="preserve"> </w:t>
      </w:r>
      <w:r w:rsidR="00A6153B" w:rsidRPr="0031389B">
        <w:rPr>
          <w:sz w:val="24"/>
          <w:szCs w:val="24"/>
        </w:rPr>
        <w:t>закаливание</w:t>
      </w:r>
      <w:r w:rsidR="00A6153B" w:rsidRPr="0031389B">
        <w:rPr>
          <w:spacing w:val="1"/>
          <w:sz w:val="24"/>
          <w:szCs w:val="24"/>
        </w:rPr>
        <w:t xml:space="preserve"> </w:t>
      </w:r>
      <w:r w:rsidR="00A6153B" w:rsidRPr="0031389B">
        <w:rPr>
          <w:sz w:val="24"/>
          <w:szCs w:val="24"/>
        </w:rPr>
        <w:t>организма,</w:t>
      </w:r>
      <w:r w:rsidR="00A6153B" w:rsidRPr="0031389B">
        <w:rPr>
          <w:spacing w:val="1"/>
          <w:sz w:val="24"/>
          <w:szCs w:val="24"/>
        </w:rPr>
        <w:t xml:space="preserve"> </w:t>
      </w:r>
      <w:r w:rsidR="00A6153B" w:rsidRPr="0031389B">
        <w:rPr>
          <w:sz w:val="24"/>
          <w:szCs w:val="24"/>
        </w:rPr>
        <w:t>повышение</w:t>
      </w:r>
      <w:r w:rsidR="00A6153B" w:rsidRPr="0031389B">
        <w:rPr>
          <w:spacing w:val="1"/>
          <w:sz w:val="24"/>
          <w:szCs w:val="24"/>
        </w:rPr>
        <w:t xml:space="preserve"> </w:t>
      </w:r>
      <w:r w:rsidR="00A6153B" w:rsidRPr="0031389B">
        <w:rPr>
          <w:sz w:val="24"/>
          <w:szCs w:val="24"/>
        </w:rPr>
        <w:t>сопротивляемости</w:t>
      </w:r>
      <w:r w:rsidR="00A6153B" w:rsidRPr="0031389B">
        <w:rPr>
          <w:spacing w:val="1"/>
          <w:sz w:val="24"/>
          <w:szCs w:val="24"/>
        </w:rPr>
        <w:t xml:space="preserve"> </w:t>
      </w:r>
      <w:r w:rsidR="00A6153B" w:rsidRPr="0031389B">
        <w:rPr>
          <w:sz w:val="24"/>
          <w:szCs w:val="24"/>
        </w:rPr>
        <w:t>к</w:t>
      </w:r>
      <w:r w:rsidR="00A6153B" w:rsidRPr="0031389B">
        <w:rPr>
          <w:spacing w:val="1"/>
          <w:sz w:val="24"/>
          <w:szCs w:val="24"/>
        </w:rPr>
        <w:t xml:space="preserve"> </w:t>
      </w:r>
      <w:r w:rsidR="00A6153B" w:rsidRPr="0031389B">
        <w:rPr>
          <w:sz w:val="24"/>
          <w:szCs w:val="24"/>
        </w:rPr>
        <w:t>воздействию</w:t>
      </w:r>
      <w:r w:rsidR="00A6153B" w:rsidRPr="0031389B">
        <w:rPr>
          <w:spacing w:val="1"/>
          <w:sz w:val="24"/>
          <w:szCs w:val="24"/>
        </w:rPr>
        <w:t xml:space="preserve"> </w:t>
      </w:r>
      <w:r w:rsidR="00A6153B" w:rsidRPr="0031389B">
        <w:rPr>
          <w:sz w:val="24"/>
          <w:szCs w:val="24"/>
        </w:rPr>
        <w:t>условий</w:t>
      </w:r>
      <w:r w:rsidR="00A6153B" w:rsidRPr="0031389B">
        <w:rPr>
          <w:spacing w:val="1"/>
          <w:sz w:val="24"/>
          <w:szCs w:val="24"/>
        </w:rPr>
        <w:t xml:space="preserve"> </w:t>
      </w:r>
      <w:r w:rsidR="00A6153B" w:rsidRPr="0031389B">
        <w:rPr>
          <w:sz w:val="24"/>
          <w:szCs w:val="24"/>
        </w:rPr>
        <w:t>внешней</w:t>
      </w:r>
      <w:r w:rsidR="00A6153B" w:rsidRPr="0031389B">
        <w:rPr>
          <w:spacing w:val="1"/>
          <w:sz w:val="24"/>
          <w:szCs w:val="24"/>
        </w:rPr>
        <w:t xml:space="preserve"> </w:t>
      </w:r>
      <w:r w:rsidR="00A6153B" w:rsidRPr="0031389B">
        <w:rPr>
          <w:sz w:val="24"/>
          <w:szCs w:val="24"/>
        </w:rPr>
        <w:t>среды,</w:t>
      </w:r>
      <w:r w:rsidR="00A6153B" w:rsidRPr="0031389B">
        <w:rPr>
          <w:spacing w:val="1"/>
          <w:sz w:val="24"/>
          <w:szCs w:val="24"/>
        </w:rPr>
        <w:t xml:space="preserve"> </w:t>
      </w:r>
      <w:r w:rsidR="00A6153B" w:rsidRPr="0031389B">
        <w:rPr>
          <w:sz w:val="24"/>
          <w:szCs w:val="24"/>
        </w:rPr>
        <w:t>укрепление</w:t>
      </w:r>
      <w:r w:rsidR="00A6153B" w:rsidRPr="0031389B">
        <w:rPr>
          <w:spacing w:val="1"/>
          <w:sz w:val="24"/>
          <w:szCs w:val="24"/>
        </w:rPr>
        <w:t xml:space="preserve"> </w:t>
      </w:r>
      <w:r w:rsidR="00A6153B" w:rsidRPr="0031389B">
        <w:rPr>
          <w:sz w:val="24"/>
          <w:szCs w:val="24"/>
        </w:rPr>
        <w:t>опорно-двигательного</w:t>
      </w:r>
      <w:r w:rsidR="00A6153B" w:rsidRPr="0031389B">
        <w:rPr>
          <w:spacing w:val="1"/>
          <w:sz w:val="24"/>
          <w:szCs w:val="24"/>
        </w:rPr>
        <w:t xml:space="preserve"> </w:t>
      </w:r>
      <w:r w:rsidR="00A6153B" w:rsidRPr="0031389B">
        <w:rPr>
          <w:sz w:val="24"/>
          <w:szCs w:val="24"/>
        </w:rPr>
        <w:t>аппарата;</w:t>
      </w:r>
    </w:p>
    <w:p w:rsidR="00A6153B" w:rsidRPr="0031389B" w:rsidRDefault="00FF005A" w:rsidP="00A6153B">
      <w:pPr>
        <w:pStyle w:val="TableParagraph"/>
        <w:tabs>
          <w:tab w:val="left" w:pos="431"/>
        </w:tabs>
        <w:ind w:left="107" w:right="103"/>
        <w:jc w:val="both"/>
        <w:rPr>
          <w:sz w:val="24"/>
          <w:szCs w:val="24"/>
        </w:rPr>
      </w:pPr>
      <w:r w:rsidRPr="0031389B">
        <w:rPr>
          <w:sz w:val="24"/>
          <w:szCs w:val="24"/>
        </w:rPr>
        <w:t>- р</w:t>
      </w:r>
      <w:r w:rsidR="00A6153B" w:rsidRPr="0031389B">
        <w:rPr>
          <w:sz w:val="24"/>
          <w:szCs w:val="24"/>
        </w:rPr>
        <w:t>азвитие:</w:t>
      </w:r>
      <w:r w:rsidR="00A6153B" w:rsidRPr="0031389B">
        <w:rPr>
          <w:spacing w:val="1"/>
          <w:sz w:val="24"/>
          <w:szCs w:val="24"/>
        </w:rPr>
        <w:t xml:space="preserve"> </w:t>
      </w:r>
      <w:r w:rsidR="00A6153B" w:rsidRPr="0031389B">
        <w:rPr>
          <w:sz w:val="24"/>
          <w:szCs w:val="24"/>
        </w:rPr>
        <w:t>развитие</w:t>
      </w:r>
      <w:r w:rsidR="00A6153B" w:rsidRPr="0031389B">
        <w:rPr>
          <w:spacing w:val="1"/>
          <w:sz w:val="24"/>
          <w:szCs w:val="24"/>
        </w:rPr>
        <w:t xml:space="preserve"> </w:t>
      </w:r>
      <w:r w:rsidR="00A6153B" w:rsidRPr="0031389B">
        <w:rPr>
          <w:sz w:val="24"/>
          <w:szCs w:val="24"/>
        </w:rPr>
        <w:t>двигательных</w:t>
      </w:r>
      <w:r w:rsidR="00A6153B" w:rsidRPr="0031389B">
        <w:rPr>
          <w:spacing w:val="1"/>
          <w:sz w:val="24"/>
          <w:szCs w:val="24"/>
        </w:rPr>
        <w:t xml:space="preserve"> </w:t>
      </w:r>
      <w:r w:rsidR="00A6153B" w:rsidRPr="0031389B">
        <w:rPr>
          <w:sz w:val="24"/>
          <w:szCs w:val="24"/>
        </w:rPr>
        <w:t>способностей,</w:t>
      </w:r>
      <w:r w:rsidR="00A6153B" w:rsidRPr="0031389B">
        <w:rPr>
          <w:spacing w:val="1"/>
          <w:sz w:val="24"/>
          <w:szCs w:val="24"/>
        </w:rPr>
        <w:t xml:space="preserve"> </w:t>
      </w:r>
      <w:r w:rsidR="00A6153B" w:rsidRPr="0031389B">
        <w:rPr>
          <w:sz w:val="24"/>
          <w:szCs w:val="24"/>
        </w:rPr>
        <w:t>обучение</w:t>
      </w:r>
      <w:r w:rsidR="00A6153B" w:rsidRPr="0031389B">
        <w:rPr>
          <w:spacing w:val="1"/>
          <w:sz w:val="24"/>
          <w:szCs w:val="24"/>
        </w:rPr>
        <w:t xml:space="preserve"> </w:t>
      </w:r>
      <w:r w:rsidR="00A6153B" w:rsidRPr="0031389B">
        <w:rPr>
          <w:sz w:val="24"/>
          <w:szCs w:val="24"/>
        </w:rPr>
        <w:t>двигательным</w:t>
      </w:r>
      <w:r w:rsidR="00A6153B" w:rsidRPr="0031389B">
        <w:rPr>
          <w:spacing w:val="-47"/>
          <w:sz w:val="24"/>
          <w:szCs w:val="24"/>
        </w:rPr>
        <w:t xml:space="preserve"> </w:t>
      </w:r>
      <w:r w:rsidR="00A6153B" w:rsidRPr="0031389B">
        <w:rPr>
          <w:sz w:val="24"/>
          <w:szCs w:val="24"/>
        </w:rPr>
        <w:t>навыкам</w:t>
      </w:r>
      <w:r w:rsidR="00A6153B" w:rsidRPr="0031389B">
        <w:rPr>
          <w:spacing w:val="1"/>
          <w:sz w:val="24"/>
          <w:szCs w:val="24"/>
        </w:rPr>
        <w:t xml:space="preserve"> </w:t>
      </w:r>
      <w:r w:rsidR="00A6153B" w:rsidRPr="0031389B">
        <w:rPr>
          <w:sz w:val="24"/>
          <w:szCs w:val="24"/>
        </w:rPr>
        <w:t>и</w:t>
      </w:r>
      <w:r w:rsidR="00A6153B" w:rsidRPr="0031389B">
        <w:rPr>
          <w:spacing w:val="1"/>
          <w:sz w:val="24"/>
          <w:szCs w:val="24"/>
        </w:rPr>
        <w:t xml:space="preserve"> </w:t>
      </w:r>
      <w:r w:rsidR="00A6153B" w:rsidRPr="0031389B">
        <w:rPr>
          <w:sz w:val="24"/>
          <w:szCs w:val="24"/>
        </w:rPr>
        <w:t>умениям,</w:t>
      </w:r>
      <w:r w:rsidR="00A6153B" w:rsidRPr="0031389B">
        <w:rPr>
          <w:spacing w:val="1"/>
          <w:sz w:val="24"/>
          <w:szCs w:val="24"/>
        </w:rPr>
        <w:t xml:space="preserve"> </w:t>
      </w:r>
      <w:r w:rsidR="00A6153B" w:rsidRPr="0031389B">
        <w:rPr>
          <w:sz w:val="24"/>
          <w:szCs w:val="24"/>
        </w:rPr>
        <w:t>формирование</w:t>
      </w:r>
      <w:r w:rsidR="00A6153B" w:rsidRPr="0031389B">
        <w:rPr>
          <w:spacing w:val="1"/>
          <w:sz w:val="24"/>
          <w:szCs w:val="24"/>
        </w:rPr>
        <w:t xml:space="preserve"> </w:t>
      </w:r>
      <w:r w:rsidR="00A6153B" w:rsidRPr="0031389B">
        <w:rPr>
          <w:sz w:val="24"/>
          <w:szCs w:val="24"/>
        </w:rPr>
        <w:t>представлений</w:t>
      </w:r>
      <w:r w:rsidR="00A6153B" w:rsidRPr="0031389B">
        <w:rPr>
          <w:spacing w:val="1"/>
          <w:sz w:val="24"/>
          <w:szCs w:val="24"/>
        </w:rPr>
        <w:t xml:space="preserve"> </w:t>
      </w:r>
      <w:r w:rsidR="00A6153B" w:rsidRPr="0031389B">
        <w:rPr>
          <w:sz w:val="24"/>
          <w:szCs w:val="24"/>
        </w:rPr>
        <w:t>в</w:t>
      </w:r>
      <w:r w:rsidR="00A6153B" w:rsidRPr="0031389B">
        <w:rPr>
          <w:spacing w:val="1"/>
          <w:sz w:val="24"/>
          <w:szCs w:val="24"/>
        </w:rPr>
        <w:t xml:space="preserve"> </w:t>
      </w:r>
      <w:r w:rsidR="00A6153B" w:rsidRPr="0031389B">
        <w:rPr>
          <w:sz w:val="24"/>
          <w:szCs w:val="24"/>
        </w:rPr>
        <w:t>области</w:t>
      </w:r>
      <w:r w:rsidR="00A6153B" w:rsidRPr="0031389B">
        <w:rPr>
          <w:spacing w:val="1"/>
          <w:sz w:val="24"/>
          <w:szCs w:val="24"/>
        </w:rPr>
        <w:t xml:space="preserve"> </w:t>
      </w:r>
      <w:r w:rsidR="00A6153B" w:rsidRPr="0031389B">
        <w:rPr>
          <w:sz w:val="24"/>
          <w:szCs w:val="24"/>
        </w:rPr>
        <w:t>физической</w:t>
      </w:r>
      <w:r w:rsidR="00A6153B" w:rsidRPr="0031389B">
        <w:rPr>
          <w:spacing w:val="1"/>
          <w:sz w:val="24"/>
          <w:szCs w:val="24"/>
        </w:rPr>
        <w:t xml:space="preserve"> </w:t>
      </w:r>
      <w:r w:rsidR="00A6153B" w:rsidRPr="0031389B">
        <w:rPr>
          <w:sz w:val="24"/>
          <w:szCs w:val="24"/>
        </w:rPr>
        <w:t>культуры, спорта,</w:t>
      </w:r>
      <w:r w:rsidR="00A6153B" w:rsidRPr="0031389B">
        <w:rPr>
          <w:spacing w:val="1"/>
          <w:sz w:val="24"/>
          <w:szCs w:val="24"/>
        </w:rPr>
        <w:t xml:space="preserve"> </w:t>
      </w:r>
      <w:r w:rsidR="00A6153B" w:rsidRPr="0031389B">
        <w:rPr>
          <w:sz w:val="24"/>
          <w:szCs w:val="24"/>
        </w:rPr>
        <w:t>здоровья</w:t>
      </w:r>
      <w:r w:rsidR="00A6153B" w:rsidRPr="0031389B">
        <w:rPr>
          <w:spacing w:val="-2"/>
          <w:sz w:val="24"/>
          <w:szCs w:val="24"/>
        </w:rPr>
        <w:t xml:space="preserve"> </w:t>
      </w:r>
      <w:r w:rsidR="00A6153B" w:rsidRPr="0031389B">
        <w:rPr>
          <w:sz w:val="24"/>
          <w:szCs w:val="24"/>
        </w:rPr>
        <w:t>и</w:t>
      </w:r>
      <w:r w:rsidR="00A6153B" w:rsidRPr="0031389B">
        <w:rPr>
          <w:spacing w:val="-1"/>
          <w:sz w:val="24"/>
          <w:szCs w:val="24"/>
        </w:rPr>
        <w:t xml:space="preserve"> </w:t>
      </w:r>
      <w:r w:rsidR="00A6153B" w:rsidRPr="0031389B">
        <w:rPr>
          <w:sz w:val="24"/>
          <w:szCs w:val="24"/>
        </w:rPr>
        <w:t>безопасного образа жизни;</w:t>
      </w:r>
    </w:p>
    <w:p w:rsidR="00A6153B" w:rsidRPr="0031389B" w:rsidRDefault="00FF005A" w:rsidP="00A6153B">
      <w:pPr>
        <w:pStyle w:val="TableParagraph"/>
        <w:tabs>
          <w:tab w:val="left" w:pos="366"/>
        </w:tabs>
        <w:ind w:left="107" w:right="99"/>
        <w:jc w:val="both"/>
        <w:rPr>
          <w:sz w:val="24"/>
          <w:szCs w:val="24"/>
        </w:rPr>
      </w:pPr>
      <w:r w:rsidRPr="0031389B">
        <w:rPr>
          <w:sz w:val="24"/>
          <w:szCs w:val="24"/>
        </w:rPr>
        <w:t>- с</w:t>
      </w:r>
      <w:r w:rsidR="00A6153B" w:rsidRPr="0031389B">
        <w:rPr>
          <w:sz w:val="24"/>
          <w:szCs w:val="24"/>
        </w:rPr>
        <w:t>охранение: организация сна, здорового питания, воспитание экологической</w:t>
      </w:r>
      <w:r w:rsidR="00A6153B" w:rsidRPr="0031389B">
        <w:rPr>
          <w:spacing w:val="1"/>
          <w:sz w:val="24"/>
          <w:szCs w:val="24"/>
        </w:rPr>
        <w:t xml:space="preserve"> </w:t>
      </w:r>
      <w:r w:rsidR="00A6153B" w:rsidRPr="0031389B">
        <w:rPr>
          <w:sz w:val="24"/>
          <w:szCs w:val="24"/>
        </w:rPr>
        <w:t>культуры,</w:t>
      </w:r>
      <w:r w:rsidR="00A6153B" w:rsidRPr="0031389B">
        <w:rPr>
          <w:spacing w:val="1"/>
          <w:sz w:val="24"/>
          <w:szCs w:val="24"/>
        </w:rPr>
        <w:t xml:space="preserve"> </w:t>
      </w:r>
      <w:r w:rsidR="00A6153B" w:rsidRPr="0031389B">
        <w:rPr>
          <w:sz w:val="24"/>
          <w:szCs w:val="24"/>
        </w:rPr>
        <w:t>обучение</w:t>
      </w:r>
      <w:r w:rsidR="00A6153B" w:rsidRPr="0031389B">
        <w:rPr>
          <w:spacing w:val="1"/>
          <w:sz w:val="24"/>
          <w:szCs w:val="24"/>
        </w:rPr>
        <w:t xml:space="preserve"> </w:t>
      </w:r>
      <w:r w:rsidR="00A6153B" w:rsidRPr="0031389B">
        <w:rPr>
          <w:sz w:val="24"/>
          <w:szCs w:val="24"/>
        </w:rPr>
        <w:t>безопасности</w:t>
      </w:r>
      <w:r w:rsidR="00A6153B" w:rsidRPr="0031389B">
        <w:rPr>
          <w:spacing w:val="1"/>
          <w:sz w:val="24"/>
          <w:szCs w:val="24"/>
        </w:rPr>
        <w:t xml:space="preserve"> </w:t>
      </w:r>
      <w:r w:rsidR="00A6153B" w:rsidRPr="0031389B">
        <w:rPr>
          <w:sz w:val="24"/>
          <w:szCs w:val="24"/>
        </w:rPr>
        <w:t>жизнедеятельности</w:t>
      </w:r>
      <w:r w:rsidR="00A6153B" w:rsidRPr="0031389B">
        <w:rPr>
          <w:spacing w:val="1"/>
          <w:sz w:val="24"/>
          <w:szCs w:val="24"/>
        </w:rPr>
        <w:t xml:space="preserve"> </w:t>
      </w:r>
      <w:r w:rsidR="00A6153B" w:rsidRPr="0031389B">
        <w:rPr>
          <w:sz w:val="24"/>
          <w:szCs w:val="24"/>
        </w:rPr>
        <w:t>и</w:t>
      </w:r>
      <w:r w:rsidR="00A6153B" w:rsidRPr="0031389B">
        <w:rPr>
          <w:spacing w:val="1"/>
          <w:sz w:val="24"/>
          <w:szCs w:val="24"/>
        </w:rPr>
        <w:t xml:space="preserve"> </w:t>
      </w:r>
      <w:r w:rsidR="00A6153B" w:rsidRPr="0031389B">
        <w:rPr>
          <w:sz w:val="24"/>
          <w:szCs w:val="24"/>
        </w:rPr>
        <w:t>выстраиванию</w:t>
      </w:r>
      <w:r w:rsidR="00A6153B" w:rsidRPr="0031389B">
        <w:rPr>
          <w:spacing w:val="1"/>
          <w:sz w:val="24"/>
          <w:szCs w:val="24"/>
        </w:rPr>
        <w:t xml:space="preserve"> </w:t>
      </w:r>
      <w:r w:rsidR="00A6153B" w:rsidRPr="0031389B">
        <w:rPr>
          <w:sz w:val="24"/>
          <w:szCs w:val="24"/>
        </w:rPr>
        <w:t>правильного режима дня.</w:t>
      </w:r>
    </w:p>
    <w:p w:rsidR="00A6153B" w:rsidRPr="0031389B" w:rsidRDefault="00A6153B" w:rsidP="00A6153B">
      <w:pPr>
        <w:pStyle w:val="TableParagraph"/>
        <w:ind w:left="815"/>
        <w:jc w:val="both"/>
        <w:rPr>
          <w:sz w:val="24"/>
          <w:szCs w:val="24"/>
        </w:rPr>
      </w:pPr>
      <w:r w:rsidRPr="0031389B">
        <w:rPr>
          <w:b/>
          <w:i/>
          <w:sz w:val="24"/>
          <w:szCs w:val="24"/>
        </w:rPr>
        <w:t>Направления</w:t>
      </w:r>
      <w:r w:rsidRPr="0031389B">
        <w:rPr>
          <w:b/>
          <w:i/>
          <w:spacing w:val="-3"/>
          <w:sz w:val="24"/>
          <w:szCs w:val="24"/>
        </w:rPr>
        <w:t xml:space="preserve"> </w:t>
      </w:r>
      <w:r w:rsidRPr="0031389B">
        <w:rPr>
          <w:b/>
          <w:i/>
          <w:sz w:val="24"/>
          <w:szCs w:val="24"/>
        </w:rPr>
        <w:t>деятельности</w:t>
      </w:r>
      <w:r w:rsidRPr="0031389B">
        <w:rPr>
          <w:b/>
          <w:i/>
          <w:spacing w:val="-4"/>
          <w:sz w:val="24"/>
          <w:szCs w:val="24"/>
        </w:rPr>
        <w:t xml:space="preserve"> </w:t>
      </w:r>
      <w:r w:rsidRPr="0031389B">
        <w:rPr>
          <w:b/>
          <w:i/>
          <w:sz w:val="24"/>
          <w:szCs w:val="24"/>
        </w:rPr>
        <w:t>воспитателя</w:t>
      </w:r>
      <w:r w:rsidRPr="0031389B">
        <w:rPr>
          <w:sz w:val="24"/>
          <w:szCs w:val="24"/>
        </w:rPr>
        <w:t>:</w:t>
      </w:r>
    </w:p>
    <w:p w:rsidR="00A6153B" w:rsidRPr="0031389B" w:rsidRDefault="00A6153B" w:rsidP="000225DD">
      <w:pPr>
        <w:pStyle w:val="TableParagraph"/>
        <w:numPr>
          <w:ilvl w:val="0"/>
          <w:numId w:val="21"/>
        </w:numPr>
        <w:tabs>
          <w:tab w:val="left" w:pos="259"/>
        </w:tabs>
        <w:ind w:right="106" w:firstLine="0"/>
        <w:jc w:val="both"/>
        <w:rPr>
          <w:sz w:val="24"/>
          <w:szCs w:val="24"/>
        </w:rPr>
      </w:pPr>
      <w:r w:rsidRPr="0031389B">
        <w:rPr>
          <w:sz w:val="24"/>
          <w:szCs w:val="24"/>
        </w:rPr>
        <w:t>организация</w:t>
      </w:r>
      <w:r w:rsidRPr="0031389B">
        <w:rPr>
          <w:spacing w:val="4"/>
          <w:sz w:val="24"/>
          <w:szCs w:val="24"/>
        </w:rPr>
        <w:t xml:space="preserve"> </w:t>
      </w:r>
      <w:r w:rsidRPr="0031389B">
        <w:rPr>
          <w:sz w:val="24"/>
          <w:szCs w:val="24"/>
        </w:rPr>
        <w:t>подвижных,</w:t>
      </w:r>
      <w:r w:rsidRPr="0031389B">
        <w:rPr>
          <w:spacing w:val="2"/>
          <w:sz w:val="24"/>
          <w:szCs w:val="24"/>
        </w:rPr>
        <w:t xml:space="preserve"> </w:t>
      </w:r>
      <w:r w:rsidRPr="0031389B">
        <w:rPr>
          <w:sz w:val="24"/>
          <w:szCs w:val="24"/>
        </w:rPr>
        <w:t>спортивных</w:t>
      </w:r>
      <w:r w:rsidRPr="0031389B">
        <w:rPr>
          <w:spacing w:val="3"/>
          <w:sz w:val="24"/>
          <w:szCs w:val="24"/>
        </w:rPr>
        <w:t xml:space="preserve"> </w:t>
      </w:r>
      <w:r w:rsidRPr="0031389B">
        <w:rPr>
          <w:sz w:val="24"/>
          <w:szCs w:val="24"/>
        </w:rPr>
        <w:t>игр,</w:t>
      </w:r>
      <w:r w:rsidRPr="0031389B">
        <w:rPr>
          <w:spacing w:val="2"/>
          <w:sz w:val="24"/>
          <w:szCs w:val="24"/>
        </w:rPr>
        <w:t xml:space="preserve"> </w:t>
      </w:r>
      <w:r w:rsidRPr="0031389B">
        <w:rPr>
          <w:sz w:val="24"/>
          <w:szCs w:val="24"/>
        </w:rPr>
        <w:t>в</w:t>
      </w:r>
      <w:r w:rsidRPr="0031389B">
        <w:rPr>
          <w:spacing w:val="4"/>
          <w:sz w:val="24"/>
          <w:szCs w:val="24"/>
        </w:rPr>
        <w:t xml:space="preserve"> </w:t>
      </w:r>
      <w:r w:rsidRPr="0031389B">
        <w:rPr>
          <w:sz w:val="24"/>
          <w:szCs w:val="24"/>
        </w:rPr>
        <w:t>том</w:t>
      </w:r>
      <w:r w:rsidRPr="0031389B">
        <w:rPr>
          <w:spacing w:val="3"/>
          <w:sz w:val="24"/>
          <w:szCs w:val="24"/>
        </w:rPr>
        <w:t xml:space="preserve"> </w:t>
      </w:r>
      <w:r w:rsidRPr="0031389B">
        <w:rPr>
          <w:sz w:val="24"/>
          <w:szCs w:val="24"/>
        </w:rPr>
        <w:t>числе</w:t>
      </w:r>
      <w:r w:rsidRPr="0031389B">
        <w:rPr>
          <w:spacing w:val="5"/>
          <w:sz w:val="24"/>
          <w:szCs w:val="24"/>
        </w:rPr>
        <w:t xml:space="preserve"> </w:t>
      </w:r>
      <w:r w:rsidRPr="0031389B">
        <w:rPr>
          <w:sz w:val="24"/>
          <w:szCs w:val="24"/>
        </w:rPr>
        <w:t>традиционных</w:t>
      </w:r>
      <w:r w:rsidRPr="0031389B">
        <w:rPr>
          <w:spacing w:val="5"/>
          <w:sz w:val="24"/>
          <w:szCs w:val="24"/>
        </w:rPr>
        <w:t xml:space="preserve"> </w:t>
      </w:r>
      <w:r w:rsidRPr="0031389B">
        <w:rPr>
          <w:sz w:val="24"/>
          <w:szCs w:val="24"/>
        </w:rPr>
        <w:t>народных</w:t>
      </w:r>
      <w:r w:rsidRPr="0031389B">
        <w:rPr>
          <w:spacing w:val="-47"/>
          <w:sz w:val="24"/>
          <w:szCs w:val="24"/>
        </w:rPr>
        <w:t xml:space="preserve"> </w:t>
      </w:r>
      <w:r w:rsidR="000225DD">
        <w:rPr>
          <w:spacing w:val="-47"/>
          <w:sz w:val="24"/>
          <w:szCs w:val="24"/>
        </w:rPr>
        <w:t xml:space="preserve">  </w:t>
      </w:r>
      <w:r w:rsidRPr="0031389B">
        <w:rPr>
          <w:sz w:val="24"/>
          <w:szCs w:val="24"/>
        </w:rPr>
        <w:t>игр, дворовых</w:t>
      </w:r>
      <w:r w:rsidRPr="0031389B">
        <w:rPr>
          <w:spacing w:val="1"/>
          <w:sz w:val="24"/>
          <w:szCs w:val="24"/>
        </w:rPr>
        <w:t xml:space="preserve"> </w:t>
      </w:r>
      <w:r w:rsidRPr="0031389B">
        <w:rPr>
          <w:sz w:val="24"/>
          <w:szCs w:val="24"/>
        </w:rPr>
        <w:t>игр на территории</w:t>
      </w:r>
      <w:r w:rsidRPr="0031389B">
        <w:rPr>
          <w:spacing w:val="-1"/>
          <w:sz w:val="24"/>
          <w:szCs w:val="24"/>
        </w:rPr>
        <w:t xml:space="preserve"> </w:t>
      </w:r>
      <w:r w:rsidRPr="0031389B">
        <w:rPr>
          <w:sz w:val="24"/>
          <w:szCs w:val="24"/>
        </w:rPr>
        <w:t>детского сада;</w:t>
      </w:r>
    </w:p>
    <w:p w:rsidR="00A6153B" w:rsidRPr="0031389B" w:rsidRDefault="00A6153B" w:rsidP="000225DD">
      <w:pPr>
        <w:pStyle w:val="TableParagraph"/>
        <w:numPr>
          <w:ilvl w:val="0"/>
          <w:numId w:val="21"/>
        </w:numPr>
        <w:tabs>
          <w:tab w:val="left" w:pos="259"/>
        </w:tabs>
        <w:spacing w:line="228" w:lineRule="exact"/>
        <w:ind w:left="258"/>
        <w:jc w:val="both"/>
        <w:rPr>
          <w:sz w:val="24"/>
          <w:szCs w:val="24"/>
        </w:rPr>
      </w:pPr>
      <w:r w:rsidRPr="0031389B">
        <w:rPr>
          <w:sz w:val="24"/>
          <w:szCs w:val="24"/>
        </w:rPr>
        <w:t>создание</w:t>
      </w:r>
      <w:r w:rsidRPr="0031389B">
        <w:rPr>
          <w:spacing w:val="-4"/>
          <w:sz w:val="24"/>
          <w:szCs w:val="24"/>
        </w:rPr>
        <w:t xml:space="preserve"> </w:t>
      </w:r>
      <w:r w:rsidRPr="0031389B">
        <w:rPr>
          <w:sz w:val="24"/>
          <w:szCs w:val="24"/>
        </w:rPr>
        <w:t>детско-взрослых</w:t>
      </w:r>
      <w:r w:rsidRPr="0031389B">
        <w:rPr>
          <w:spacing w:val="-3"/>
          <w:sz w:val="24"/>
          <w:szCs w:val="24"/>
        </w:rPr>
        <w:t xml:space="preserve"> </w:t>
      </w:r>
      <w:r w:rsidRPr="0031389B">
        <w:rPr>
          <w:sz w:val="24"/>
          <w:szCs w:val="24"/>
        </w:rPr>
        <w:t>проектов</w:t>
      </w:r>
      <w:r w:rsidRPr="0031389B">
        <w:rPr>
          <w:spacing w:val="-4"/>
          <w:sz w:val="24"/>
          <w:szCs w:val="24"/>
        </w:rPr>
        <w:t xml:space="preserve"> </w:t>
      </w:r>
      <w:r w:rsidRPr="0031389B">
        <w:rPr>
          <w:sz w:val="24"/>
          <w:szCs w:val="24"/>
        </w:rPr>
        <w:t>по</w:t>
      </w:r>
      <w:r w:rsidRPr="0031389B">
        <w:rPr>
          <w:spacing w:val="-3"/>
          <w:sz w:val="24"/>
          <w:szCs w:val="24"/>
        </w:rPr>
        <w:t xml:space="preserve"> </w:t>
      </w:r>
      <w:r w:rsidRPr="0031389B">
        <w:rPr>
          <w:sz w:val="24"/>
          <w:szCs w:val="24"/>
        </w:rPr>
        <w:t>здоровому</w:t>
      </w:r>
      <w:r w:rsidRPr="0031389B">
        <w:rPr>
          <w:spacing w:val="-3"/>
          <w:sz w:val="24"/>
          <w:szCs w:val="24"/>
        </w:rPr>
        <w:t xml:space="preserve"> </w:t>
      </w:r>
      <w:r w:rsidRPr="0031389B">
        <w:rPr>
          <w:sz w:val="24"/>
          <w:szCs w:val="24"/>
        </w:rPr>
        <w:t>образу</w:t>
      </w:r>
      <w:r w:rsidRPr="0031389B">
        <w:rPr>
          <w:spacing w:val="-3"/>
          <w:sz w:val="24"/>
          <w:szCs w:val="24"/>
        </w:rPr>
        <w:t xml:space="preserve"> </w:t>
      </w:r>
      <w:r w:rsidRPr="0031389B">
        <w:rPr>
          <w:sz w:val="24"/>
          <w:szCs w:val="24"/>
        </w:rPr>
        <w:t>жизни;</w:t>
      </w:r>
    </w:p>
    <w:p w:rsidR="00A6153B" w:rsidRPr="0031389B" w:rsidRDefault="00A6153B" w:rsidP="00A6153B">
      <w:pPr>
        <w:pStyle w:val="TableParagraph"/>
        <w:numPr>
          <w:ilvl w:val="0"/>
          <w:numId w:val="21"/>
        </w:numPr>
        <w:tabs>
          <w:tab w:val="left" w:pos="259"/>
        </w:tabs>
        <w:spacing w:before="1"/>
        <w:ind w:left="258"/>
        <w:rPr>
          <w:sz w:val="24"/>
          <w:szCs w:val="24"/>
        </w:rPr>
      </w:pPr>
      <w:r w:rsidRPr="0031389B">
        <w:rPr>
          <w:sz w:val="24"/>
          <w:szCs w:val="24"/>
        </w:rPr>
        <w:t>введение</w:t>
      </w:r>
      <w:r w:rsidRPr="0031389B">
        <w:rPr>
          <w:spacing w:val="-5"/>
          <w:sz w:val="24"/>
          <w:szCs w:val="24"/>
        </w:rPr>
        <w:t xml:space="preserve"> </w:t>
      </w:r>
      <w:r w:rsidRPr="0031389B">
        <w:rPr>
          <w:sz w:val="24"/>
          <w:szCs w:val="24"/>
        </w:rPr>
        <w:t>оздоровительных</w:t>
      </w:r>
      <w:r w:rsidRPr="0031389B">
        <w:rPr>
          <w:spacing w:val="-3"/>
          <w:sz w:val="24"/>
          <w:szCs w:val="24"/>
        </w:rPr>
        <w:t xml:space="preserve"> </w:t>
      </w:r>
      <w:r w:rsidRPr="0031389B">
        <w:rPr>
          <w:sz w:val="24"/>
          <w:szCs w:val="24"/>
        </w:rPr>
        <w:t>традиций</w:t>
      </w:r>
      <w:r w:rsidRPr="0031389B">
        <w:rPr>
          <w:spacing w:val="-3"/>
          <w:sz w:val="24"/>
          <w:szCs w:val="24"/>
        </w:rPr>
        <w:t xml:space="preserve"> </w:t>
      </w:r>
      <w:r w:rsidRPr="0031389B">
        <w:rPr>
          <w:sz w:val="24"/>
          <w:szCs w:val="24"/>
        </w:rPr>
        <w:t>в</w:t>
      </w:r>
      <w:r w:rsidRPr="0031389B">
        <w:rPr>
          <w:spacing w:val="-5"/>
          <w:sz w:val="24"/>
          <w:szCs w:val="24"/>
        </w:rPr>
        <w:t xml:space="preserve"> </w:t>
      </w:r>
      <w:r w:rsidRPr="0031389B">
        <w:rPr>
          <w:sz w:val="24"/>
          <w:szCs w:val="24"/>
        </w:rPr>
        <w:t>ДОО.</w:t>
      </w:r>
    </w:p>
    <w:p w:rsidR="00A6153B" w:rsidRPr="0031389B" w:rsidRDefault="00A6153B" w:rsidP="00A6153B">
      <w:pPr>
        <w:pStyle w:val="TableParagraph"/>
        <w:ind w:left="107" w:right="95" w:firstLine="708"/>
        <w:jc w:val="both"/>
        <w:rPr>
          <w:sz w:val="24"/>
          <w:szCs w:val="24"/>
        </w:rPr>
      </w:pPr>
      <w:r w:rsidRPr="0031389B">
        <w:rPr>
          <w:sz w:val="24"/>
          <w:szCs w:val="24"/>
        </w:rPr>
        <w:t>Формирование</w:t>
      </w:r>
      <w:r w:rsidRPr="0031389B">
        <w:rPr>
          <w:spacing w:val="1"/>
          <w:sz w:val="24"/>
          <w:szCs w:val="24"/>
        </w:rPr>
        <w:t xml:space="preserve"> </w:t>
      </w:r>
      <w:r w:rsidRPr="0031389B">
        <w:rPr>
          <w:sz w:val="24"/>
          <w:szCs w:val="24"/>
        </w:rPr>
        <w:t>у</w:t>
      </w:r>
      <w:r w:rsidRPr="0031389B">
        <w:rPr>
          <w:spacing w:val="1"/>
          <w:sz w:val="24"/>
          <w:szCs w:val="24"/>
        </w:rPr>
        <w:t xml:space="preserve"> </w:t>
      </w:r>
      <w:r w:rsidRPr="0031389B">
        <w:rPr>
          <w:sz w:val="24"/>
          <w:szCs w:val="24"/>
        </w:rPr>
        <w:t>дошкольников</w:t>
      </w:r>
      <w:r w:rsidRPr="0031389B">
        <w:rPr>
          <w:spacing w:val="1"/>
          <w:sz w:val="24"/>
          <w:szCs w:val="24"/>
        </w:rPr>
        <w:t xml:space="preserve"> </w:t>
      </w:r>
      <w:r w:rsidRPr="0031389B">
        <w:rPr>
          <w:b/>
          <w:sz w:val="24"/>
          <w:szCs w:val="24"/>
        </w:rPr>
        <w:t>культурно-гигиенических</w:t>
      </w:r>
      <w:r w:rsidRPr="0031389B">
        <w:rPr>
          <w:b/>
          <w:spacing w:val="1"/>
          <w:sz w:val="24"/>
          <w:szCs w:val="24"/>
        </w:rPr>
        <w:t xml:space="preserve"> </w:t>
      </w:r>
      <w:r w:rsidRPr="0031389B">
        <w:rPr>
          <w:b/>
          <w:sz w:val="24"/>
          <w:szCs w:val="24"/>
        </w:rPr>
        <w:t>навыков</w:t>
      </w:r>
      <w:r w:rsidRPr="0031389B">
        <w:rPr>
          <w:b/>
          <w:spacing w:val="1"/>
          <w:sz w:val="24"/>
          <w:szCs w:val="24"/>
        </w:rPr>
        <w:t xml:space="preserve"> </w:t>
      </w:r>
      <w:r w:rsidRPr="0031389B">
        <w:rPr>
          <w:sz w:val="24"/>
          <w:szCs w:val="24"/>
        </w:rPr>
        <w:t xml:space="preserve">является важной частью воспитания </w:t>
      </w:r>
      <w:r w:rsidRPr="0031389B">
        <w:rPr>
          <w:b/>
          <w:sz w:val="24"/>
          <w:szCs w:val="24"/>
        </w:rPr>
        <w:t>культуры здоровья</w:t>
      </w:r>
      <w:r w:rsidRPr="0031389B">
        <w:rPr>
          <w:sz w:val="24"/>
          <w:szCs w:val="24"/>
        </w:rPr>
        <w:t>. Воспитатель должен</w:t>
      </w:r>
      <w:r w:rsidRPr="0031389B">
        <w:rPr>
          <w:spacing w:val="1"/>
          <w:sz w:val="24"/>
          <w:szCs w:val="24"/>
        </w:rPr>
        <w:t xml:space="preserve"> </w:t>
      </w:r>
      <w:r w:rsidRPr="0031389B">
        <w:rPr>
          <w:sz w:val="24"/>
          <w:szCs w:val="24"/>
        </w:rPr>
        <w:t>формировать</w:t>
      </w:r>
      <w:r w:rsidRPr="0031389B">
        <w:rPr>
          <w:spacing w:val="1"/>
          <w:sz w:val="24"/>
          <w:szCs w:val="24"/>
        </w:rPr>
        <w:t xml:space="preserve"> </w:t>
      </w:r>
      <w:r w:rsidRPr="0031389B">
        <w:rPr>
          <w:sz w:val="24"/>
          <w:szCs w:val="24"/>
        </w:rPr>
        <w:t>у</w:t>
      </w:r>
      <w:r w:rsidRPr="0031389B">
        <w:rPr>
          <w:spacing w:val="1"/>
          <w:sz w:val="24"/>
          <w:szCs w:val="24"/>
        </w:rPr>
        <w:t xml:space="preserve"> </w:t>
      </w:r>
      <w:r w:rsidRPr="0031389B">
        <w:rPr>
          <w:sz w:val="24"/>
          <w:szCs w:val="24"/>
        </w:rPr>
        <w:t>дошкольников</w:t>
      </w:r>
      <w:r w:rsidRPr="0031389B">
        <w:rPr>
          <w:spacing w:val="1"/>
          <w:sz w:val="24"/>
          <w:szCs w:val="24"/>
        </w:rPr>
        <w:t xml:space="preserve"> </w:t>
      </w:r>
      <w:r w:rsidRPr="0031389B">
        <w:rPr>
          <w:sz w:val="24"/>
          <w:szCs w:val="24"/>
        </w:rPr>
        <w:t>понимание</w:t>
      </w:r>
      <w:r w:rsidRPr="0031389B">
        <w:rPr>
          <w:spacing w:val="1"/>
          <w:sz w:val="24"/>
          <w:szCs w:val="24"/>
        </w:rPr>
        <w:t xml:space="preserve"> </w:t>
      </w:r>
      <w:r w:rsidRPr="0031389B">
        <w:rPr>
          <w:sz w:val="24"/>
          <w:szCs w:val="24"/>
        </w:rPr>
        <w:t>того,</w:t>
      </w:r>
      <w:r w:rsidRPr="0031389B">
        <w:rPr>
          <w:spacing w:val="1"/>
          <w:sz w:val="24"/>
          <w:szCs w:val="24"/>
        </w:rPr>
        <w:t xml:space="preserve"> </w:t>
      </w:r>
      <w:r w:rsidRPr="0031389B">
        <w:rPr>
          <w:sz w:val="24"/>
          <w:szCs w:val="24"/>
        </w:rPr>
        <w:t>что</w:t>
      </w:r>
      <w:r w:rsidRPr="0031389B">
        <w:rPr>
          <w:spacing w:val="1"/>
          <w:sz w:val="24"/>
          <w:szCs w:val="24"/>
        </w:rPr>
        <w:t xml:space="preserve"> </w:t>
      </w:r>
      <w:r w:rsidRPr="0031389B">
        <w:rPr>
          <w:sz w:val="24"/>
          <w:szCs w:val="24"/>
        </w:rPr>
        <w:t>чистота</w:t>
      </w:r>
      <w:r w:rsidRPr="0031389B">
        <w:rPr>
          <w:spacing w:val="1"/>
          <w:sz w:val="24"/>
          <w:szCs w:val="24"/>
        </w:rPr>
        <w:t xml:space="preserve"> </w:t>
      </w:r>
      <w:r w:rsidRPr="0031389B">
        <w:rPr>
          <w:sz w:val="24"/>
          <w:szCs w:val="24"/>
        </w:rPr>
        <w:t>лица</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тела,</w:t>
      </w:r>
      <w:r w:rsidRPr="0031389B">
        <w:rPr>
          <w:spacing w:val="1"/>
          <w:sz w:val="24"/>
          <w:szCs w:val="24"/>
        </w:rPr>
        <w:t xml:space="preserve"> </w:t>
      </w:r>
      <w:r w:rsidRPr="0031389B">
        <w:rPr>
          <w:sz w:val="24"/>
          <w:szCs w:val="24"/>
        </w:rPr>
        <w:t>опрятность</w:t>
      </w:r>
      <w:r w:rsidRPr="0031389B">
        <w:rPr>
          <w:spacing w:val="1"/>
          <w:sz w:val="24"/>
          <w:szCs w:val="24"/>
        </w:rPr>
        <w:t xml:space="preserve"> </w:t>
      </w:r>
      <w:r w:rsidRPr="0031389B">
        <w:rPr>
          <w:sz w:val="24"/>
          <w:szCs w:val="24"/>
        </w:rPr>
        <w:t>одежды</w:t>
      </w:r>
      <w:r w:rsidRPr="0031389B">
        <w:rPr>
          <w:spacing w:val="1"/>
          <w:sz w:val="24"/>
          <w:szCs w:val="24"/>
        </w:rPr>
        <w:t xml:space="preserve"> </w:t>
      </w:r>
      <w:r w:rsidRPr="0031389B">
        <w:rPr>
          <w:sz w:val="24"/>
          <w:szCs w:val="24"/>
        </w:rPr>
        <w:t>отвечают</w:t>
      </w:r>
      <w:r w:rsidRPr="0031389B">
        <w:rPr>
          <w:spacing w:val="1"/>
          <w:sz w:val="24"/>
          <w:szCs w:val="24"/>
        </w:rPr>
        <w:t xml:space="preserve"> </w:t>
      </w:r>
      <w:r w:rsidRPr="0031389B">
        <w:rPr>
          <w:sz w:val="24"/>
          <w:szCs w:val="24"/>
        </w:rPr>
        <w:t>не</w:t>
      </w:r>
      <w:r w:rsidRPr="0031389B">
        <w:rPr>
          <w:spacing w:val="1"/>
          <w:sz w:val="24"/>
          <w:szCs w:val="24"/>
        </w:rPr>
        <w:t xml:space="preserve"> </w:t>
      </w:r>
      <w:r w:rsidRPr="0031389B">
        <w:rPr>
          <w:sz w:val="24"/>
          <w:szCs w:val="24"/>
        </w:rPr>
        <w:t>только</w:t>
      </w:r>
      <w:r w:rsidRPr="0031389B">
        <w:rPr>
          <w:spacing w:val="1"/>
          <w:sz w:val="24"/>
          <w:szCs w:val="24"/>
        </w:rPr>
        <w:t xml:space="preserve"> </w:t>
      </w:r>
      <w:r w:rsidRPr="0031389B">
        <w:rPr>
          <w:sz w:val="24"/>
          <w:szCs w:val="24"/>
        </w:rPr>
        <w:t>гигиене</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здоровью</w:t>
      </w:r>
      <w:r w:rsidRPr="0031389B">
        <w:rPr>
          <w:spacing w:val="1"/>
          <w:sz w:val="24"/>
          <w:szCs w:val="24"/>
        </w:rPr>
        <w:t xml:space="preserve"> </w:t>
      </w:r>
      <w:r w:rsidRPr="0031389B">
        <w:rPr>
          <w:sz w:val="24"/>
          <w:szCs w:val="24"/>
        </w:rPr>
        <w:t>человека,</w:t>
      </w:r>
      <w:r w:rsidRPr="0031389B">
        <w:rPr>
          <w:spacing w:val="1"/>
          <w:sz w:val="24"/>
          <w:szCs w:val="24"/>
        </w:rPr>
        <w:t xml:space="preserve"> </w:t>
      </w:r>
      <w:r w:rsidRPr="0031389B">
        <w:rPr>
          <w:sz w:val="24"/>
          <w:szCs w:val="24"/>
        </w:rPr>
        <w:t>но</w:t>
      </w:r>
      <w:r w:rsidRPr="0031389B">
        <w:rPr>
          <w:spacing w:val="1"/>
          <w:sz w:val="24"/>
          <w:szCs w:val="24"/>
        </w:rPr>
        <w:t xml:space="preserve"> </w:t>
      </w:r>
      <w:r w:rsidRPr="0031389B">
        <w:rPr>
          <w:sz w:val="24"/>
          <w:szCs w:val="24"/>
        </w:rPr>
        <w:t>и</w:t>
      </w:r>
      <w:r w:rsidRPr="0031389B">
        <w:rPr>
          <w:spacing w:val="1"/>
          <w:sz w:val="24"/>
          <w:szCs w:val="24"/>
        </w:rPr>
        <w:t xml:space="preserve"> </w:t>
      </w:r>
      <w:r w:rsidRPr="0031389B">
        <w:rPr>
          <w:sz w:val="24"/>
          <w:szCs w:val="24"/>
        </w:rPr>
        <w:t>нормальным социальным</w:t>
      </w:r>
      <w:r w:rsidRPr="0031389B">
        <w:rPr>
          <w:spacing w:val="1"/>
          <w:sz w:val="24"/>
          <w:szCs w:val="24"/>
        </w:rPr>
        <w:t xml:space="preserve"> </w:t>
      </w:r>
      <w:r w:rsidRPr="0031389B">
        <w:rPr>
          <w:sz w:val="24"/>
          <w:szCs w:val="24"/>
        </w:rPr>
        <w:t>ожиданиям</w:t>
      </w:r>
      <w:r w:rsidRPr="0031389B">
        <w:rPr>
          <w:spacing w:val="-1"/>
          <w:sz w:val="24"/>
          <w:szCs w:val="24"/>
        </w:rPr>
        <w:t xml:space="preserve"> </w:t>
      </w:r>
      <w:r w:rsidRPr="0031389B">
        <w:rPr>
          <w:sz w:val="24"/>
          <w:szCs w:val="24"/>
        </w:rPr>
        <w:t>окружающих</w:t>
      </w:r>
      <w:r w:rsidRPr="0031389B">
        <w:rPr>
          <w:spacing w:val="1"/>
          <w:sz w:val="24"/>
          <w:szCs w:val="24"/>
        </w:rPr>
        <w:t xml:space="preserve"> </w:t>
      </w:r>
      <w:r w:rsidRPr="0031389B">
        <w:rPr>
          <w:sz w:val="24"/>
          <w:szCs w:val="24"/>
        </w:rPr>
        <w:t>людей.</w:t>
      </w:r>
    </w:p>
    <w:p w:rsidR="00A6153B" w:rsidRPr="0031389B" w:rsidRDefault="00A6153B" w:rsidP="00A6153B">
      <w:pPr>
        <w:pStyle w:val="TableParagraph"/>
        <w:ind w:left="107" w:right="97" w:firstLine="708"/>
        <w:jc w:val="both"/>
        <w:rPr>
          <w:sz w:val="24"/>
          <w:szCs w:val="24"/>
        </w:rPr>
      </w:pPr>
      <w:r w:rsidRPr="0031389B">
        <w:rPr>
          <w:sz w:val="24"/>
          <w:szCs w:val="24"/>
        </w:rPr>
        <w:t xml:space="preserve">Особенность </w:t>
      </w:r>
      <w:proofErr w:type="gramStart"/>
      <w:r w:rsidRPr="0031389B">
        <w:rPr>
          <w:sz w:val="24"/>
          <w:szCs w:val="24"/>
        </w:rPr>
        <w:t>культурно-гигиенических</w:t>
      </w:r>
      <w:proofErr w:type="gramEnd"/>
      <w:r w:rsidRPr="0031389B">
        <w:rPr>
          <w:sz w:val="24"/>
          <w:szCs w:val="24"/>
        </w:rPr>
        <w:t xml:space="preserve"> навыков заключается в  том, что</w:t>
      </w:r>
      <w:r w:rsidRPr="0031389B">
        <w:rPr>
          <w:spacing w:val="1"/>
          <w:sz w:val="24"/>
          <w:szCs w:val="24"/>
        </w:rPr>
        <w:t xml:space="preserve"> </w:t>
      </w:r>
      <w:r w:rsidRPr="0031389B">
        <w:rPr>
          <w:sz w:val="24"/>
          <w:szCs w:val="24"/>
        </w:rPr>
        <w:t>они должны формироваться на протяжении всего пребывания ребенка в детском</w:t>
      </w:r>
      <w:r w:rsidRPr="0031389B">
        <w:rPr>
          <w:spacing w:val="1"/>
          <w:sz w:val="24"/>
          <w:szCs w:val="24"/>
        </w:rPr>
        <w:t xml:space="preserve"> </w:t>
      </w:r>
      <w:r w:rsidRPr="0031389B">
        <w:rPr>
          <w:sz w:val="24"/>
          <w:szCs w:val="24"/>
        </w:rPr>
        <w:t>саду. В формировании культурно-гигиенических навыков режим дня играет одну</w:t>
      </w:r>
      <w:r w:rsidRPr="0031389B">
        <w:rPr>
          <w:spacing w:val="1"/>
          <w:sz w:val="24"/>
          <w:szCs w:val="24"/>
        </w:rPr>
        <w:t xml:space="preserve"> </w:t>
      </w:r>
      <w:r w:rsidRPr="0031389B">
        <w:rPr>
          <w:sz w:val="24"/>
          <w:szCs w:val="24"/>
        </w:rPr>
        <w:t>из</w:t>
      </w:r>
      <w:r w:rsidRPr="0031389B">
        <w:rPr>
          <w:spacing w:val="1"/>
          <w:sz w:val="24"/>
          <w:szCs w:val="24"/>
        </w:rPr>
        <w:t xml:space="preserve"> </w:t>
      </w:r>
      <w:r w:rsidRPr="0031389B">
        <w:rPr>
          <w:sz w:val="24"/>
          <w:szCs w:val="24"/>
        </w:rPr>
        <w:t>ключевых</w:t>
      </w:r>
      <w:r w:rsidRPr="0031389B">
        <w:rPr>
          <w:spacing w:val="1"/>
          <w:sz w:val="24"/>
          <w:szCs w:val="24"/>
        </w:rPr>
        <w:t xml:space="preserve"> </w:t>
      </w:r>
      <w:r w:rsidRPr="0031389B">
        <w:rPr>
          <w:sz w:val="24"/>
          <w:szCs w:val="24"/>
        </w:rPr>
        <w:t>ролей.</w:t>
      </w:r>
      <w:r w:rsidRPr="0031389B">
        <w:rPr>
          <w:spacing w:val="1"/>
          <w:sz w:val="24"/>
          <w:szCs w:val="24"/>
        </w:rPr>
        <w:t xml:space="preserve"> </w:t>
      </w:r>
      <w:r w:rsidRPr="0031389B">
        <w:rPr>
          <w:sz w:val="24"/>
          <w:szCs w:val="24"/>
        </w:rPr>
        <w:t>Привыкая</w:t>
      </w:r>
      <w:r w:rsidRPr="0031389B">
        <w:rPr>
          <w:spacing w:val="1"/>
          <w:sz w:val="24"/>
          <w:szCs w:val="24"/>
        </w:rPr>
        <w:t xml:space="preserve"> </w:t>
      </w:r>
      <w:r w:rsidRPr="0031389B">
        <w:rPr>
          <w:sz w:val="24"/>
          <w:szCs w:val="24"/>
        </w:rPr>
        <w:t>выполнять</w:t>
      </w:r>
      <w:r w:rsidRPr="0031389B">
        <w:rPr>
          <w:spacing w:val="1"/>
          <w:sz w:val="24"/>
          <w:szCs w:val="24"/>
        </w:rPr>
        <w:t xml:space="preserve"> </w:t>
      </w:r>
      <w:r w:rsidRPr="0031389B">
        <w:rPr>
          <w:sz w:val="24"/>
          <w:szCs w:val="24"/>
        </w:rPr>
        <w:t>серию</w:t>
      </w:r>
      <w:r w:rsidRPr="0031389B">
        <w:rPr>
          <w:spacing w:val="1"/>
          <w:sz w:val="24"/>
          <w:szCs w:val="24"/>
        </w:rPr>
        <w:t xml:space="preserve"> </w:t>
      </w:r>
      <w:r w:rsidRPr="0031389B">
        <w:rPr>
          <w:sz w:val="24"/>
          <w:szCs w:val="24"/>
        </w:rPr>
        <w:t>гигиенических</w:t>
      </w:r>
      <w:r w:rsidRPr="0031389B">
        <w:rPr>
          <w:spacing w:val="1"/>
          <w:sz w:val="24"/>
          <w:szCs w:val="24"/>
        </w:rPr>
        <w:t xml:space="preserve"> </w:t>
      </w:r>
      <w:r w:rsidRPr="0031389B">
        <w:rPr>
          <w:sz w:val="24"/>
          <w:szCs w:val="24"/>
        </w:rPr>
        <w:t>процедур</w:t>
      </w:r>
      <w:r w:rsidRPr="0031389B">
        <w:rPr>
          <w:spacing w:val="1"/>
          <w:sz w:val="24"/>
          <w:szCs w:val="24"/>
        </w:rPr>
        <w:t xml:space="preserve"> </w:t>
      </w:r>
      <w:r w:rsidRPr="0031389B">
        <w:rPr>
          <w:sz w:val="24"/>
          <w:szCs w:val="24"/>
        </w:rPr>
        <w:t>с</w:t>
      </w:r>
      <w:r w:rsidRPr="0031389B">
        <w:rPr>
          <w:spacing w:val="1"/>
          <w:sz w:val="24"/>
          <w:szCs w:val="24"/>
        </w:rPr>
        <w:t xml:space="preserve"> </w:t>
      </w:r>
      <w:r w:rsidRPr="0031389B">
        <w:rPr>
          <w:sz w:val="24"/>
          <w:szCs w:val="24"/>
        </w:rPr>
        <w:t>определенной периодичностью, ребенок вводит их в свое бытовое пространство и</w:t>
      </w:r>
      <w:r w:rsidR="00F03D7C" w:rsidRPr="0031389B">
        <w:rPr>
          <w:sz w:val="24"/>
          <w:szCs w:val="24"/>
        </w:rPr>
        <w:t xml:space="preserve"> </w:t>
      </w:r>
      <w:r w:rsidRPr="0031389B">
        <w:rPr>
          <w:spacing w:val="-47"/>
          <w:sz w:val="24"/>
          <w:szCs w:val="24"/>
        </w:rPr>
        <w:t xml:space="preserve"> </w:t>
      </w:r>
      <w:r w:rsidRPr="0031389B">
        <w:rPr>
          <w:sz w:val="24"/>
          <w:szCs w:val="24"/>
        </w:rPr>
        <w:t>постепенно они</w:t>
      </w:r>
      <w:r w:rsidRPr="0031389B">
        <w:rPr>
          <w:spacing w:val="-1"/>
          <w:sz w:val="24"/>
          <w:szCs w:val="24"/>
        </w:rPr>
        <w:t xml:space="preserve"> </w:t>
      </w:r>
      <w:r w:rsidRPr="0031389B">
        <w:rPr>
          <w:sz w:val="24"/>
          <w:szCs w:val="24"/>
        </w:rPr>
        <w:t>становятся</w:t>
      </w:r>
      <w:r w:rsidRPr="0031389B">
        <w:rPr>
          <w:spacing w:val="1"/>
          <w:sz w:val="24"/>
          <w:szCs w:val="24"/>
        </w:rPr>
        <w:t xml:space="preserve"> </w:t>
      </w:r>
      <w:r w:rsidRPr="0031389B">
        <w:rPr>
          <w:sz w:val="24"/>
          <w:szCs w:val="24"/>
        </w:rPr>
        <w:t>для</w:t>
      </w:r>
      <w:r w:rsidRPr="0031389B">
        <w:rPr>
          <w:spacing w:val="2"/>
          <w:sz w:val="24"/>
          <w:szCs w:val="24"/>
        </w:rPr>
        <w:t xml:space="preserve"> </w:t>
      </w:r>
      <w:r w:rsidRPr="0031389B">
        <w:rPr>
          <w:sz w:val="24"/>
          <w:szCs w:val="24"/>
        </w:rPr>
        <w:t>него привычкой.</w:t>
      </w:r>
    </w:p>
    <w:p w:rsidR="00A6153B" w:rsidRPr="0031389B" w:rsidRDefault="00A6153B" w:rsidP="00A6153B">
      <w:pPr>
        <w:pStyle w:val="TableParagraph"/>
        <w:ind w:left="815"/>
        <w:jc w:val="both"/>
        <w:rPr>
          <w:b/>
          <w:i/>
          <w:sz w:val="24"/>
          <w:szCs w:val="24"/>
        </w:rPr>
      </w:pPr>
      <w:r w:rsidRPr="0031389B">
        <w:rPr>
          <w:b/>
          <w:i/>
          <w:sz w:val="24"/>
          <w:szCs w:val="24"/>
        </w:rPr>
        <w:t>Направления</w:t>
      </w:r>
      <w:r w:rsidRPr="0031389B">
        <w:rPr>
          <w:b/>
          <w:i/>
          <w:spacing w:val="-4"/>
          <w:sz w:val="24"/>
          <w:szCs w:val="24"/>
        </w:rPr>
        <w:t xml:space="preserve"> </w:t>
      </w:r>
      <w:r w:rsidRPr="0031389B">
        <w:rPr>
          <w:b/>
          <w:i/>
          <w:sz w:val="24"/>
          <w:szCs w:val="24"/>
        </w:rPr>
        <w:t>деятельности</w:t>
      </w:r>
      <w:r w:rsidRPr="0031389B">
        <w:rPr>
          <w:b/>
          <w:i/>
          <w:spacing w:val="-5"/>
          <w:sz w:val="24"/>
          <w:szCs w:val="24"/>
        </w:rPr>
        <w:t xml:space="preserve"> </w:t>
      </w:r>
      <w:r w:rsidRPr="0031389B">
        <w:rPr>
          <w:b/>
          <w:i/>
          <w:sz w:val="24"/>
          <w:szCs w:val="24"/>
        </w:rPr>
        <w:t>воспитателя:</w:t>
      </w:r>
    </w:p>
    <w:p w:rsidR="00A6153B" w:rsidRPr="0031389B" w:rsidRDefault="00A6153B" w:rsidP="00A6153B">
      <w:pPr>
        <w:pStyle w:val="TableParagraph"/>
        <w:numPr>
          <w:ilvl w:val="0"/>
          <w:numId w:val="21"/>
        </w:numPr>
        <w:tabs>
          <w:tab w:val="left" w:pos="259"/>
        </w:tabs>
        <w:spacing w:before="1"/>
        <w:ind w:left="258"/>
        <w:rPr>
          <w:sz w:val="24"/>
          <w:szCs w:val="24"/>
        </w:rPr>
      </w:pPr>
      <w:r w:rsidRPr="0031389B">
        <w:rPr>
          <w:sz w:val="24"/>
          <w:szCs w:val="24"/>
        </w:rPr>
        <w:t>формировать</w:t>
      </w:r>
      <w:r w:rsidRPr="0031389B">
        <w:rPr>
          <w:spacing w:val="-4"/>
          <w:sz w:val="24"/>
          <w:szCs w:val="24"/>
        </w:rPr>
        <w:t xml:space="preserve"> </w:t>
      </w:r>
      <w:r w:rsidRPr="0031389B">
        <w:rPr>
          <w:sz w:val="24"/>
          <w:szCs w:val="24"/>
        </w:rPr>
        <w:t>у</w:t>
      </w:r>
      <w:r w:rsidRPr="0031389B">
        <w:rPr>
          <w:spacing w:val="-4"/>
          <w:sz w:val="24"/>
          <w:szCs w:val="24"/>
        </w:rPr>
        <w:t xml:space="preserve"> </w:t>
      </w:r>
      <w:r w:rsidRPr="0031389B">
        <w:rPr>
          <w:sz w:val="24"/>
          <w:szCs w:val="24"/>
        </w:rPr>
        <w:t>ребенка</w:t>
      </w:r>
      <w:r w:rsidRPr="0031389B">
        <w:rPr>
          <w:spacing w:val="-3"/>
          <w:sz w:val="24"/>
          <w:szCs w:val="24"/>
        </w:rPr>
        <w:t xml:space="preserve"> </w:t>
      </w:r>
      <w:r w:rsidRPr="0031389B">
        <w:rPr>
          <w:sz w:val="24"/>
          <w:szCs w:val="24"/>
        </w:rPr>
        <w:t>навыки</w:t>
      </w:r>
      <w:r w:rsidRPr="0031389B">
        <w:rPr>
          <w:spacing w:val="-2"/>
          <w:sz w:val="24"/>
          <w:szCs w:val="24"/>
        </w:rPr>
        <w:t xml:space="preserve"> </w:t>
      </w:r>
      <w:r w:rsidRPr="0031389B">
        <w:rPr>
          <w:sz w:val="24"/>
          <w:szCs w:val="24"/>
        </w:rPr>
        <w:t>поведения</w:t>
      </w:r>
      <w:r w:rsidRPr="0031389B">
        <w:rPr>
          <w:spacing w:val="-5"/>
          <w:sz w:val="24"/>
          <w:szCs w:val="24"/>
        </w:rPr>
        <w:t xml:space="preserve"> </w:t>
      </w:r>
      <w:r w:rsidRPr="0031389B">
        <w:rPr>
          <w:sz w:val="24"/>
          <w:szCs w:val="24"/>
        </w:rPr>
        <w:t>во</w:t>
      </w:r>
      <w:r w:rsidRPr="0031389B">
        <w:rPr>
          <w:spacing w:val="-3"/>
          <w:sz w:val="24"/>
          <w:szCs w:val="24"/>
        </w:rPr>
        <w:t xml:space="preserve"> </w:t>
      </w:r>
      <w:r w:rsidRPr="0031389B">
        <w:rPr>
          <w:sz w:val="24"/>
          <w:szCs w:val="24"/>
        </w:rPr>
        <w:t>время</w:t>
      </w:r>
      <w:r w:rsidRPr="0031389B">
        <w:rPr>
          <w:spacing w:val="-4"/>
          <w:sz w:val="24"/>
          <w:szCs w:val="24"/>
        </w:rPr>
        <w:t xml:space="preserve"> </w:t>
      </w:r>
      <w:r w:rsidRPr="0031389B">
        <w:rPr>
          <w:sz w:val="24"/>
          <w:szCs w:val="24"/>
        </w:rPr>
        <w:t>приема</w:t>
      </w:r>
      <w:r w:rsidRPr="0031389B">
        <w:rPr>
          <w:spacing w:val="-3"/>
          <w:sz w:val="24"/>
          <w:szCs w:val="24"/>
        </w:rPr>
        <w:t xml:space="preserve"> </w:t>
      </w:r>
      <w:r w:rsidRPr="0031389B">
        <w:rPr>
          <w:sz w:val="24"/>
          <w:szCs w:val="24"/>
        </w:rPr>
        <w:t>пищи;</w:t>
      </w:r>
    </w:p>
    <w:p w:rsidR="00A6153B" w:rsidRPr="0031389B" w:rsidRDefault="00A6153B" w:rsidP="00A6153B">
      <w:pPr>
        <w:pStyle w:val="TableParagraph"/>
        <w:numPr>
          <w:ilvl w:val="0"/>
          <w:numId w:val="21"/>
        </w:numPr>
        <w:tabs>
          <w:tab w:val="left" w:pos="259"/>
          <w:tab w:val="left" w:pos="1584"/>
          <w:tab w:val="left" w:pos="2757"/>
          <w:tab w:val="left" w:pos="4206"/>
          <w:tab w:val="left" w:pos="4508"/>
          <w:tab w:val="left" w:pos="5508"/>
          <w:tab w:val="left" w:pos="6518"/>
        </w:tabs>
        <w:ind w:right="96" w:firstLine="0"/>
        <w:rPr>
          <w:sz w:val="24"/>
          <w:szCs w:val="24"/>
        </w:rPr>
      </w:pPr>
      <w:r w:rsidRPr="0031389B">
        <w:rPr>
          <w:sz w:val="24"/>
          <w:szCs w:val="24"/>
        </w:rPr>
        <w:t>формировать</w:t>
      </w:r>
      <w:r w:rsidRPr="0031389B">
        <w:rPr>
          <w:sz w:val="24"/>
          <w:szCs w:val="24"/>
        </w:rPr>
        <w:tab/>
        <w:t xml:space="preserve">у  </w:t>
      </w:r>
      <w:r w:rsidRPr="0031389B">
        <w:rPr>
          <w:spacing w:val="47"/>
          <w:sz w:val="24"/>
          <w:szCs w:val="24"/>
        </w:rPr>
        <w:t xml:space="preserve"> </w:t>
      </w:r>
      <w:r w:rsidRPr="0031389B">
        <w:rPr>
          <w:sz w:val="24"/>
          <w:szCs w:val="24"/>
        </w:rPr>
        <w:t>ребенка</w:t>
      </w:r>
      <w:r w:rsidRPr="0031389B">
        <w:rPr>
          <w:sz w:val="24"/>
          <w:szCs w:val="24"/>
        </w:rPr>
        <w:tab/>
        <w:t>представления</w:t>
      </w:r>
      <w:r w:rsidRPr="0031389B">
        <w:rPr>
          <w:sz w:val="24"/>
          <w:szCs w:val="24"/>
        </w:rPr>
        <w:tab/>
        <w:t>о</w:t>
      </w:r>
      <w:r w:rsidRPr="0031389B">
        <w:rPr>
          <w:sz w:val="24"/>
          <w:szCs w:val="24"/>
        </w:rPr>
        <w:tab/>
        <w:t>ценности</w:t>
      </w:r>
      <w:r w:rsidRPr="0031389B">
        <w:rPr>
          <w:sz w:val="24"/>
          <w:szCs w:val="24"/>
        </w:rPr>
        <w:tab/>
        <w:t>здоровья,</w:t>
      </w:r>
      <w:r w:rsidRPr="0031389B">
        <w:rPr>
          <w:sz w:val="24"/>
          <w:szCs w:val="24"/>
        </w:rPr>
        <w:tab/>
      </w:r>
      <w:r w:rsidRPr="0031389B">
        <w:rPr>
          <w:spacing w:val="-1"/>
          <w:sz w:val="24"/>
          <w:szCs w:val="24"/>
        </w:rPr>
        <w:t>красоте</w:t>
      </w:r>
      <w:r w:rsidR="00F03D7C" w:rsidRPr="0031389B">
        <w:rPr>
          <w:spacing w:val="-1"/>
          <w:sz w:val="24"/>
          <w:szCs w:val="24"/>
        </w:rPr>
        <w:t xml:space="preserve"> </w:t>
      </w:r>
      <w:r w:rsidRPr="0031389B">
        <w:rPr>
          <w:spacing w:val="-47"/>
          <w:sz w:val="24"/>
          <w:szCs w:val="24"/>
        </w:rPr>
        <w:t xml:space="preserve"> </w:t>
      </w:r>
      <w:r w:rsidRPr="0031389B">
        <w:rPr>
          <w:sz w:val="24"/>
          <w:szCs w:val="24"/>
        </w:rPr>
        <w:t>и</w:t>
      </w:r>
      <w:r w:rsidRPr="0031389B">
        <w:rPr>
          <w:spacing w:val="-2"/>
          <w:sz w:val="24"/>
          <w:szCs w:val="24"/>
        </w:rPr>
        <w:t xml:space="preserve"> </w:t>
      </w:r>
      <w:r w:rsidRPr="0031389B">
        <w:rPr>
          <w:sz w:val="24"/>
          <w:szCs w:val="24"/>
        </w:rPr>
        <w:t>чистоте</w:t>
      </w:r>
      <w:r w:rsidRPr="0031389B">
        <w:rPr>
          <w:spacing w:val="3"/>
          <w:sz w:val="24"/>
          <w:szCs w:val="24"/>
        </w:rPr>
        <w:t xml:space="preserve"> </w:t>
      </w:r>
      <w:r w:rsidRPr="0031389B">
        <w:rPr>
          <w:sz w:val="24"/>
          <w:szCs w:val="24"/>
        </w:rPr>
        <w:t>тела;</w:t>
      </w:r>
    </w:p>
    <w:p w:rsidR="00A6153B" w:rsidRPr="0031389B" w:rsidRDefault="00A6153B" w:rsidP="00A6153B">
      <w:pPr>
        <w:pStyle w:val="TableParagraph"/>
        <w:numPr>
          <w:ilvl w:val="0"/>
          <w:numId w:val="21"/>
        </w:numPr>
        <w:tabs>
          <w:tab w:val="left" w:pos="259"/>
        </w:tabs>
        <w:spacing w:line="228" w:lineRule="exact"/>
        <w:ind w:left="258"/>
        <w:rPr>
          <w:sz w:val="24"/>
          <w:szCs w:val="24"/>
        </w:rPr>
      </w:pPr>
      <w:r w:rsidRPr="0031389B">
        <w:rPr>
          <w:sz w:val="24"/>
          <w:szCs w:val="24"/>
        </w:rPr>
        <w:t>формировать</w:t>
      </w:r>
      <w:r w:rsidRPr="0031389B">
        <w:rPr>
          <w:spacing w:val="-3"/>
          <w:sz w:val="24"/>
          <w:szCs w:val="24"/>
        </w:rPr>
        <w:t xml:space="preserve"> </w:t>
      </w:r>
      <w:r w:rsidRPr="0031389B">
        <w:rPr>
          <w:sz w:val="24"/>
          <w:szCs w:val="24"/>
        </w:rPr>
        <w:t>у</w:t>
      </w:r>
      <w:r w:rsidRPr="0031389B">
        <w:rPr>
          <w:spacing w:val="-4"/>
          <w:sz w:val="24"/>
          <w:szCs w:val="24"/>
        </w:rPr>
        <w:t xml:space="preserve"> </w:t>
      </w:r>
      <w:r w:rsidRPr="0031389B">
        <w:rPr>
          <w:sz w:val="24"/>
          <w:szCs w:val="24"/>
        </w:rPr>
        <w:t>ребенка</w:t>
      </w:r>
      <w:r w:rsidRPr="0031389B">
        <w:rPr>
          <w:spacing w:val="-3"/>
          <w:sz w:val="24"/>
          <w:szCs w:val="24"/>
        </w:rPr>
        <w:t xml:space="preserve"> </w:t>
      </w:r>
      <w:r w:rsidRPr="0031389B">
        <w:rPr>
          <w:sz w:val="24"/>
          <w:szCs w:val="24"/>
        </w:rPr>
        <w:t>привычку</w:t>
      </w:r>
      <w:r w:rsidRPr="0031389B">
        <w:rPr>
          <w:spacing w:val="-2"/>
          <w:sz w:val="24"/>
          <w:szCs w:val="24"/>
        </w:rPr>
        <w:t xml:space="preserve"> </w:t>
      </w:r>
      <w:r w:rsidRPr="0031389B">
        <w:rPr>
          <w:sz w:val="24"/>
          <w:szCs w:val="24"/>
        </w:rPr>
        <w:t>следить</w:t>
      </w:r>
      <w:r w:rsidRPr="0031389B">
        <w:rPr>
          <w:spacing w:val="-3"/>
          <w:sz w:val="24"/>
          <w:szCs w:val="24"/>
        </w:rPr>
        <w:t xml:space="preserve"> </w:t>
      </w:r>
      <w:r w:rsidRPr="0031389B">
        <w:rPr>
          <w:sz w:val="24"/>
          <w:szCs w:val="24"/>
        </w:rPr>
        <w:t>за</w:t>
      </w:r>
      <w:r w:rsidRPr="0031389B">
        <w:rPr>
          <w:spacing w:val="-3"/>
          <w:sz w:val="24"/>
          <w:szCs w:val="24"/>
        </w:rPr>
        <w:t xml:space="preserve"> </w:t>
      </w:r>
      <w:r w:rsidRPr="0031389B">
        <w:rPr>
          <w:sz w:val="24"/>
          <w:szCs w:val="24"/>
        </w:rPr>
        <w:t>своим</w:t>
      </w:r>
      <w:r w:rsidRPr="0031389B">
        <w:rPr>
          <w:spacing w:val="-2"/>
          <w:sz w:val="24"/>
          <w:szCs w:val="24"/>
        </w:rPr>
        <w:t xml:space="preserve"> </w:t>
      </w:r>
      <w:r w:rsidRPr="0031389B">
        <w:rPr>
          <w:sz w:val="24"/>
          <w:szCs w:val="24"/>
        </w:rPr>
        <w:t>внешним</w:t>
      </w:r>
      <w:r w:rsidRPr="0031389B">
        <w:rPr>
          <w:spacing w:val="-2"/>
          <w:sz w:val="24"/>
          <w:szCs w:val="24"/>
        </w:rPr>
        <w:t xml:space="preserve"> </w:t>
      </w:r>
      <w:r w:rsidRPr="0031389B">
        <w:rPr>
          <w:sz w:val="24"/>
          <w:szCs w:val="24"/>
        </w:rPr>
        <w:t>видом;</w:t>
      </w:r>
    </w:p>
    <w:p w:rsidR="00A6153B" w:rsidRPr="0031389B" w:rsidRDefault="00A6153B" w:rsidP="00A6153B">
      <w:pPr>
        <w:pStyle w:val="TableParagraph"/>
        <w:numPr>
          <w:ilvl w:val="0"/>
          <w:numId w:val="21"/>
        </w:numPr>
        <w:tabs>
          <w:tab w:val="left" w:pos="259"/>
        </w:tabs>
        <w:spacing w:before="1"/>
        <w:ind w:left="258"/>
        <w:rPr>
          <w:sz w:val="24"/>
          <w:szCs w:val="24"/>
        </w:rPr>
      </w:pPr>
      <w:r w:rsidRPr="0031389B">
        <w:rPr>
          <w:sz w:val="24"/>
          <w:szCs w:val="24"/>
        </w:rPr>
        <w:t>включать</w:t>
      </w:r>
      <w:r w:rsidRPr="0031389B">
        <w:rPr>
          <w:spacing w:val="-4"/>
          <w:sz w:val="24"/>
          <w:szCs w:val="24"/>
        </w:rPr>
        <w:t xml:space="preserve"> </w:t>
      </w:r>
      <w:r w:rsidRPr="0031389B">
        <w:rPr>
          <w:sz w:val="24"/>
          <w:szCs w:val="24"/>
        </w:rPr>
        <w:t>информацию</w:t>
      </w:r>
      <w:r w:rsidRPr="0031389B">
        <w:rPr>
          <w:spacing w:val="-4"/>
          <w:sz w:val="24"/>
          <w:szCs w:val="24"/>
        </w:rPr>
        <w:t xml:space="preserve"> </w:t>
      </w:r>
      <w:r w:rsidRPr="0031389B">
        <w:rPr>
          <w:sz w:val="24"/>
          <w:szCs w:val="24"/>
        </w:rPr>
        <w:t>о</w:t>
      </w:r>
      <w:r w:rsidRPr="0031389B">
        <w:rPr>
          <w:spacing w:val="-3"/>
          <w:sz w:val="24"/>
          <w:szCs w:val="24"/>
        </w:rPr>
        <w:t xml:space="preserve"> </w:t>
      </w:r>
      <w:r w:rsidRPr="0031389B">
        <w:rPr>
          <w:sz w:val="24"/>
          <w:szCs w:val="24"/>
        </w:rPr>
        <w:t>гигиене</w:t>
      </w:r>
      <w:r w:rsidRPr="0031389B">
        <w:rPr>
          <w:spacing w:val="-3"/>
          <w:sz w:val="24"/>
          <w:szCs w:val="24"/>
        </w:rPr>
        <w:t xml:space="preserve"> </w:t>
      </w:r>
      <w:r w:rsidRPr="0031389B">
        <w:rPr>
          <w:sz w:val="24"/>
          <w:szCs w:val="24"/>
        </w:rPr>
        <w:t>в</w:t>
      </w:r>
      <w:r w:rsidRPr="0031389B">
        <w:rPr>
          <w:spacing w:val="-2"/>
          <w:sz w:val="24"/>
          <w:szCs w:val="24"/>
        </w:rPr>
        <w:t xml:space="preserve"> </w:t>
      </w:r>
      <w:r w:rsidRPr="0031389B">
        <w:rPr>
          <w:sz w:val="24"/>
          <w:szCs w:val="24"/>
        </w:rPr>
        <w:t>повседневную</w:t>
      </w:r>
      <w:r w:rsidRPr="0031389B">
        <w:rPr>
          <w:spacing w:val="-4"/>
          <w:sz w:val="24"/>
          <w:szCs w:val="24"/>
        </w:rPr>
        <w:t xml:space="preserve"> </w:t>
      </w:r>
      <w:r w:rsidRPr="0031389B">
        <w:rPr>
          <w:sz w:val="24"/>
          <w:szCs w:val="24"/>
        </w:rPr>
        <w:t>жизнь</w:t>
      </w:r>
      <w:r w:rsidRPr="0031389B">
        <w:rPr>
          <w:spacing w:val="-3"/>
          <w:sz w:val="24"/>
          <w:szCs w:val="24"/>
        </w:rPr>
        <w:t xml:space="preserve"> </w:t>
      </w:r>
      <w:r w:rsidRPr="0031389B">
        <w:rPr>
          <w:sz w:val="24"/>
          <w:szCs w:val="24"/>
        </w:rPr>
        <w:t>ребенка,</w:t>
      </w:r>
      <w:r w:rsidRPr="0031389B">
        <w:rPr>
          <w:spacing w:val="-3"/>
          <w:sz w:val="24"/>
          <w:szCs w:val="24"/>
        </w:rPr>
        <w:t xml:space="preserve"> </w:t>
      </w:r>
      <w:r w:rsidRPr="0031389B">
        <w:rPr>
          <w:sz w:val="24"/>
          <w:szCs w:val="24"/>
        </w:rPr>
        <w:t>в</w:t>
      </w:r>
      <w:r w:rsidRPr="0031389B">
        <w:rPr>
          <w:spacing w:val="-5"/>
          <w:sz w:val="24"/>
          <w:szCs w:val="24"/>
        </w:rPr>
        <w:t xml:space="preserve"> </w:t>
      </w:r>
      <w:r w:rsidRPr="0031389B">
        <w:rPr>
          <w:sz w:val="24"/>
          <w:szCs w:val="24"/>
        </w:rPr>
        <w:t>игру.</w:t>
      </w:r>
    </w:p>
    <w:p w:rsidR="00A6153B" w:rsidRPr="0031389B" w:rsidRDefault="00A6153B" w:rsidP="00A6153B">
      <w:pPr>
        <w:pStyle w:val="TableParagraph"/>
        <w:tabs>
          <w:tab w:val="left" w:pos="259"/>
        </w:tabs>
        <w:ind w:left="107" w:right="105"/>
        <w:jc w:val="both"/>
        <w:rPr>
          <w:sz w:val="24"/>
          <w:szCs w:val="24"/>
        </w:rPr>
      </w:pPr>
      <w:r w:rsidRPr="0031389B">
        <w:rPr>
          <w:sz w:val="24"/>
          <w:szCs w:val="24"/>
        </w:rPr>
        <w:t>Работа</w:t>
      </w:r>
      <w:r w:rsidRPr="0031389B">
        <w:rPr>
          <w:spacing w:val="35"/>
          <w:sz w:val="24"/>
          <w:szCs w:val="24"/>
        </w:rPr>
        <w:t xml:space="preserve"> </w:t>
      </w:r>
      <w:r w:rsidRPr="0031389B">
        <w:rPr>
          <w:sz w:val="24"/>
          <w:szCs w:val="24"/>
        </w:rPr>
        <w:t>по</w:t>
      </w:r>
      <w:r w:rsidRPr="0031389B">
        <w:rPr>
          <w:spacing w:val="36"/>
          <w:sz w:val="24"/>
          <w:szCs w:val="24"/>
        </w:rPr>
        <w:t xml:space="preserve"> </w:t>
      </w:r>
      <w:r w:rsidRPr="0031389B">
        <w:rPr>
          <w:sz w:val="24"/>
          <w:szCs w:val="24"/>
        </w:rPr>
        <w:t>формированию</w:t>
      </w:r>
      <w:r w:rsidRPr="0031389B">
        <w:rPr>
          <w:spacing w:val="35"/>
          <w:sz w:val="24"/>
          <w:szCs w:val="24"/>
        </w:rPr>
        <w:t xml:space="preserve"> </w:t>
      </w:r>
      <w:r w:rsidRPr="0031389B">
        <w:rPr>
          <w:sz w:val="24"/>
          <w:szCs w:val="24"/>
        </w:rPr>
        <w:t>у</w:t>
      </w:r>
      <w:r w:rsidRPr="0031389B">
        <w:rPr>
          <w:spacing w:val="37"/>
          <w:sz w:val="24"/>
          <w:szCs w:val="24"/>
        </w:rPr>
        <w:t xml:space="preserve"> </w:t>
      </w:r>
      <w:r w:rsidRPr="0031389B">
        <w:rPr>
          <w:sz w:val="24"/>
          <w:szCs w:val="24"/>
        </w:rPr>
        <w:t>ребенка</w:t>
      </w:r>
      <w:r w:rsidRPr="0031389B">
        <w:rPr>
          <w:spacing w:val="35"/>
          <w:sz w:val="24"/>
          <w:szCs w:val="24"/>
        </w:rPr>
        <w:t xml:space="preserve"> </w:t>
      </w:r>
      <w:proofErr w:type="gramStart"/>
      <w:r w:rsidRPr="0031389B">
        <w:rPr>
          <w:sz w:val="24"/>
          <w:szCs w:val="24"/>
        </w:rPr>
        <w:t>культурно-гигиенических</w:t>
      </w:r>
      <w:proofErr w:type="gramEnd"/>
      <w:r w:rsidRPr="0031389B">
        <w:rPr>
          <w:spacing w:val="36"/>
          <w:sz w:val="24"/>
          <w:szCs w:val="24"/>
        </w:rPr>
        <w:t xml:space="preserve"> </w:t>
      </w:r>
      <w:r w:rsidRPr="0031389B">
        <w:rPr>
          <w:sz w:val="24"/>
          <w:szCs w:val="24"/>
        </w:rPr>
        <w:t>навыков</w:t>
      </w:r>
      <w:r w:rsidRPr="0031389B">
        <w:rPr>
          <w:spacing w:val="35"/>
          <w:sz w:val="24"/>
          <w:szCs w:val="24"/>
        </w:rPr>
        <w:t xml:space="preserve"> </w:t>
      </w:r>
      <w:r w:rsidRPr="0031389B">
        <w:rPr>
          <w:sz w:val="24"/>
          <w:szCs w:val="24"/>
        </w:rPr>
        <w:t xml:space="preserve">должна </w:t>
      </w:r>
      <w:r w:rsidRPr="0031389B">
        <w:rPr>
          <w:spacing w:val="-47"/>
          <w:sz w:val="24"/>
          <w:szCs w:val="24"/>
        </w:rPr>
        <w:t xml:space="preserve"> </w:t>
      </w:r>
      <w:r w:rsidRPr="0031389B">
        <w:rPr>
          <w:sz w:val="24"/>
          <w:szCs w:val="24"/>
        </w:rPr>
        <w:t>вестись</w:t>
      </w:r>
      <w:r w:rsidRPr="0031389B">
        <w:rPr>
          <w:spacing w:val="2"/>
          <w:sz w:val="24"/>
          <w:szCs w:val="24"/>
        </w:rPr>
        <w:t xml:space="preserve"> </w:t>
      </w:r>
      <w:r w:rsidRPr="0031389B">
        <w:rPr>
          <w:sz w:val="24"/>
          <w:szCs w:val="24"/>
        </w:rPr>
        <w:t>в</w:t>
      </w:r>
      <w:r w:rsidRPr="0031389B">
        <w:rPr>
          <w:spacing w:val="-1"/>
          <w:sz w:val="24"/>
          <w:szCs w:val="24"/>
        </w:rPr>
        <w:t xml:space="preserve"> </w:t>
      </w:r>
      <w:r w:rsidRPr="0031389B">
        <w:rPr>
          <w:sz w:val="24"/>
          <w:szCs w:val="24"/>
        </w:rPr>
        <w:t>тесном</w:t>
      </w:r>
      <w:r w:rsidRPr="0031389B">
        <w:rPr>
          <w:spacing w:val="1"/>
          <w:sz w:val="24"/>
          <w:szCs w:val="24"/>
        </w:rPr>
        <w:t xml:space="preserve"> </w:t>
      </w:r>
      <w:r w:rsidRPr="0031389B">
        <w:rPr>
          <w:sz w:val="24"/>
          <w:szCs w:val="24"/>
        </w:rPr>
        <w:t>контакте с</w:t>
      </w:r>
      <w:r w:rsidRPr="0031389B">
        <w:rPr>
          <w:spacing w:val="-1"/>
          <w:sz w:val="24"/>
          <w:szCs w:val="24"/>
        </w:rPr>
        <w:t xml:space="preserve"> </w:t>
      </w:r>
      <w:r w:rsidRPr="0031389B">
        <w:rPr>
          <w:sz w:val="24"/>
          <w:szCs w:val="24"/>
        </w:rPr>
        <w:t xml:space="preserve">семьей. </w:t>
      </w:r>
    </w:p>
    <w:p w:rsidR="00A6153B" w:rsidRPr="0031389B" w:rsidRDefault="00A6153B" w:rsidP="00F03D7C">
      <w:pPr>
        <w:pStyle w:val="TableParagraph"/>
        <w:tabs>
          <w:tab w:val="left" w:pos="259"/>
        </w:tabs>
        <w:ind w:left="107" w:right="105"/>
        <w:jc w:val="center"/>
        <w:rPr>
          <w:sz w:val="24"/>
          <w:szCs w:val="24"/>
        </w:rPr>
      </w:pPr>
      <w:r w:rsidRPr="0031389B">
        <w:rPr>
          <w:b/>
          <w:sz w:val="24"/>
          <w:szCs w:val="24"/>
        </w:rPr>
        <w:t>5.Трудовое направление воспитания</w:t>
      </w:r>
    </w:p>
    <w:p w:rsidR="00A6153B" w:rsidRPr="0031389B" w:rsidRDefault="00A6153B" w:rsidP="00F03D7C">
      <w:pPr>
        <w:shd w:val="clear" w:color="auto" w:fill="FFFFFF"/>
        <w:ind w:firstLine="709"/>
        <w:jc w:val="both"/>
        <w:rPr>
          <w:color w:val="000000"/>
        </w:rPr>
      </w:pPr>
      <w:r w:rsidRPr="0031389B">
        <w:rPr>
          <w:color w:val="000000"/>
        </w:rPr>
        <w:t>Ценность – </w:t>
      </w:r>
      <w:r w:rsidRPr="0031389B">
        <w:rPr>
          <w:bCs/>
          <w:color w:val="000000"/>
        </w:rPr>
        <w:t>труд.</w:t>
      </w:r>
      <w:r w:rsidRPr="0031389B">
        <w:rPr>
          <w:b/>
          <w:bCs/>
          <w:color w:val="000000"/>
        </w:rPr>
        <w:t> </w:t>
      </w:r>
      <w:r w:rsidRPr="0031389B">
        <w:rPr>
          <w:color w:val="000000"/>
        </w:rPr>
        <w:t>С дошкольного возраста каждый ребенок обязательно должен принимать участие в труде, и те несложные обязанности, которые он выполняет</w:t>
      </w:r>
      <w:r w:rsidRPr="0031389B">
        <w:rPr>
          <w:color w:val="000000"/>
        </w:rPr>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Pr="0031389B">
        <w:rPr>
          <w:color w:val="000000"/>
        </w:rPr>
        <w:br/>
        <w:t>их к осознанию его нравственной стороны.</w:t>
      </w:r>
    </w:p>
    <w:p w:rsidR="00FF005A" w:rsidRPr="0031389B" w:rsidRDefault="00A6153B" w:rsidP="00A6153B">
      <w:pPr>
        <w:shd w:val="clear" w:color="auto" w:fill="FFFFFF"/>
        <w:spacing w:line="242" w:lineRule="atLeast"/>
        <w:ind w:firstLine="709"/>
        <w:jc w:val="both"/>
        <w:rPr>
          <w:color w:val="000000"/>
        </w:rPr>
      </w:pPr>
      <w:r w:rsidRPr="0031389B">
        <w:rPr>
          <w:color w:val="000000"/>
        </w:rPr>
        <w:lastRenderedPageBreak/>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p w:rsidR="00A6153B" w:rsidRPr="0031389B" w:rsidRDefault="00A6153B" w:rsidP="00A6153B">
      <w:pPr>
        <w:shd w:val="clear" w:color="auto" w:fill="FFFFFF"/>
        <w:spacing w:line="242" w:lineRule="atLeast"/>
        <w:ind w:firstLine="709"/>
        <w:jc w:val="both"/>
        <w:rPr>
          <w:i/>
          <w:color w:val="000000"/>
        </w:rPr>
      </w:pPr>
      <w:r w:rsidRPr="0031389B">
        <w:rPr>
          <w:b/>
          <w:i/>
          <w:color w:val="000000"/>
        </w:rPr>
        <w:t>Задачи трудового воспитания:</w:t>
      </w:r>
    </w:p>
    <w:p w:rsidR="00A6153B" w:rsidRPr="0031389B" w:rsidRDefault="00FF005A" w:rsidP="00A6153B">
      <w:pPr>
        <w:shd w:val="clear" w:color="auto" w:fill="FFFFFF"/>
        <w:spacing w:line="242" w:lineRule="atLeast"/>
        <w:ind w:firstLine="709"/>
        <w:jc w:val="both"/>
        <w:rPr>
          <w:color w:val="000000"/>
        </w:rPr>
      </w:pPr>
      <w:proofErr w:type="gramStart"/>
      <w:r w:rsidRPr="0031389B">
        <w:rPr>
          <w:color w:val="000000"/>
        </w:rPr>
        <w:t>- о</w:t>
      </w:r>
      <w:r w:rsidR="00A6153B" w:rsidRPr="0031389B">
        <w:rPr>
          <w:color w:val="000000"/>
        </w:rPr>
        <w:t>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roofErr w:type="gramEnd"/>
    </w:p>
    <w:p w:rsidR="00A6153B" w:rsidRPr="0031389B" w:rsidRDefault="00FF005A" w:rsidP="00A6153B">
      <w:pPr>
        <w:shd w:val="clear" w:color="auto" w:fill="FFFFFF"/>
        <w:spacing w:line="242" w:lineRule="atLeast"/>
        <w:ind w:firstLine="709"/>
        <w:jc w:val="both"/>
        <w:rPr>
          <w:color w:val="000000"/>
        </w:rPr>
      </w:pPr>
      <w:r w:rsidRPr="0031389B">
        <w:rPr>
          <w:color w:val="000000"/>
        </w:rPr>
        <w:t>- ф</w:t>
      </w:r>
      <w:r w:rsidR="00A6153B" w:rsidRPr="0031389B">
        <w:rPr>
          <w:color w:val="000000"/>
        </w:rPr>
        <w:t xml:space="preserve">ормирование навыков, </w:t>
      </w:r>
      <w:proofErr w:type="gramStart"/>
      <w:r w:rsidR="00A6153B" w:rsidRPr="0031389B">
        <w:rPr>
          <w:color w:val="000000"/>
        </w:rPr>
        <w:t>необходимых</w:t>
      </w:r>
      <w:proofErr w:type="gramEnd"/>
      <w:r w:rsidR="00A6153B" w:rsidRPr="0031389B">
        <w:rPr>
          <w:color w:val="000000"/>
        </w:rPr>
        <w:t xml:space="preserve"> для трудовой деятельности детей, воспитание навыков организации своей работы, формирование элементарных навыков планирования.</w:t>
      </w:r>
    </w:p>
    <w:p w:rsidR="00F03D7C" w:rsidRPr="0031389B" w:rsidRDefault="00FF005A" w:rsidP="00F03D7C">
      <w:pPr>
        <w:shd w:val="clear" w:color="auto" w:fill="FFFFFF"/>
        <w:ind w:firstLine="709"/>
        <w:jc w:val="both"/>
        <w:rPr>
          <w:color w:val="000000"/>
        </w:rPr>
      </w:pPr>
      <w:r w:rsidRPr="0031389B">
        <w:rPr>
          <w:color w:val="000000"/>
        </w:rPr>
        <w:t>- ф</w:t>
      </w:r>
      <w:r w:rsidR="00A6153B" w:rsidRPr="0031389B">
        <w:rPr>
          <w:color w:val="000000"/>
        </w:rPr>
        <w:t>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A6153B" w:rsidRPr="0031389B" w:rsidRDefault="001C31A5" w:rsidP="00F03D7C">
      <w:pPr>
        <w:shd w:val="clear" w:color="auto" w:fill="FFFFFF"/>
        <w:ind w:firstLine="709"/>
        <w:jc w:val="center"/>
        <w:rPr>
          <w:color w:val="000000"/>
        </w:rPr>
      </w:pPr>
      <w:r w:rsidRPr="0031389B">
        <w:rPr>
          <w:b/>
          <w:bCs/>
          <w:color w:val="000000"/>
        </w:rPr>
        <w:t xml:space="preserve">6. </w:t>
      </w:r>
      <w:r w:rsidR="00A6153B" w:rsidRPr="0031389B">
        <w:rPr>
          <w:b/>
          <w:bCs/>
          <w:color w:val="000000"/>
        </w:rPr>
        <w:t>Этико-эстетическое направление воспитания</w:t>
      </w:r>
    </w:p>
    <w:p w:rsidR="00A6153B" w:rsidRPr="0031389B" w:rsidRDefault="00A6153B" w:rsidP="00A6153B">
      <w:pPr>
        <w:shd w:val="clear" w:color="auto" w:fill="FFFFFF"/>
        <w:spacing w:line="242" w:lineRule="atLeast"/>
        <w:ind w:firstLine="709"/>
        <w:jc w:val="both"/>
        <w:rPr>
          <w:color w:val="000000"/>
        </w:rPr>
      </w:pPr>
      <w:r w:rsidRPr="0031389B">
        <w:rPr>
          <w:color w:val="000000"/>
        </w:rPr>
        <w:t>Ценности – </w:t>
      </w:r>
      <w:r w:rsidRPr="0031389B">
        <w:rPr>
          <w:bCs/>
          <w:color w:val="000000"/>
        </w:rPr>
        <w:t>культура и</w:t>
      </w:r>
      <w:r w:rsidRPr="0031389B">
        <w:rPr>
          <w:color w:val="000000"/>
        </w:rPr>
        <w:t> </w:t>
      </w:r>
      <w:r w:rsidRPr="0031389B">
        <w:rPr>
          <w:bCs/>
          <w:color w:val="000000"/>
        </w:rPr>
        <w:t>красота</w:t>
      </w:r>
      <w:r w:rsidRPr="0031389B">
        <w:rPr>
          <w:color w:val="000000"/>
        </w:rPr>
        <w:t>.</w:t>
      </w:r>
    </w:p>
    <w:p w:rsidR="001C31A5" w:rsidRPr="0031389B" w:rsidRDefault="00A6153B" w:rsidP="00A6153B">
      <w:pPr>
        <w:shd w:val="clear" w:color="auto" w:fill="FFFFFF"/>
        <w:spacing w:line="242" w:lineRule="atLeast"/>
        <w:ind w:firstLine="709"/>
        <w:jc w:val="both"/>
        <w:rPr>
          <w:color w:val="000000"/>
        </w:rPr>
      </w:pPr>
      <w:r w:rsidRPr="0031389B">
        <w:rPr>
          <w:bCs/>
          <w:color w:val="000000"/>
        </w:rPr>
        <w:t>Культура поведения</w:t>
      </w:r>
      <w:r w:rsidRPr="0031389B">
        <w:rPr>
          <w:color w:val="000000"/>
        </w:rPr>
        <w:t>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w:t>
      </w:r>
    </w:p>
    <w:p w:rsidR="00A6153B" w:rsidRPr="0031389B" w:rsidRDefault="001C31A5" w:rsidP="00A6153B">
      <w:pPr>
        <w:shd w:val="clear" w:color="auto" w:fill="FFFFFF"/>
        <w:spacing w:line="242" w:lineRule="atLeast"/>
        <w:ind w:firstLine="709"/>
        <w:jc w:val="both"/>
        <w:rPr>
          <w:b/>
          <w:i/>
          <w:color w:val="000000"/>
        </w:rPr>
      </w:pPr>
      <w:r w:rsidRPr="0031389B">
        <w:rPr>
          <w:b/>
          <w:i/>
          <w:color w:val="000000"/>
        </w:rPr>
        <w:t>О</w:t>
      </w:r>
      <w:r w:rsidR="00A6153B" w:rsidRPr="0031389B">
        <w:rPr>
          <w:b/>
          <w:i/>
          <w:color w:val="000000"/>
        </w:rPr>
        <w:t>сновные задачи</w:t>
      </w:r>
      <w:r w:rsidRPr="0031389B">
        <w:rPr>
          <w:b/>
          <w:i/>
          <w:color w:val="000000"/>
        </w:rPr>
        <w:t xml:space="preserve"> этико-эстетического воспитания:</w:t>
      </w:r>
    </w:p>
    <w:p w:rsidR="00A6153B" w:rsidRPr="0031389B" w:rsidRDefault="00A6153B" w:rsidP="00A6153B">
      <w:pPr>
        <w:shd w:val="clear" w:color="auto" w:fill="FFFFFF"/>
        <w:spacing w:line="242" w:lineRule="atLeast"/>
        <w:ind w:firstLine="284"/>
        <w:jc w:val="both"/>
        <w:rPr>
          <w:color w:val="000000"/>
        </w:rPr>
      </w:pPr>
      <w:r w:rsidRPr="0031389B">
        <w:rPr>
          <w:color w:val="000000"/>
        </w:rPr>
        <w:t>-          формирование культуры общения, поведения, этических представлений;</w:t>
      </w:r>
    </w:p>
    <w:p w:rsidR="00A6153B" w:rsidRPr="0031389B" w:rsidRDefault="00A6153B" w:rsidP="00A6153B">
      <w:pPr>
        <w:shd w:val="clear" w:color="auto" w:fill="FFFFFF"/>
        <w:spacing w:line="242" w:lineRule="atLeast"/>
        <w:ind w:firstLine="284"/>
        <w:jc w:val="both"/>
        <w:rPr>
          <w:color w:val="000000"/>
        </w:rPr>
      </w:pPr>
      <w:r w:rsidRPr="0031389B">
        <w:rPr>
          <w:color w:val="000000"/>
        </w:rPr>
        <w:t>-          воспитание представлений о значении опрятности и внешней красоты, их влиянии на внутренний мир человека;</w:t>
      </w:r>
    </w:p>
    <w:p w:rsidR="00A6153B" w:rsidRPr="0031389B" w:rsidRDefault="00A6153B" w:rsidP="00A6153B">
      <w:pPr>
        <w:shd w:val="clear" w:color="auto" w:fill="FFFFFF"/>
        <w:spacing w:line="242" w:lineRule="atLeast"/>
        <w:ind w:firstLine="284"/>
        <w:jc w:val="both"/>
        <w:rPr>
          <w:color w:val="000000"/>
        </w:rPr>
      </w:pPr>
      <w:r w:rsidRPr="0031389B">
        <w:rPr>
          <w:color w:val="000000"/>
        </w:rPr>
        <w:t>-          развитие предпосылок ценностно-смыслового восприятия и понимания произведений искусства, явлений жизни, отношений между людьми;</w:t>
      </w:r>
    </w:p>
    <w:p w:rsidR="00A6153B" w:rsidRPr="0031389B" w:rsidRDefault="00A6153B" w:rsidP="00A6153B">
      <w:pPr>
        <w:shd w:val="clear" w:color="auto" w:fill="FFFFFF"/>
        <w:spacing w:line="242" w:lineRule="atLeast"/>
        <w:ind w:firstLine="284"/>
        <w:jc w:val="both"/>
        <w:rPr>
          <w:color w:val="000000"/>
        </w:rPr>
      </w:pPr>
      <w:r w:rsidRPr="0031389B">
        <w:rPr>
          <w:color w:val="000000"/>
        </w:rPr>
        <w:t xml:space="preserve">-          воспитание любви к </w:t>
      </w:r>
      <w:proofErr w:type="gramStart"/>
      <w:r w:rsidRPr="0031389B">
        <w:rPr>
          <w:color w:val="000000"/>
        </w:rPr>
        <w:t>прекрасному</w:t>
      </w:r>
      <w:proofErr w:type="gramEnd"/>
      <w:r w:rsidRPr="0031389B">
        <w:rPr>
          <w:color w:val="000000"/>
        </w:rPr>
        <w:t>, уважения к традициям и культуре родной страны и других народов;</w:t>
      </w:r>
    </w:p>
    <w:p w:rsidR="00A6153B" w:rsidRPr="0031389B" w:rsidRDefault="00A6153B" w:rsidP="00A6153B">
      <w:pPr>
        <w:shd w:val="clear" w:color="auto" w:fill="FFFFFF"/>
        <w:spacing w:line="242" w:lineRule="atLeast"/>
        <w:ind w:firstLine="284"/>
        <w:jc w:val="both"/>
        <w:rPr>
          <w:color w:val="000000"/>
        </w:rPr>
      </w:pPr>
      <w:r w:rsidRPr="0031389B">
        <w:rPr>
          <w:color w:val="000000"/>
        </w:rPr>
        <w:t>-          развитие творческого отношения к миру, природе, быту и к окружающей ребенка действительности;</w:t>
      </w:r>
    </w:p>
    <w:p w:rsidR="00A6153B" w:rsidRPr="0031389B" w:rsidRDefault="00A6153B" w:rsidP="00A6153B">
      <w:pPr>
        <w:shd w:val="clear" w:color="auto" w:fill="FFFFFF"/>
        <w:spacing w:line="242" w:lineRule="atLeast"/>
        <w:ind w:firstLine="284"/>
        <w:jc w:val="both"/>
        <w:rPr>
          <w:color w:val="000000"/>
        </w:rPr>
      </w:pPr>
      <w:r w:rsidRPr="0031389B">
        <w:rPr>
          <w:color w:val="000000"/>
        </w:rPr>
        <w:t>-          формирование у детей эстетического вкуса, стремления окружать себя прекрасным, создавать его.</w:t>
      </w:r>
    </w:p>
    <w:p w:rsidR="00A6153B" w:rsidRPr="0031389B" w:rsidRDefault="00A6153B" w:rsidP="00A6153B">
      <w:pPr>
        <w:shd w:val="clear" w:color="auto" w:fill="FFFFFF"/>
        <w:spacing w:line="242" w:lineRule="atLeast"/>
        <w:ind w:firstLine="709"/>
        <w:jc w:val="both"/>
        <w:rPr>
          <w:color w:val="000000"/>
        </w:rPr>
      </w:pPr>
      <w:r w:rsidRPr="0031389B">
        <w:rPr>
          <w:color w:val="000000"/>
        </w:rPr>
        <w:t>Основные  направления воспитательной работы:</w:t>
      </w:r>
    </w:p>
    <w:p w:rsidR="00A6153B" w:rsidRPr="0031389B" w:rsidRDefault="00A6153B" w:rsidP="00A6153B">
      <w:pPr>
        <w:shd w:val="clear" w:color="auto" w:fill="FFFFFF"/>
        <w:spacing w:line="242" w:lineRule="atLeast"/>
        <w:ind w:firstLine="284"/>
        <w:jc w:val="both"/>
        <w:rPr>
          <w:color w:val="000000"/>
        </w:rPr>
      </w:pPr>
      <w:r w:rsidRPr="0031389B">
        <w:rPr>
          <w:color w:val="000000"/>
        </w:rPr>
        <w:t>-          учить детей</w:t>
      </w:r>
      <w:r w:rsidR="001C31A5" w:rsidRPr="0031389B">
        <w:rPr>
          <w:color w:val="000000"/>
        </w:rPr>
        <w:t>,</w:t>
      </w:r>
      <w:r w:rsidRPr="0031389B">
        <w:rPr>
          <w:color w:val="000000"/>
        </w:rPr>
        <w:t xml:space="preserve"> уважительно относиться к окружающим людям, считаться с их делами, интересами, удобствами;</w:t>
      </w:r>
    </w:p>
    <w:p w:rsidR="00A6153B" w:rsidRPr="0031389B" w:rsidRDefault="00A6153B" w:rsidP="00A6153B">
      <w:pPr>
        <w:shd w:val="clear" w:color="auto" w:fill="FFFFFF"/>
        <w:spacing w:line="242" w:lineRule="atLeast"/>
        <w:ind w:firstLine="284"/>
        <w:jc w:val="both"/>
        <w:rPr>
          <w:color w:val="000000"/>
        </w:rPr>
      </w:pPr>
      <w:r w:rsidRPr="0031389B">
        <w:rPr>
          <w:color w:val="000000"/>
        </w:rPr>
        <w:t>-          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A6153B" w:rsidRPr="0031389B" w:rsidRDefault="00A6153B" w:rsidP="00A6153B">
      <w:pPr>
        <w:shd w:val="clear" w:color="auto" w:fill="FFFFFF"/>
        <w:spacing w:line="242" w:lineRule="atLeast"/>
        <w:ind w:firstLine="284"/>
        <w:jc w:val="both"/>
        <w:rPr>
          <w:color w:val="000000"/>
        </w:rPr>
      </w:pPr>
      <w:r w:rsidRPr="0031389B">
        <w:rPr>
          <w:color w:val="000000"/>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A6153B" w:rsidRPr="0031389B" w:rsidRDefault="00A6153B" w:rsidP="00A6153B">
      <w:pPr>
        <w:shd w:val="clear" w:color="auto" w:fill="FFFFFF"/>
        <w:spacing w:line="242" w:lineRule="atLeast"/>
        <w:ind w:firstLine="284"/>
        <w:jc w:val="both"/>
        <w:rPr>
          <w:color w:val="000000"/>
        </w:rPr>
      </w:pPr>
      <w:r w:rsidRPr="0031389B">
        <w:rPr>
          <w:color w:val="000000"/>
        </w:rPr>
        <w:t xml:space="preserve">-          воспитывать культуру деятельности, что подразумевает умение обращаться с игрушками, книгами, личными вещами, имуществом прогимназии; умение подготовиться </w:t>
      </w:r>
      <w:proofErr w:type="gramStart"/>
      <w:r w:rsidRPr="0031389B">
        <w:rPr>
          <w:color w:val="000000"/>
        </w:rPr>
        <w:t>к</w:t>
      </w:r>
      <w:proofErr w:type="gramEnd"/>
      <w:r w:rsidRPr="0031389B">
        <w:rPr>
          <w:color w:val="000000"/>
        </w:rPr>
        <w:t xml:space="preserve">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003E85" w:rsidRPr="0031389B" w:rsidRDefault="00A6153B" w:rsidP="002A71DF">
      <w:pPr>
        <w:shd w:val="clear" w:color="auto" w:fill="FFFFFF"/>
        <w:spacing w:line="242" w:lineRule="atLeast"/>
        <w:ind w:firstLine="709"/>
        <w:jc w:val="both"/>
        <w:rPr>
          <w:color w:val="000000"/>
        </w:rPr>
      </w:pPr>
      <w:r w:rsidRPr="0031389B">
        <w:rPr>
          <w:color w:val="000000"/>
          <w:shd w:val="clear" w:color="auto" w:fill="FFFFFF"/>
        </w:rPr>
        <w:t> Цель </w:t>
      </w:r>
      <w:r w:rsidRPr="0031389B">
        <w:rPr>
          <w:bCs/>
          <w:color w:val="000000"/>
          <w:shd w:val="clear" w:color="auto" w:fill="FFFFFF"/>
        </w:rPr>
        <w:t>эстетического</w:t>
      </w:r>
      <w:r w:rsidRPr="0031389B">
        <w:rPr>
          <w:color w:val="000000"/>
          <w:shd w:val="clear" w:color="auto" w:fill="FFFFFF"/>
        </w:rPr>
        <w:t>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r w:rsidR="00003E85" w:rsidRPr="0031389B">
        <w:rPr>
          <w:color w:val="000000"/>
          <w:shd w:val="clear" w:color="auto" w:fill="FFFFFF"/>
        </w:rPr>
        <w:t>.</w:t>
      </w:r>
    </w:p>
    <w:p w:rsidR="005810E1" w:rsidRPr="0031389B" w:rsidRDefault="005810E1" w:rsidP="005810E1">
      <w:pPr>
        <w:spacing w:line="480" w:lineRule="auto"/>
        <w:jc w:val="center"/>
      </w:pPr>
      <w:r w:rsidRPr="0031389B">
        <w:rPr>
          <w:b/>
        </w:rPr>
        <w:tab/>
      </w:r>
    </w:p>
    <w:p w:rsidR="00003E85" w:rsidRPr="0031389B" w:rsidRDefault="00871494" w:rsidP="00423F46">
      <w:pPr>
        <w:tabs>
          <w:tab w:val="left" w:pos="4320"/>
          <w:tab w:val="center" w:pos="4818"/>
        </w:tabs>
        <w:spacing w:line="276" w:lineRule="auto"/>
        <w:jc w:val="center"/>
        <w:rPr>
          <w:b/>
        </w:rPr>
      </w:pPr>
      <w:r w:rsidRPr="0031389B">
        <w:rPr>
          <w:b/>
        </w:rPr>
        <w:t xml:space="preserve">2.3 </w:t>
      </w:r>
      <w:r w:rsidR="00423F46" w:rsidRPr="0031389B">
        <w:rPr>
          <w:b/>
        </w:rPr>
        <w:t>ОСОБЕННОСТИ РЕАЛИЗАЦИИ ВОСПИТАТЕЛЬНОГО ПРОЦЕССА</w:t>
      </w:r>
    </w:p>
    <w:p w:rsidR="00423F46" w:rsidRPr="0031389B" w:rsidRDefault="00423F46" w:rsidP="00423F46">
      <w:pPr>
        <w:tabs>
          <w:tab w:val="left" w:pos="4320"/>
          <w:tab w:val="center" w:pos="4818"/>
        </w:tabs>
        <w:spacing w:line="276" w:lineRule="auto"/>
        <w:jc w:val="center"/>
      </w:pPr>
    </w:p>
    <w:p w:rsidR="00003E85" w:rsidRPr="0031389B" w:rsidRDefault="00003E85" w:rsidP="00003E85">
      <w:pPr>
        <w:tabs>
          <w:tab w:val="left" w:pos="720"/>
        </w:tabs>
        <w:jc w:val="center"/>
        <w:outlineLvl w:val="1"/>
        <w:rPr>
          <w:b/>
        </w:rPr>
      </w:pPr>
    </w:p>
    <w:p w:rsidR="002A71DF" w:rsidRPr="0031389B" w:rsidRDefault="00871494" w:rsidP="00FF005A">
      <w:pPr>
        <w:tabs>
          <w:tab w:val="left" w:pos="720"/>
        </w:tabs>
        <w:jc w:val="center"/>
        <w:outlineLvl w:val="1"/>
        <w:rPr>
          <w:b/>
        </w:rPr>
      </w:pPr>
      <w:r w:rsidRPr="0031389B">
        <w:rPr>
          <w:b/>
        </w:rPr>
        <w:lastRenderedPageBreak/>
        <w:t>2.3.1</w:t>
      </w:r>
      <w:r w:rsidR="00225744">
        <w:rPr>
          <w:b/>
        </w:rPr>
        <w:t xml:space="preserve"> </w:t>
      </w:r>
      <w:r w:rsidR="00003E85" w:rsidRPr="0031389B">
        <w:rPr>
          <w:b/>
        </w:rPr>
        <w:t xml:space="preserve">ЧАСТЬ, ФОРМИРУЕМАЯ УЧАСТНИКАМИ </w:t>
      </w:r>
    </w:p>
    <w:p w:rsidR="00003E85" w:rsidRPr="0031389B" w:rsidRDefault="00003E85" w:rsidP="00FF005A">
      <w:pPr>
        <w:tabs>
          <w:tab w:val="left" w:pos="720"/>
        </w:tabs>
        <w:jc w:val="center"/>
        <w:outlineLvl w:val="1"/>
        <w:rPr>
          <w:b/>
        </w:rPr>
      </w:pPr>
      <w:r w:rsidRPr="0031389B">
        <w:rPr>
          <w:b/>
        </w:rPr>
        <w:t>ОБРАЗОВАТЕЛЬНЫХ ОТНОШЕНИЙ</w:t>
      </w:r>
    </w:p>
    <w:p w:rsidR="00423F46" w:rsidRPr="0031389B" w:rsidRDefault="00423F46" w:rsidP="00FF005A">
      <w:pPr>
        <w:tabs>
          <w:tab w:val="left" w:pos="720"/>
        </w:tabs>
        <w:jc w:val="center"/>
        <w:outlineLvl w:val="1"/>
        <w:rPr>
          <w:b/>
        </w:rPr>
      </w:pPr>
    </w:p>
    <w:p w:rsidR="00003E85" w:rsidRPr="0031389B" w:rsidRDefault="00003E85" w:rsidP="00003E85">
      <w:pPr>
        <w:tabs>
          <w:tab w:val="left" w:pos="645"/>
        </w:tabs>
        <w:jc w:val="both"/>
        <w:outlineLvl w:val="1"/>
        <w:rPr>
          <w:b/>
        </w:rPr>
      </w:pPr>
      <w:r w:rsidRPr="0031389B">
        <w:rPr>
          <w:b/>
        </w:rPr>
        <w:t xml:space="preserve"> 1.СОДЕРЖАНИЕ НАЦИОНАЛЬНО-РЕГИОНАЛЬНОГО КОМПОНЕНТА В ВОСПИТАНИИ ДОШКОЛЬНИКОВ</w:t>
      </w:r>
    </w:p>
    <w:p w:rsidR="00003E85" w:rsidRPr="0031389B" w:rsidRDefault="00003E85" w:rsidP="00003E85">
      <w:pPr>
        <w:tabs>
          <w:tab w:val="left" w:pos="645"/>
        </w:tabs>
        <w:jc w:val="both"/>
        <w:outlineLvl w:val="1"/>
      </w:pPr>
      <w:r w:rsidRPr="0031389B">
        <w:t xml:space="preserve">   </w:t>
      </w:r>
      <w:r w:rsidRPr="0031389B">
        <w:tab/>
        <w:t>Модель национально-регионального компонента дошкольного образования в программе строится на основе признанных в современной педагогике ценностей образования:</w:t>
      </w:r>
    </w:p>
    <w:p w:rsidR="00003E85" w:rsidRPr="0031389B" w:rsidRDefault="00003E85" w:rsidP="00003E85">
      <w:pPr>
        <w:tabs>
          <w:tab w:val="left" w:pos="645"/>
        </w:tabs>
        <w:jc w:val="both"/>
        <w:outlineLvl w:val="1"/>
      </w:pPr>
      <w:r w:rsidRPr="0031389B">
        <w:t>- воспитание нравственного человека как основной смысл образования;</w:t>
      </w:r>
    </w:p>
    <w:p w:rsidR="00003E85" w:rsidRPr="0031389B" w:rsidRDefault="00003E85" w:rsidP="00003E85">
      <w:pPr>
        <w:tabs>
          <w:tab w:val="left" w:pos="645"/>
        </w:tabs>
        <w:jc w:val="both"/>
        <w:outlineLvl w:val="1"/>
      </w:pPr>
      <w:r w:rsidRPr="0031389B">
        <w:t>- гуманизм как утверждение норм уважения к личности ребенка, доброжелательного и бережного отношения к каждому;</w:t>
      </w:r>
    </w:p>
    <w:p w:rsidR="00003E85" w:rsidRPr="0031389B" w:rsidRDefault="00003E85" w:rsidP="00003E85">
      <w:pPr>
        <w:tabs>
          <w:tab w:val="left" w:pos="645"/>
        </w:tabs>
        <w:jc w:val="both"/>
        <w:outlineLvl w:val="1"/>
      </w:pPr>
      <w:r w:rsidRPr="0031389B">
        <w:t>- реальный учет самоценности каждого возраста, полнота реализации возможностей ребенка.</w:t>
      </w:r>
    </w:p>
    <w:p w:rsidR="00003E85" w:rsidRPr="0031389B" w:rsidRDefault="00003E85" w:rsidP="00003E85">
      <w:pPr>
        <w:tabs>
          <w:tab w:val="left" w:pos="645"/>
        </w:tabs>
        <w:jc w:val="both"/>
        <w:outlineLvl w:val="1"/>
        <w:rPr>
          <w:b/>
        </w:rPr>
      </w:pPr>
      <w:r w:rsidRPr="0031389B">
        <w:rPr>
          <w:b/>
        </w:rPr>
        <w:t>Задачи национально-регионального компонента:</w:t>
      </w:r>
    </w:p>
    <w:p w:rsidR="00003E85" w:rsidRPr="0031389B" w:rsidRDefault="00003E85" w:rsidP="00003E85">
      <w:pPr>
        <w:tabs>
          <w:tab w:val="left" w:pos="645"/>
        </w:tabs>
        <w:jc w:val="both"/>
        <w:outlineLvl w:val="1"/>
      </w:pPr>
      <w:r w:rsidRPr="0031389B">
        <w:t>- приобщение детей к ценностям здорового образа жизни;</w:t>
      </w:r>
    </w:p>
    <w:p w:rsidR="00003E85" w:rsidRPr="0031389B" w:rsidRDefault="00003E85" w:rsidP="00003E85">
      <w:pPr>
        <w:tabs>
          <w:tab w:val="left" w:pos="645"/>
        </w:tabs>
        <w:jc w:val="both"/>
        <w:outlineLvl w:val="1"/>
      </w:pPr>
      <w:r w:rsidRPr="0031389B">
        <w:t>- обеспечение эмоционального благополучия каждого ребенка, развитие его положительного самоощущения;</w:t>
      </w:r>
    </w:p>
    <w:p w:rsidR="00003E85" w:rsidRPr="0031389B" w:rsidRDefault="00003E85" w:rsidP="00003E85">
      <w:pPr>
        <w:tabs>
          <w:tab w:val="left" w:pos="645"/>
        </w:tabs>
        <w:jc w:val="both"/>
        <w:outlineLvl w:val="1"/>
      </w:pPr>
      <w:r w:rsidRPr="0031389B">
        <w:t>-развитие инициативности, самостоятельности, любознательности, произвольности, способности к творческому самовыражению;</w:t>
      </w:r>
    </w:p>
    <w:p w:rsidR="00003E85" w:rsidRPr="0031389B" w:rsidRDefault="00003E85" w:rsidP="00003E85">
      <w:pPr>
        <w:tabs>
          <w:tab w:val="left" w:pos="645"/>
        </w:tabs>
        <w:jc w:val="both"/>
        <w:outlineLvl w:val="1"/>
      </w:pPr>
      <w:r w:rsidRPr="0031389B">
        <w:t xml:space="preserve">- стимулирование коммуникативной, познавательной, игровой и другой активности детей в </w:t>
      </w:r>
      <w:proofErr w:type="gramStart"/>
      <w:r w:rsidRPr="0031389B">
        <w:t>различных</w:t>
      </w:r>
      <w:proofErr w:type="gramEnd"/>
      <w:r w:rsidRPr="0031389B">
        <w:t xml:space="preserve"> видах деятельности;</w:t>
      </w:r>
    </w:p>
    <w:p w:rsidR="00003E85" w:rsidRPr="0031389B" w:rsidRDefault="00003E85" w:rsidP="00003E85">
      <w:pPr>
        <w:tabs>
          <w:tab w:val="left" w:pos="645"/>
        </w:tabs>
        <w:jc w:val="both"/>
        <w:outlineLvl w:val="1"/>
      </w:pPr>
      <w:r w:rsidRPr="0031389B">
        <w:t>- развитие компетентности в сфере отношений к окружающему миру, другим людям, самому себе;</w:t>
      </w:r>
    </w:p>
    <w:p w:rsidR="00003E85" w:rsidRPr="0031389B" w:rsidRDefault="00003E85" w:rsidP="00003E85">
      <w:pPr>
        <w:tabs>
          <w:tab w:val="left" w:pos="645"/>
        </w:tabs>
        <w:jc w:val="both"/>
        <w:outlineLvl w:val="1"/>
      </w:pPr>
      <w:r w:rsidRPr="0031389B">
        <w:t>- включение детей в различные формы сотрудничества (</w:t>
      </w:r>
      <w:proofErr w:type="gramStart"/>
      <w:r w:rsidRPr="0031389B">
        <w:t>со</w:t>
      </w:r>
      <w:proofErr w:type="gramEnd"/>
      <w:r w:rsidRPr="0031389B">
        <w:t xml:space="preserve"> взрослыми и детьми разного возраста).</w:t>
      </w:r>
    </w:p>
    <w:p w:rsidR="00003E85" w:rsidRPr="0031389B" w:rsidRDefault="00003E85" w:rsidP="00003E85">
      <w:pPr>
        <w:tabs>
          <w:tab w:val="left" w:pos="645"/>
        </w:tabs>
        <w:jc w:val="both"/>
        <w:outlineLvl w:val="1"/>
      </w:pPr>
      <w:r w:rsidRPr="0031389B">
        <w:t xml:space="preserve">     С решением этих приоритетных задач дошкольного образования содержание национально-регионального компонента должно способствовать:</w:t>
      </w:r>
    </w:p>
    <w:p w:rsidR="00003E85" w:rsidRPr="0031389B" w:rsidRDefault="00003E85" w:rsidP="00003E85">
      <w:pPr>
        <w:tabs>
          <w:tab w:val="left" w:pos="645"/>
        </w:tabs>
        <w:jc w:val="both"/>
        <w:outlineLvl w:val="1"/>
      </w:pPr>
      <w:r w:rsidRPr="0031389B">
        <w:t>- воспитанию и обучению творческой личности, способной посредством свободной и продуктивной социальной деятельности, как в процессе  взаимодействий с семьями, обеспечить органичное развитие  ребенка;</w:t>
      </w:r>
    </w:p>
    <w:p w:rsidR="00003E85" w:rsidRPr="0031389B" w:rsidRDefault="00003E85" w:rsidP="00003E85">
      <w:pPr>
        <w:tabs>
          <w:tab w:val="left" w:pos="645"/>
        </w:tabs>
        <w:jc w:val="both"/>
        <w:outlineLvl w:val="1"/>
      </w:pPr>
      <w:r w:rsidRPr="0031389B">
        <w:t>- формированию национального самосознания в духе гражданского и национального патриотизма, глубокого уважения обычаев, культуры, традиций своего и других народов;</w:t>
      </w:r>
    </w:p>
    <w:p w:rsidR="00003E85" w:rsidRPr="0031389B" w:rsidRDefault="00003E85" w:rsidP="00003E85">
      <w:pPr>
        <w:jc w:val="both"/>
        <w:outlineLvl w:val="1"/>
      </w:pPr>
      <w:r w:rsidRPr="0031389B">
        <w:t xml:space="preserve">- сохранению </w:t>
      </w:r>
      <w:proofErr w:type="gramStart"/>
      <w:r w:rsidRPr="0031389B">
        <w:t>социального</w:t>
      </w:r>
      <w:proofErr w:type="gramEnd"/>
      <w:r w:rsidRPr="0031389B">
        <w:t xml:space="preserve"> здоровья нации и, в первую очередь, традиционных семейных отношений.</w:t>
      </w:r>
    </w:p>
    <w:p w:rsidR="00003E85" w:rsidRPr="0031389B" w:rsidRDefault="00003E85" w:rsidP="00003E85">
      <w:pPr>
        <w:jc w:val="both"/>
        <w:outlineLvl w:val="1"/>
        <w:rPr>
          <w:b/>
        </w:rPr>
      </w:pPr>
      <w:r w:rsidRPr="0031389B">
        <w:rPr>
          <w:b/>
        </w:rPr>
        <w:t xml:space="preserve">Физическое развитие: </w:t>
      </w:r>
    </w:p>
    <w:p w:rsidR="00003E85" w:rsidRPr="0031389B" w:rsidRDefault="00003E85" w:rsidP="00003E85">
      <w:pPr>
        <w:jc w:val="both"/>
        <w:outlineLvl w:val="1"/>
      </w:pPr>
      <w:proofErr w:type="gramStart"/>
      <w:r w:rsidRPr="0031389B">
        <w:t>- знакомство с народными (кабардинцев, балкарцев, русских) традициями физического воспитания подрастающих, с системой закаливания;</w:t>
      </w:r>
      <w:proofErr w:type="gramEnd"/>
    </w:p>
    <w:p w:rsidR="00003E85" w:rsidRPr="0031389B" w:rsidRDefault="00003E85" w:rsidP="00003E85">
      <w:pPr>
        <w:jc w:val="both"/>
        <w:outlineLvl w:val="1"/>
      </w:pPr>
      <w:r w:rsidRPr="0031389B">
        <w:t xml:space="preserve">- знание и умение играть в </w:t>
      </w:r>
      <w:proofErr w:type="gramStart"/>
      <w:r w:rsidRPr="0031389B">
        <w:t>народные</w:t>
      </w:r>
      <w:proofErr w:type="gramEnd"/>
      <w:r w:rsidRPr="0031389B">
        <w:t xml:space="preserve"> подвижные игры, настольные игры; </w:t>
      </w:r>
    </w:p>
    <w:p w:rsidR="00003E85" w:rsidRPr="0031389B" w:rsidRDefault="00003E85" w:rsidP="00003E85">
      <w:pPr>
        <w:jc w:val="both"/>
        <w:outlineLvl w:val="1"/>
      </w:pPr>
      <w:r w:rsidRPr="0031389B">
        <w:t xml:space="preserve">- знание образов и подвигов нартских богатырей и стремление им подражать; </w:t>
      </w:r>
    </w:p>
    <w:p w:rsidR="00003E85" w:rsidRPr="0031389B" w:rsidRDefault="00003E85" w:rsidP="00003E85">
      <w:pPr>
        <w:jc w:val="both"/>
        <w:outlineLvl w:val="1"/>
      </w:pPr>
      <w:r w:rsidRPr="0031389B">
        <w:t>- полоролевая дифференциация физического воспитания и развития;</w:t>
      </w:r>
    </w:p>
    <w:p w:rsidR="00003E85" w:rsidRPr="0031389B" w:rsidRDefault="00003E85" w:rsidP="00003E85">
      <w:pPr>
        <w:jc w:val="both"/>
        <w:outlineLvl w:val="1"/>
      </w:pPr>
      <w:r w:rsidRPr="0031389B">
        <w:t>- формирование культуры здоровья (режим, быт, питание, физическая культура) с опорой на народные традиции физического воспитания.</w:t>
      </w:r>
    </w:p>
    <w:p w:rsidR="00003E85" w:rsidRPr="0031389B" w:rsidRDefault="00003E85" w:rsidP="00003E85">
      <w:pPr>
        <w:jc w:val="both"/>
        <w:outlineLvl w:val="1"/>
        <w:rPr>
          <w:b/>
        </w:rPr>
      </w:pPr>
      <w:r w:rsidRPr="0031389B">
        <w:rPr>
          <w:b/>
        </w:rPr>
        <w:t>Познавательное и речевое развитие.</w:t>
      </w:r>
    </w:p>
    <w:p w:rsidR="00003E85" w:rsidRPr="0031389B" w:rsidRDefault="00003E85" w:rsidP="00003E85">
      <w:pPr>
        <w:jc w:val="both"/>
        <w:outlineLvl w:val="1"/>
      </w:pPr>
      <w:r w:rsidRPr="0031389B">
        <w:t>- любовь к Родине, желание знать о родном крае;</w:t>
      </w:r>
    </w:p>
    <w:p w:rsidR="00003E85" w:rsidRPr="0031389B" w:rsidRDefault="00003E85" w:rsidP="00003E85">
      <w:pPr>
        <w:jc w:val="both"/>
        <w:outlineLvl w:val="1"/>
      </w:pPr>
      <w:r w:rsidRPr="0031389B">
        <w:t xml:space="preserve">- формирование умения самостоятельно   и в </w:t>
      </w:r>
      <w:proofErr w:type="gramStart"/>
      <w:r w:rsidRPr="0031389B">
        <w:t>совместной</w:t>
      </w:r>
      <w:proofErr w:type="gramEnd"/>
      <w:r w:rsidRPr="0031389B">
        <w:t xml:space="preserve"> деятельности с педагогом «добывать»  знания краеведческого характера; </w:t>
      </w:r>
    </w:p>
    <w:p w:rsidR="00003E85" w:rsidRPr="0031389B" w:rsidRDefault="00003E85" w:rsidP="00003E85">
      <w:pPr>
        <w:jc w:val="both"/>
        <w:outlineLvl w:val="1"/>
      </w:pPr>
      <w:r w:rsidRPr="0031389B">
        <w:t xml:space="preserve">- умение говорить на родном и достаточно хорошо на русском языке (языке межнационального общения); </w:t>
      </w:r>
    </w:p>
    <w:p w:rsidR="00003E85" w:rsidRPr="0031389B" w:rsidRDefault="00003E85" w:rsidP="00003E85">
      <w:pPr>
        <w:jc w:val="both"/>
        <w:outlineLvl w:val="1"/>
      </w:pPr>
      <w:r w:rsidRPr="0031389B">
        <w:t>- знание доступных возрасту произведений родной литературы, знакомство с фольклором народов КБР.</w:t>
      </w:r>
    </w:p>
    <w:p w:rsidR="00003E85" w:rsidRPr="0031389B" w:rsidRDefault="00003E85" w:rsidP="00003E85">
      <w:pPr>
        <w:jc w:val="both"/>
        <w:outlineLvl w:val="1"/>
        <w:rPr>
          <w:b/>
        </w:rPr>
      </w:pPr>
      <w:r w:rsidRPr="0031389B">
        <w:rPr>
          <w:b/>
        </w:rPr>
        <w:t>Социально-коммуникативное развитие</w:t>
      </w:r>
    </w:p>
    <w:p w:rsidR="00003E85" w:rsidRPr="0031389B" w:rsidRDefault="00003E85" w:rsidP="00003E85">
      <w:pPr>
        <w:jc w:val="both"/>
        <w:outlineLvl w:val="1"/>
      </w:pPr>
      <w:r w:rsidRPr="0031389B">
        <w:t>- формирование этнического самосознания, принадлежности к определенному этносу;</w:t>
      </w:r>
    </w:p>
    <w:p w:rsidR="00003E85" w:rsidRPr="0031389B" w:rsidRDefault="00003E85" w:rsidP="00003E85">
      <w:pPr>
        <w:jc w:val="both"/>
        <w:outlineLvl w:val="1"/>
      </w:pPr>
      <w:r w:rsidRPr="0031389B">
        <w:lastRenderedPageBreak/>
        <w:t xml:space="preserve">- освоение подрастающим поколением  национальной культуры, знание основных принципов </w:t>
      </w:r>
      <w:proofErr w:type="gramStart"/>
      <w:r w:rsidRPr="0031389B">
        <w:t>нравственно-личностного</w:t>
      </w:r>
      <w:proofErr w:type="gramEnd"/>
      <w:r w:rsidRPr="0031389B">
        <w:t xml:space="preserve"> развития в соответствие с кодексами нравственности – народов КБР (кабардинцев, балкарцев, русских).</w:t>
      </w:r>
    </w:p>
    <w:p w:rsidR="00003E85" w:rsidRPr="0031389B" w:rsidRDefault="00003E85" w:rsidP="00003E85">
      <w:pPr>
        <w:jc w:val="both"/>
        <w:outlineLvl w:val="1"/>
      </w:pPr>
      <w:r w:rsidRPr="0031389B">
        <w:t xml:space="preserve">- способствование формированию общероссийской и общемировой идентичности («от близкого к далекому, от родного порога – в </w:t>
      </w:r>
      <w:proofErr w:type="gramStart"/>
      <w:r w:rsidRPr="0031389B">
        <w:t>общечеловеческий</w:t>
      </w:r>
      <w:proofErr w:type="gramEnd"/>
      <w:r w:rsidRPr="0031389B">
        <w:t xml:space="preserve"> мир»).</w:t>
      </w:r>
    </w:p>
    <w:p w:rsidR="00003E85" w:rsidRPr="0031389B" w:rsidRDefault="00003E85" w:rsidP="00003E85">
      <w:pPr>
        <w:jc w:val="both"/>
        <w:outlineLvl w:val="1"/>
        <w:rPr>
          <w:b/>
        </w:rPr>
      </w:pPr>
      <w:r w:rsidRPr="0031389B">
        <w:rPr>
          <w:b/>
        </w:rPr>
        <w:t>Художественно-эстетическое развитие</w:t>
      </w:r>
    </w:p>
    <w:p w:rsidR="00003E85" w:rsidRPr="0031389B" w:rsidRDefault="00003E85" w:rsidP="00003E85">
      <w:pPr>
        <w:jc w:val="both"/>
        <w:outlineLvl w:val="1"/>
      </w:pPr>
      <w:r w:rsidRPr="0031389B">
        <w:t>- ознакомление с художественной культурой родного и других народов КБР;</w:t>
      </w:r>
    </w:p>
    <w:p w:rsidR="00003E85" w:rsidRPr="0031389B" w:rsidRDefault="00003E85" w:rsidP="00003E85">
      <w:pPr>
        <w:jc w:val="both"/>
        <w:outlineLvl w:val="1"/>
      </w:pPr>
      <w:r w:rsidRPr="0031389B">
        <w:t>- ознакомление с этномузыкой (народной и современной музыкальной культурой) с декоративно-прикладным искусством народов КБР;</w:t>
      </w:r>
    </w:p>
    <w:p w:rsidR="00003E85" w:rsidRPr="0031389B" w:rsidRDefault="00003E85" w:rsidP="00003E85">
      <w:pPr>
        <w:jc w:val="both"/>
        <w:outlineLvl w:val="1"/>
      </w:pPr>
      <w:r w:rsidRPr="0031389B">
        <w:t>- обучение умению танцевать национальные танцы, петь песни на родном языке;</w:t>
      </w:r>
    </w:p>
    <w:p w:rsidR="00003E85" w:rsidRPr="0031389B" w:rsidRDefault="00003E85" w:rsidP="00003E85">
      <w:pPr>
        <w:jc w:val="both"/>
        <w:outlineLvl w:val="1"/>
      </w:pPr>
      <w:r w:rsidRPr="0031389B">
        <w:t xml:space="preserve">- знакомство с современным изобразительным искусством КБР (киизы, адыгская тесьма, малая чеканка), отображать в </w:t>
      </w:r>
      <w:proofErr w:type="gramStart"/>
      <w:r w:rsidRPr="0031389B">
        <w:t>изобразительной</w:t>
      </w:r>
      <w:proofErr w:type="gramEnd"/>
      <w:r w:rsidRPr="0031389B">
        <w:t xml:space="preserve"> деятельности знания и представления о родном крае.</w:t>
      </w:r>
    </w:p>
    <w:p w:rsidR="00003E85" w:rsidRPr="0031389B" w:rsidRDefault="00003E85" w:rsidP="00003E85">
      <w:pPr>
        <w:jc w:val="both"/>
        <w:outlineLvl w:val="1"/>
      </w:pPr>
      <w:r w:rsidRPr="0031389B">
        <w:t xml:space="preserve">      При отборе содержания национально-регионального компонента учитываются принципы развития, социализации и воспитания личности.</w:t>
      </w:r>
    </w:p>
    <w:p w:rsidR="00003E85" w:rsidRPr="0031389B" w:rsidRDefault="00003E85" w:rsidP="00003E85">
      <w:pPr>
        <w:jc w:val="both"/>
        <w:outlineLvl w:val="1"/>
      </w:pPr>
      <w:r w:rsidRPr="0031389B">
        <w:t xml:space="preserve">      Принцип гуманизма или гуманизации образования предполагает переориентацию смысла и приоритетов педагогической работы с социально-прикладного плана на бытийно-человеческий. Принцип гуманизации образования требует реализации двух существенных аспектов. Первый состоит в том, что необходимо выделять и транслировать гуманистические традиции, присутствующие в каждой национальной культуре и имеющие при этом свою специфику, связанную с особенностями менталитета конкретной культуры. Второй заключается в том, что гуманистические традиции обращены, как правило, не только на членов данного сообщества, но и описывают нормы взаимодействия с представителями иных культур. Именно поэтому гуманизация образования, характеризующегося этнокультурной направленностью, одновременно </w:t>
      </w:r>
      <w:proofErr w:type="gramStart"/>
      <w:r w:rsidRPr="0031389B">
        <w:t>призвана</w:t>
      </w:r>
      <w:proofErr w:type="gramEnd"/>
      <w:r w:rsidRPr="0031389B">
        <w:t xml:space="preserve"> способствовать решению задачи формирования «культуры мира» в межкультурных и межнациональных отношениях.</w:t>
      </w:r>
    </w:p>
    <w:p w:rsidR="00003E85" w:rsidRPr="0031389B" w:rsidRDefault="00003E85" w:rsidP="00003E85">
      <w:pPr>
        <w:jc w:val="both"/>
        <w:outlineLvl w:val="1"/>
      </w:pPr>
      <w:r w:rsidRPr="0031389B">
        <w:t xml:space="preserve">     Принцип культуросообразности требует создания такой социокультурной среды развития личности, в которой проявилось бы органичное единство возможностей народной культуры и достижений мировой цивилизации.</w:t>
      </w:r>
    </w:p>
    <w:p w:rsidR="00003E85" w:rsidRPr="0031389B" w:rsidRDefault="00003E85" w:rsidP="00003E85">
      <w:pPr>
        <w:jc w:val="both"/>
        <w:outlineLvl w:val="1"/>
      </w:pPr>
      <w:r w:rsidRPr="0031389B">
        <w:t xml:space="preserve">     Принцип природосообразности согласно </w:t>
      </w:r>
      <w:proofErr w:type="gramStart"/>
      <w:r w:rsidRPr="0031389B">
        <w:t>которому</w:t>
      </w:r>
      <w:proofErr w:type="gramEnd"/>
      <w:r w:rsidRPr="0031389B">
        <w:t xml:space="preserve"> воспитатель в своей деятельности должен руководствоваться факторами естественного природного развития ребенка. Все педагогические средства должны быть природосообразными, соответствовать общим законам природы. Педагогические воздействия должны быть согласованы с законами духовной жизни человека. Этот принцип можно назвать принципом учета </w:t>
      </w:r>
      <w:proofErr w:type="gramStart"/>
      <w:r w:rsidRPr="0031389B">
        <w:t>возрастных</w:t>
      </w:r>
      <w:proofErr w:type="gramEnd"/>
      <w:r w:rsidRPr="0031389B">
        <w:t xml:space="preserve"> особенностей детей.</w:t>
      </w:r>
    </w:p>
    <w:p w:rsidR="00003E85" w:rsidRPr="0031389B" w:rsidRDefault="00003E85" w:rsidP="00003E85">
      <w:pPr>
        <w:jc w:val="both"/>
        <w:outlineLvl w:val="1"/>
      </w:pPr>
      <w:r w:rsidRPr="0031389B">
        <w:t xml:space="preserve">      Принцип целостности образа мира требует отбора такого содержания образования, которое поможет ребенку удерживать и воссоздавать целостность картины мира, обеспечит осознание ребенком разнообразных связей между его объектами и явлениями, и в то же время сформированность умения увидеть с разных сторон один и тот же предмет.</w:t>
      </w:r>
    </w:p>
    <w:p w:rsidR="00003E85" w:rsidRPr="0031389B" w:rsidRDefault="00003E85" w:rsidP="00003E85">
      <w:pPr>
        <w:jc w:val="both"/>
        <w:outlineLvl w:val="1"/>
      </w:pPr>
      <w:r w:rsidRPr="0031389B">
        <w:t xml:space="preserve">     Принцип непрерывности подразумевает связь, согласованность и перспективность всех компонентов педагогической системы (целей, задач, содержания, методов, средств, форм организации образования).</w:t>
      </w:r>
    </w:p>
    <w:p w:rsidR="00003E85" w:rsidRPr="0031389B" w:rsidRDefault="00003E85" w:rsidP="00003E85">
      <w:pPr>
        <w:jc w:val="both"/>
        <w:outlineLvl w:val="1"/>
      </w:pPr>
      <w:r w:rsidRPr="0031389B">
        <w:t xml:space="preserve">    Принцип включения воспитанников в родную этнокультурную традицию требует отражения в содержании национально-регионального компонента накопленного фонда национальных ценностей, достижений своего этноса, особенностей </w:t>
      </w:r>
      <w:proofErr w:type="spellStart"/>
      <w:r w:rsidRPr="0031389B">
        <w:t>егго</w:t>
      </w:r>
      <w:proofErr w:type="spellEnd"/>
      <w:r w:rsidRPr="0031389B">
        <w:t xml:space="preserve"> социально-культурного опыта. Опора на национальную культуру создает для детей ситуацию духовного комфорта, ощущение социальной защищенности, что способствует этнической самоидентификации личности ребенка.</w:t>
      </w:r>
    </w:p>
    <w:p w:rsidR="00003E85" w:rsidRPr="0031389B" w:rsidRDefault="00003E85" w:rsidP="00003E85">
      <w:pPr>
        <w:jc w:val="both"/>
        <w:outlineLvl w:val="1"/>
      </w:pPr>
      <w:r w:rsidRPr="0031389B">
        <w:t xml:space="preserve">     Принцип реализации конституционного права воспитания и обучения детей на родном языке требует функционирования родного языка в качестве языка дошкольного образования, что является значительным фактором сохранения и развития национального языка и </w:t>
      </w:r>
      <w:r w:rsidRPr="0031389B">
        <w:lastRenderedPageBreak/>
        <w:t>национальной культуры, а также благодатной почвы для развития мыслительных способностей ребенка.</w:t>
      </w:r>
    </w:p>
    <w:p w:rsidR="00003E85" w:rsidRPr="0031389B" w:rsidRDefault="00003E85" w:rsidP="00003E85">
      <w:pPr>
        <w:jc w:val="both"/>
        <w:outlineLvl w:val="1"/>
      </w:pPr>
      <w:r w:rsidRPr="0031389B">
        <w:t xml:space="preserve">     Принцип диалога культур как основа взаимного обогащения и самообразования. Этот принцип требует того, чтобы национально-региональный компонент образования исполнял роль не только транслятора, национальной культуры, но являлся инструментом диалога национальной культуры и культур других народов, диалога, обеспечивающего доступ к мировой культуре. В этом смысле диалог выступает как ведущий этический принцип профессиональной педагогической деятельности.</w:t>
      </w:r>
    </w:p>
    <w:p w:rsidR="00003E85" w:rsidRPr="0031389B" w:rsidRDefault="00003E85" w:rsidP="00003E85">
      <w:pPr>
        <w:jc w:val="both"/>
        <w:outlineLvl w:val="1"/>
      </w:pPr>
      <w:r w:rsidRPr="0031389B">
        <w:t xml:space="preserve">     Принцип диалектического единства  трех начал: национального, общероссийского и общемирового, позволяющего растущему человеку глубоко почувствовать принадлежность к родному народу и в то же время сознавать себя гражданином многонациональной страны и субъектом мировой цивилизации. Реализация этого принципа должна способствовать этнической и гражданской идентификации как составляющих процесса социализации личности.</w:t>
      </w:r>
    </w:p>
    <w:p w:rsidR="00003E85" w:rsidRPr="0031389B" w:rsidRDefault="00003E85" w:rsidP="00003E85">
      <w:pPr>
        <w:jc w:val="both"/>
        <w:outlineLvl w:val="1"/>
      </w:pPr>
      <w:r w:rsidRPr="0031389B">
        <w:t xml:space="preserve">     Принцип вариативного построения содержания. Ввиду того, что культурные и образовательные потребности различных групп не всегда совпадают даже внутри одного этноса и с учетом полиэтнического состава населения содержание и методы преподавания могут широко варьироваться, что должно быть учтено при составлении программ и методико-дидактического сопровождения.</w:t>
      </w:r>
    </w:p>
    <w:p w:rsidR="00003E85" w:rsidRPr="0031389B" w:rsidRDefault="00003E85" w:rsidP="00003E85">
      <w:pPr>
        <w:spacing w:line="276" w:lineRule="auto"/>
        <w:jc w:val="center"/>
        <w:rPr>
          <w:color w:val="000000" w:themeColor="text1"/>
        </w:rPr>
      </w:pPr>
    </w:p>
    <w:p w:rsidR="00003E85" w:rsidRPr="0031389B" w:rsidRDefault="00003E85" w:rsidP="00003E85">
      <w:pPr>
        <w:spacing w:line="276" w:lineRule="auto"/>
        <w:jc w:val="center"/>
        <w:rPr>
          <w:b/>
          <w:color w:val="000000" w:themeColor="text1"/>
        </w:rPr>
      </w:pPr>
      <w:r w:rsidRPr="0031389B">
        <w:rPr>
          <w:b/>
          <w:color w:val="000000" w:themeColor="text1"/>
        </w:rPr>
        <w:t>2.СОДЕРЖАНИЕ  НРК  ПО ВОЗРАСТНЫМ ГРУППАМ</w:t>
      </w:r>
    </w:p>
    <w:p w:rsidR="00003E85" w:rsidRPr="0031389B" w:rsidRDefault="00003E85" w:rsidP="00003E85">
      <w:pPr>
        <w:jc w:val="center"/>
        <w:rPr>
          <w:b/>
          <w:color w:val="000000" w:themeColor="text1"/>
        </w:rPr>
      </w:pPr>
      <w:r w:rsidRPr="0031389B">
        <w:rPr>
          <w:b/>
        </w:rPr>
        <w:t>II младшая группа</w:t>
      </w:r>
    </w:p>
    <w:p w:rsidR="00FF005A" w:rsidRPr="0031389B" w:rsidRDefault="00003E85" w:rsidP="00FF005A">
      <w:pPr>
        <w:ind w:left="830"/>
      </w:pPr>
      <w:r w:rsidRPr="0031389B">
        <w:rPr>
          <w:b/>
        </w:rPr>
        <w:t>Задачи воспитания и обучения:</w:t>
      </w:r>
      <w:r w:rsidRPr="0031389B">
        <w:t xml:space="preserve"> </w:t>
      </w:r>
    </w:p>
    <w:p w:rsidR="00FF005A" w:rsidRPr="0031389B" w:rsidRDefault="00003E85" w:rsidP="00FF005A">
      <w:pPr>
        <w:ind w:left="830"/>
      </w:pPr>
      <w:r w:rsidRPr="0031389B">
        <w:t>-  Воспитывать</w:t>
      </w:r>
      <w:r w:rsidRPr="0031389B">
        <w:tab/>
        <w:t>бережное</w:t>
      </w:r>
      <w:r w:rsidRPr="0031389B">
        <w:tab/>
        <w:t>и</w:t>
      </w:r>
      <w:r w:rsidRPr="0031389B">
        <w:tab/>
        <w:t>заботливое</w:t>
      </w:r>
      <w:r w:rsidRPr="0031389B">
        <w:tab/>
        <w:t>отношение</w:t>
      </w:r>
      <w:r w:rsidRPr="0031389B">
        <w:tab/>
        <w:t>к</w:t>
      </w:r>
      <w:r w:rsidRPr="0031389B">
        <w:tab/>
        <w:t>птицам, животным и растениям родного</w:t>
      </w:r>
      <w:r w:rsidRPr="0031389B">
        <w:rPr>
          <w:spacing w:val="19"/>
        </w:rPr>
        <w:t xml:space="preserve"> </w:t>
      </w:r>
      <w:r w:rsidRPr="0031389B">
        <w:t>края.</w:t>
      </w:r>
      <w:r w:rsidR="00FF005A" w:rsidRPr="0031389B">
        <w:t xml:space="preserve">  </w:t>
      </w:r>
    </w:p>
    <w:p w:rsidR="00FF005A" w:rsidRPr="0031389B" w:rsidRDefault="00FF005A" w:rsidP="00FF005A">
      <w:pPr>
        <w:ind w:left="830"/>
      </w:pPr>
      <w:r w:rsidRPr="0031389B">
        <w:t xml:space="preserve">- </w:t>
      </w:r>
      <w:r w:rsidR="00003E85" w:rsidRPr="0031389B">
        <w:t>Продолжать укреплять и охранять здоровье</w:t>
      </w:r>
      <w:r w:rsidR="00003E85" w:rsidRPr="0031389B">
        <w:rPr>
          <w:spacing w:val="25"/>
        </w:rPr>
        <w:t xml:space="preserve"> </w:t>
      </w:r>
      <w:r w:rsidR="00003E85" w:rsidRPr="0031389B">
        <w:t>детей.</w:t>
      </w:r>
      <w:r w:rsidRPr="0031389B">
        <w:t xml:space="preserve"> </w:t>
      </w:r>
    </w:p>
    <w:p w:rsidR="00003E85" w:rsidRPr="0031389B" w:rsidRDefault="00003E85" w:rsidP="00FF005A">
      <w:pPr>
        <w:ind w:left="830"/>
        <w:rPr>
          <w:b/>
        </w:rPr>
      </w:pPr>
      <w:r w:rsidRPr="0031389B">
        <w:t>-   Воспитывать</w:t>
      </w:r>
      <w:r w:rsidRPr="0031389B">
        <w:tab/>
        <w:t>интерес</w:t>
      </w:r>
      <w:r w:rsidRPr="0031389B">
        <w:tab/>
        <w:t>к</w:t>
      </w:r>
      <w:r w:rsidRPr="0031389B">
        <w:tab/>
        <w:t>труду</w:t>
      </w:r>
      <w:r w:rsidRPr="0031389B">
        <w:tab/>
        <w:t>взрослых,</w:t>
      </w:r>
      <w:r w:rsidRPr="0031389B">
        <w:tab/>
        <w:t>учить,</w:t>
      </w:r>
      <w:r w:rsidRPr="0031389B">
        <w:tab/>
        <w:t>с</w:t>
      </w:r>
      <w:r w:rsidRPr="0031389B">
        <w:tab/>
        <w:t>уважением относиться к их</w:t>
      </w:r>
      <w:r w:rsidRPr="0031389B">
        <w:rPr>
          <w:spacing w:val="12"/>
        </w:rPr>
        <w:t xml:space="preserve"> </w:t>
      </w:r>
      <w:r w:rsidRPr="0031389B">
        <w:t>труду.</w:t>
      </w:r>
    </w:p>
    <w:p w:rsidR="00003E85" w:rsidRPr="0031389B" w:rsidRDefault="00003E85" w:rsidP="00003E85">
      <w:pPr>
        <w:pStyle w:val="a7"/>
        <w:widowControl w:val="0"/>
        <w:tabs>
          <w:tab w:val="left" w:pos="1254"/>
          <w:tab w:val="left" w:pos="1255"/>
        </w:tabs>
        <w:spacing w:after="0" w:line="240" w:lineRule="auto"/>
        <w:ind w:left="851"/>
        <w:contextualSpacing w:val="0"/>
        <w:rPr>
          <w:rFonts w:ascii="Times New Roman" w:hAnsi="Times New Roman"/>
          <w:sz w:val="24"/>
          <w:szCs w:val="24"/>
        </w:rPr>
      </w:pPr>
      <w:r w:rsidRPr="0031389B">
        <w:rPr>
          <w:rFonts w:ascii="Times New Roman" w:hAnsi="Times New Roman"/>
          <w:sz w:val="24"/>
          <w:szCs w:val="24"/>
        </w:rPr>
        <w:t>-   Развивать речь</w:t>
      </w:r>
      <w:r w:rsidRPr="0031389B">
        <w:rPr>
          <w:rFonts w:ascii="Times New Roman" w:hAnsi="Times New Roman"/>
          <w:spacing w:val="14"/>
          <w:sz w:val="24"/>
          <w:szCs w:val="24"/>
        </w:rPr>
        <w:t xml:space="preserve"> </w:t>
      </w:r>
      <w:r w:rsidRPr="0031389B">
        <w:rPr>
          <w:rFonts w:ascii="Times New Roman" w:hAnsi="Times New Roman"/>
          <w:sz w:val="24"/>
          <w:szCs w:val="24"/>
        </w:rPr>
        <w:t>детей.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6"/>
        <w:gridCol w:w="6557"/>
      </w:tblGrid>
      <w:tr w:rsidR="00003E85" w:rsidRPr="0031389B" w:rsidTr="00A26280">
        <w:trPr>
          <w:trHeight w:val="345"/>
        </w:trPr>
        <w:tc>
          <w:tcPr>
            <w:tcW w:w="3827" w:type="dxa"/>
          </w:tcPr>
          <w:p w:rsidR="00003E85" w:rsidRPr="0031389B" w:rsidRDefault="00003E85" w:rsidP="00A26280">
            <w:pPr>
              <w:ind w:left="108"/>
              <w:jc w:val="both"/>
              <w:rPr>
                <w:b/>
              </w:rPr>
            </w:pPr>
            <w:r w:rsidRPr="0031389B">
              <w:rPr>
                <w:b/>
              </w:rPr>
              <w:t>Образовательные области</w:t>
            </w:r>
          </w:p>
        </w:tc>
        <w:tc>
          <w:tcPr>
            <w:tcW w:w="10711" w:type="dxa"/>
          </w:tcPr>
          <w:p w:rsidR="00003E85" w:rsidRPr="0031389B" w:rsidRDefault="00003E85" w:rsidP="00A26280">
            <w:pPr>
              <w:ind w:left="108"/>
              <w:jc w:val="both"/>
              <w:rPr>
                <w:b/>
              </w:rPr>
            </w:pPr>
            <w:r w:rsidRPr="0031389B">
              <w:rPr>
                <w:b/>
              </w:rPr>
              <w:t>Содержание направлений деятельности с учетом национально-регионального компонента</w:t>
            </w:r>
          </w:p>
        </w:tc>
      </w:tr>
      <w:tr w:rsidR="00003E85" w:rsidRPr="0031389B" w:rsidTr="00A26280">
        <w:tblPrEx>
          <w:tblLook w:val="04A0"/>
        </w:tblPrEx>
        <w:tc>
          <w:tcPr>
            <w:tcW w:w="3827"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b/>
                <w:sz w:val="24"/>
                <w:szCs w:val="24"/>
              </w:rPr>
            </w:pPr>
            <w:r w:rsidRPr="0031389B">
              <w:rPr>
                <w:rFonts w:ascii="Times New Roman" w:hAnsi="Times New Roman"/>
                <w:b/>
                <w:sz w:val="24"/>
                <w:szCs w:val="24"/>
              </w:rPr>
              <w:t>Физическое развитие</w:t>
            </w:r>
          </w:p>
        </w:tc>
        <w:tc>
          <w:tcPr>
            <w:tcW w:w="10711"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1. 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родного языка. Расширение представлений у детей о себе и других детях, используя народный фольклор КБР.</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2. Развитие интереса к подвижным играм своего народа, обучение правилам игр, воспитание умения согласовывать движения, ориентироваться в пространстве.</w:t>
            </w:r>
          </w:p>
        </w:tc>
      </w:tr>
      <w:tr w:rsidR="00003E85" w:rsidRPr="0031389B" w:rsidTr="00A26280">
        <w:tblPrEx>
          <w:tblLook w:val="04A0"/>
        </w:tblPrEx>
        <w:tc>
          <w:tcPr>
            <w:tcW w:w="3827"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b/>
                <w:sz w:val="24"/>
                <w:szCs w:val="24"/>
              </w:rPr>
            </w:pPr>
            <w:r w:rsidRPr="0031389B">
              <w:rPr>
                <w:rFonts w:ascii="Times New Roman" w:hAnsi="Times New Roman"/>
                <w:b/>
                <w:sz w:val="24"/>
                <w:szCs w:val="24"/>
              </w:rPr>
              <w:t>Познавательное развитие</w:t>
            </w:r>
          </w:p>
        </w:tc>
        <w:tc>
          <w:tcPr>
            <w:tcW w:w="10711"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 xml:space="preserve">1. Развитие сенсорной культуры, используя образцы национальной одежды. </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2. Расширение</w:t>
            </w:r>
            <w:r w:rsidRPr="0031389B">
              <w:rPr>
                <w:rFonts w:ascii="Times New Roman" w:hAnsi="Times New Roman"/>
                <w:sz w:val="24"/>
                <w:szCs w:val="24"/>
              </w:rPr>
              <w:tab/>
              <w:t>знаний</w:t>
            </w:r>
            <w:r w:rsidRPr="0031389B">
              <w:rPr>
                <w:rFonts w:ascii="Times New Roman" w:hAnsi="Times New Roman"/>
                <w:sz w:val="24"/>
                <w:szCs w:val="24"/>
              </w:rPr>
              <w:tab/>
              <w:t>детей</w:t>
            </w:r>
            <w:r w:rsidRPr="0031389B">
              <w:rPr>
                <w:rFonts w:ascii="Times New Roman" w:hAnsi="Times New Roman"/>
                <w:sz w:val="24"/>
                <w:szCs w:val="24"/>
              </w:rPr>
              <w:tab/>
              <w:t>о</w:t>
            </w:r>
            <w:r w:rsidRPr="0031389B">
              <w:rPr>
                <w:rFonts w:ascii="Times New Roman" w:hAnsi="Times New Roman"/>
                <w:sz w:val="24"/>
                <w:szCs w:val="24"/>
              </w:rPr>
              <w:tab/>
              <w:t>своем</w:t>
            </w:r>
            <w:r w:rsidRPr="0031389B">
              <w:rPr>
                <w:rFonts w:ascii="Times New Roman" w:hAnsi="Times New Roman"/>
                <w:sz w:val="24"/>
                <w:szCs w:val="24"/>
              </w:rPr>
              <w:tab/>
              <w:t>родном</w:t>
            </w:r>
            <w:r w:rsidRPr="0031389B">
              <w:rPr>
                <w:rFonts w:ascii="Times New Roman" w:hAnsi="Times New Roman"/>
                <w:sz w:val="24"/>
                <w:szCs w:val="24"/>
              </w:rPr>
              <w:tab/>
              <w:t>городе</w:t>
            </w:r>
            <w:r w:rsidRPr="0031389B">
              <w:rPr>
                <w:rFonts w:ascii="Times New Roman" w:hAnsi="Times New Roman"/>
                <w:sz w:val="24"/>
                <w:szCs w:val="24"/>
              </w:rPr>
              <w:tab/>
              <w:t xml:space="preserve"> Терек; воспитание интереса к явлениям родной</w:t>
            </w:r>
            <w:r w:rsidRPr="0031389B">
              <w:rPr>
                <w:rFonts w:ascii="Times New Roman" w:hAnsi="Times New Roman"/>
                <w:spacing w:val="-24"/>
                <w:sz w:val="24"/>
                <w:szCs w:val="24"/>
              </w:rPr>
              <w:t xml:space="preserve"> </w:t>
            </w:r>
            <w:r w:rsidRPr="0031389B">
              <w:rPr>
                <w:rFonts w:ascii="Times New Roman" w:hAnsi="Times New Roman"/>
                <w:sz w:val="24"/>
                <w:szCs w:val="24"/>
              </w:rPr>
              <w:t>природы.</w:t>
            </w:r>
          </w:p>
        </w:tc>
      </w:tr>
      <w:tr w:rsidR="00003E85" w:rsidRPr="0031389B" w:rsidTr="00A26280">
        <w:tblPrEx>
          <w:tblLook w:val="04A0"/>
        </w:tblPrEx>
        <w:tc>
          <w:tcPr>
            <w:tcW w:w="3827"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b/>
                <w:sz w:val="24"/>
                <w:szCs w:val="24"/>
              </w:rPr>
            </w:pPr>
            <w:r w:rsidRPr="0031389B">
              <w:rPr>
                <w:rFonts w:ascii="Times New Roman" w:hAnsi="Times New Roman"/>
                <w:b/>
                <w:sz w:val="24"/>
                <w:szCs w:val="24"/>
              </w:rPr>
              <w:t>Речевое развитие</w:t>
            </w:r>
          </w:p>
        </w:tc>
        <w:tc>
          <w:tcPr>
            <w:tcW w:w="10711"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 xml:space="preserve">1. Развитие всех компонентов </w:t>
            </w:r>
            <w:proofErr w:type="gramStart"/>
            <w:r w:rsidRPr="0031389B">
              <w:rPr>
                <w:rFonts w:ascii="Times New Roman" w:hAnsi="Times New Roman"/>
                <w:sz w:val="24"/>
                <w:szCs w:val="24"/>
              </w:rPr>
              <w:t>устной</w:t>
            </w:r>
            <w:proofErr w:type="gramEnd"/>
            <w:r w:rsidRPr="0031389B">
              <w:rPr>
                <w:rFonts w:ascii="Times New Roman" w:hAnsi="Times New Roman"/>
                <w:sz w:val="24"/>
                <w:szCs w:val="24"/>
              </w:rPr>
              <w:t xml:space="preserve"> речи. Практическое овладение воспитанниками нормами  речи родного языка.</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2. Развитие свободного общения с взрослыми на родном    языке.</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3. Обращение внимания детей на положительных сказочных героев и персонажей  литературных произведений кабардинского народа.</w:t>
            </w:r>
          </w:p>
        </w:tc>
      </w:tr>
      <w:tr w:rsidR="00003E85" w:rsidRPr="0031389B" w:rsidTr="00A26280">
        <w:tblPrEx>
          <w:tblLook w:val="04A0"/>
        </w:tblPrEx>
        <w:tc>
          <w:tcPr>
            <w:tcW w:w="3827"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b/>
                <w:sz w:val="24"/>
                <w:szCs w:val="24"/>
              </w:rPr>
            </w:pPr>
            <w:r w:rsidRPr="0031389B">
              <w:rPr>
                <w:rFonts w:ascii="Times New Roman" w:hAnsi="Times New Roman"/>
                <w:b/>
                <w:sz w:val="24"/>
                <w:szCs w:val="24"/>
              </w:rPr>
              <w:t>Социально-</w:t>
            </w:r>
            <w:r w:rsidRPr="0031389B">
              <w:rPr>
                <w:rFonts w:ascii="Times New Roman" w:hAnsi="Times New Roman"/>
                <w:b/>
                <w:sz w:val="24"/>
                <w:szCs w:val="24"/>
              </w:rPr>
              <w:lastRenderedPageBreak/>
              <w:t>коммуникативное   развитие</w:t>
            </w:r>
          </w:p>
        </w:tc>
        <w:tc>
          <w:tcPr>
            <w:tcW w:w="10711"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lastRenderedPageBreak/>
              <w:t xml:space="preserve">1. Обеспечение  освоения основных процессов </w:t>
            </w:r>
            <w:r w:rsidRPr="0031389B">
              <w:rPr>
                <w:rFonts w:ascii="Times New Roman" w:hAnsi="Times New Roman"/>
                <w:sz w:val="24"/>
                <w:szCs w:val="24"/>
              </w:rPr>
              <w:lastRenderedPageBreak/>
              <w:t xml:space="preserve">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 - бытовом труде  (расставить игрушки на полках, собрать кубики в коробку), используя малые формы устного творчества своего народа. </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2. Формирование представлений об удобном и безопасном способе выполнения простейших трудовых поручений (например, стул удобно взять, аккуратно, не задевая других пронести его к месту).</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3. Стимулирование ситуативных проявлений желания принять участие в труде, умение преодолевать небольшие трудности.</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4. Расширение и  обогащение представления детей о труде людей родного города.</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5. Ознакомление с «зеброй», светофором и правилами поведения  на улице: разговаривать негромко, соблюдать чистоту.</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6. Передача детям знаний о доступных их пониманию опасных ситуациях, происходящих  дома, в детском саду и на улицах родного города.</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7. Формирование элементарных представлений о некоторых растениях, о домашних и диких животных родного края</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p>
        </w:tc>
      </w:tr>
      <w:tr w:rsidR="00003E85" w:rsidRPr="0031389B" w:rsidTr="00A26280">
        <w:tblPrEx>
          <w:tblLook w:val="04A0"/>
        </w:tblPrEx>
        <w:tc>
          <w:tcPr>
            <w:tcW w:w="3827"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b/>
                <w:sz w:val="24"/>
                <w:szCs w:val="24"/>
              </w:rPr>
            </w:pPr>
            <w:r w:rsidRPr="0031389B">
              <w:rPr>
                <w:rFonts w:ascii="Times New Roman" w:hAnsi="Times New Roman"/>
                <w:b/>
                <w:sz w:val="24"/>
                <w:szCs w:val="24"/>
              </w:rPr>
              <w:lastRenderedPageBreak/>
              <w:t>Художественно-эстетическое развитие</w:t>
            </w:r>
          </w:p>
        </w:tc>
        <w:tc>
          <w:tcPr>
            <w:tcW w:w="10711" w:type="dxa"/>
          </w:tcPr>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 xml:space="preserve">1. Ознакомление с образцами народного фольклора: потешками, </w:t>
            </w:r>
            <w:proofErr w:type="spellStart"/>
            <w:r w:rsidRPr="0031389B">
              <w:rPr>
                <w:rFonts w:ascii="Times New Roman" w:hAnsi="Times New Roman"/>
                <w:sz w:val="24"/>
                <w:szCs w:val="24"/>
              </w:rPr>
              <w:t>закличками</w:t>
            </w:r>
            <w:proofErr w:type="spellEnd"/>
            <w:r w:rsidRPr="0031389B">
              <w:rPr>
                <w:rFonts w:ascii="Times New Roman" w:hAnsi="Times New Roman"/>
                <w:sz w:val="24"/>
                <w:szCs w:val="24"/>
              </w:rPr>
              <w:t>, пальчиковыми играми, сказками.</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2. Формирование умений правильного понимания смысла произведений.</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 xml:space="preserve">3.Воспитание эстетических  чувств, побуждение интереса к слушанию сказок, небольших рассказов, стихотворений. </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4.Воспитание умения слушать сказки, небольшие рассказы, стихи; обучение пониманию смысла произведения; ознакомление детей с прекрасными образцами кабардинского и балкарского фольклора.</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5.Развитие интереса к национальной кабардинской и балкарской музыке; закрепление понятий трех основных музыкальных жанров: песня, танец, марш на основе национального репертуара. 6.Использование народных хороводных игр.</w:t>
            </w:r>
          </w:p>
          <w:p w:rsidR="00003E85" w:rsidRPr="0031389B" w:rsidRDefault="00003E85" w:rsidP="00A26280">
            <w:pPr>
              <w:pStyle w:val="a7"/>
              <w:widowControl w:val="0"/>
              <w:tabs>
                <w:tab w:val="left" w:pos="1254"/>
                <w:tab w:val="left" w:pos="1255"/>
              </w:tabs>
              <w:spacing w:after="0" w:line="240" w:lineRule="auto"/>
              <w:ind w:left="0"/>
              <w:contextualSpacing w:val="0"/>
              <w:jc w:val="both"/>
              <w:rPr>
                <w:rFonts w:ascii="Times New Roman" w:hAnsi="Times New Roman"/>
                <w:sz w:val="24"/>
                <w:szCs w:val="24"/>
              </w:rPr>
            </w:pPr>
            <w:r w:rsidRPr="0031389B">
              <w:rPr>
                <w:rFonts w:ascii="Times New Roman" w:hAnsi="Times New Roman"/>
                <w:sz w:val="24"/>
                <w:szCs w:val="24"/>
              </w:rPr>
              <w:t xml:space="preserve">7. Формирование интереса к декоративно-прикладному искусству; обучение украшению изделий национальным орнаментом. Использование узоров «Трилистник», «Ромб», и других </w:t>
            </w:r>
            <w:proofErr w:type="gramStart"/>
            <w:r w:rsidRPr="0031389B">
              <w:rPr>
                <w:rFonts w:ascii="Times New Roman" w:hAnsi="Times New Roman"/>
                <w:sz w:val="24"/>
                <w:szCs w:val="24"/>
              </w:rPr>
              <w:t>в</w:t>
            </w:r>
            <w:proofErr w:type="gramEnd"/>
            <w:r w:rsidRPr="0031389B">
              <w:rPr>
                <w:rFonts w:ascii="Times New Roman" w:hAnsi="Times New Roman"/>
                <w:sz w:val="24"/>
                <w:szCs w:val="24"/>
              </w:rPr>
              <w:t xml:space="preserve"> ИЗО деятельности.</w:t>
            </w:r>
          </w:p>
        </w:tc>
      </w:tr>
    </w:tbl>
    <w:p w:rsidR="00003E85" w:rsidRPr="0031389B" w:rsidRDefault="00003E85" w:rsidP="00003E85"/>
    <w:p w:rsidR="00003E85" w:rsidRPr="0031389B" w:rsidRDefault="00003E85" w:rsidP="002A71DF">
      <w:pPr>
        <w:pStyle w:val="a7"/>
        <w:widowControl w:val="0"/>
        <w:tabs>
          <w:tab w:val="left" w:pos="5355"/>
        </w:tabs>
        <w:spacing w:after="0" w:line="240" w:lineRule="auto"/>
        <w:ind w:left="851"/>
        <w:contextualSpacing w:val="0"/>
        <w:jc w:val="center"/>
        <w:rPr>
          <w:rFonts w:ascii="Times New Roman" w:hAnsi="Times New Roman"/>
          <w:b/>
          <w:sz w:val="24"/>
          <w:szCs w:val="24"/>
        </w:rPr>
      </w:pPr>
      <w:r w:rsidRPr="0031389B">
        <w:rPr>
          <w:rFonts w:ascii="Times New Roman" w:hAnsi="Times New Roman"/>
          <w:b/>
          <w:sz w:val="24"/>
          <w:szCs w:val="24"/>
        </w:rPr>
        <w:t>Средняя группа</w:t>
      </w:r>
    </w:p>
    <w:p w:rsidR="00003E85" w:rsidRPr="0031389B" w:rsidRDefault="00003E85" w:rsidP="00003E85">
      <w:pPr>
        <w:jc w:val="both"/>
        <w:rPr>
          <w:b/>
        </w:rPr>
      </w:pPr>
      <w:r w:rsidRPr="0031389B">
        <w:rPr>
          <w:b/>
        </w:rPr>
        <w:t>Задачи воспитания   и обучения:</w:t>
      </w:r>
    </w:p>
    <w:p w:rsidR="00003E85" w:rsidRPr="0031389B" w:rsidRDefault="00003E85" w:rsidP="00003E85">
      <w:pPr>
        <w:jc w:val="both"/>
        <w:rPr>
          <w:b/>
        </w:rPr>
      </w:pPr>
      <w:r w:rsidRPr="0031389B">
        <w:rPr>
          <w:b/>
        </w:rPr>
        <w:t xml:space="preserve">- </w:t>
      </w:r>
      <w:r w:rsidRPr="0031389B">
        <w:t>Воспитывать любовь к родному дому, детскому саду, родному краю. Знакомить с достопримечательностями родного города</w:t>
      </w:r>
      <w:r w:rsidRPr="0031389B">
        <w:rPr>
          <w:spacing w:val="-14"/>
        </w:rPr>
        <w:t xml:space="preserve"> </w:t>
      </w:r>
      <w:r w:rsidRPr="0031389B">
        <w:t>(села).</w:t>
      </w:r>
    </w:p>
    <w:p w:rsidR="00003E85" w:rsidRPr="0031389B" w:rsidRDefault="00003E85" w:rsidP="00003E85">
      <w:pPr>
        <w:jc w:val="both"/>
      </w:pPr>
      <w:r w:rsidRPr="0031389B">
        <w:t>- Развивать</w:t>
      </w:r>
      <w:r w:rsidRPr="0031389B">
        <w:tab/>
        <w:t>интерес</w:t>
      </w:r>
      <w:r w:rsidRPr="0031389B">
        <w:tab/>
        <w:t>к</w:t>
      </w:r>
      <w:r w:rsidRPr="0031389B">
        <w:tab/>
        <w:t>культурному</w:t>
      </w:r>
      <w:r w:rsidRPr="0031389B">
        <w:tab/>
        <w:t>наследию</w:t>
      </w:r>
      <w:r w:rsidRPr="0031389B">
        <w:tab/>
        <w:t>кабардинского</w:t>
      </w:r>
      <w:r w:rsidRPr="0031389B">
        <w:tab/>
        <w:t xml:space="preserve">и балкарского  народа.  </w:t>
      </w:r>
    </w:p>
    <w:p w:rsidR="00003E85" w:rsidRPr="0031389B" w:rsidRDefault="00003E85" w:rsidP="00003E85">
      <w:pPr>
        <w:jc w:val="both"/>
      </w:pPr>
      <w:r w:rsidRPr="0031389B">
        <w:t xml:space="preserve">- Знакомить  детей  с  изделиями  </w:t>
      </w:r>
      <w:r w:rsidRPr="0031389B">
        <w:rPr>
          <w:spacing w:val="17"/>
        </w:rPr>
        <w:t xml:space="preserve"> </w:t>
      </w:r>
      <w:r w:rsidRPr="0031389B">
        <w:t>декоративно - прикладного искусства. Воспитывать уважительное отношение ко всему, что создано руками предыдущих поколений.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8"/>
        <w:gridCol w:w="6845"/>
      </w:tblGrid>
      <w:tr w:rsidR="00003E85" w:rsidRPr="0031389B" w:rsidTr="00A26280">
        <w:trPr>
          <w:trHeight w:val="270"/>
        </w:trPr>
        <w:tc>
          <w:tcPr>
            <w:tcW w:w="3008" w:type="dxa"/>
          </w:tcPr>
          <w:p w:rsidR="00003E85" w:rsidRPr="0031389B" w:rsidRDefault="00003E85" w:rsidP="00A26280">
            <w:pPr>
              <w:ind w:left="108"/>
              <w:jc w:val="both"/>
              <w:rPr>
                <w:b/>
              </w:rPr>
            </w:pPr>
            <w:r w:rsidRPr="0031389B">
              <w:rPr>
                <w:b/>
              </w:rPr>
              <w:lastRenderedPageBreak/>
              <w:t>Образовательные области</w:t>
            </w:r>
          </w:p>
        </w:tc>
        <w:tc>
          <w:tcPr>
            <w:tcW w:w="6845" w:type="dxa"/>
          </w:tcPr>
          <w:p w:rsidR="00003E85" w:rsidRPr="0031389B" w:rsidRDefault="00003E85" w:rsidP="00A26280">
            <w:pPr>
              <w:ind w:left="108"/>
              <w:jc w:val="both"/>
              <w:rPr>
                <w:b/>
              </w:rPr>
            </w:pPr>
            <w:r w:rsidRPr="0031389B">
              <w:rPr>
                <w:b/>
              </w:rPr>
              <w:t>Содержание направлений деятельности с учетом национально-регионального компонента</w:t>
            </w:r>
          </w:p>
        </w:tc>
      </w:tr>
      <w:tr w:rsidR="00003E85" w:rsidRPr="0031389B" w:rsidTr="00A26280">
        <w:tblPrEx>
          <w:tblLook w:val="04A0"/>
        </w:tblPrEx>
        <w:tc>
          <w:tcPr>
            <w:tcW w:w="3008" w:type="dxa"/>
          </w:tcPr>
          <w:p w:rsidR="00003E85" w:rsidRPr="0031389B" w:rsidRDefault="00003E85" w:rsidP="00A26280">
            <w:pPr>
              <w:jc w:val="both"/>
              <w:rPr>
                <w:b/>
              </w:rPr>
            </w:pPr>
            <w:r w:rsidRPr="0031389B">
              <w:rPr>
                <w:b/>
              </w:rPr>
              <w:t>Физическое развитие</w:t>
            </w:r>
          </w:p>
        </w:tc>
        <w:tc>
          <w:tcPr>
            <w:tcW w:w="6845" w:type="dxa"/>
          </w:tcPr>
          <w:p w:rsidR="00003E85" w:rsidRPr="0031389B" w:rsidRDefault="00003E85" w:rsidP="00A26280">
            <w:pPr>
              <w:jc w:val="both"/>
            </w:pPr>
            <w:r w:rsidRPr="0031389B">
              <w:t xml:space="preserve">1.Воспитание интереса к движению, к совместным подвижным играм кабардинского, балкарского и русского народа. </w:t>
            </w:r>
          </w:p>
          <w:p w:rsidR="00003E85" w:rsidRPr="0031389B" w:rsidRDefault="00003E85" w:rsidP="00A26280">
            <w:pPr>
              <w:jc w:val="both"/>
            </w:pPr>
            <w:r w:rsidRPr="0031389B">
              <w:t>2.Формирование положительного качества личности ребенка, применяя фонетические упражнения, физминутки, дыхательную гимнастику.</w:t>
            </w:r>
          </w:p>
          <w:p w:rsidR="00003E85" w:rsidRPr="0031389B" w:rsidRDefault="00003E85" w:rsidP="00A26280">
            <w:pPr>
              <w:jc w:val="both"/>
            </w:pPr>
            <w:r w:rsidRPr="0031389B">
              <w:t>3. Ознакомление  с кабардинскими, балкарскими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003E85" w:rsidRPr="0031389B" w:rsidTr="00A26280">
        <w:tblPrEx>
          <w:tblLook w:val="04A0"/>
        </w:tblPrEx>
        <w:tc>
          <w:tcPr>
            <w:tcW w:w="3008" w:type="dxa"/>
          </w:tcPr>
          <w:p w:rsidR="00003E85" w:rsidRPr="0031389B" w:rsidRDefault="00003E85" w:rsidP="00A26280">
            <w:pPr>
              <w:jc w:val="both"/>
              <w:rPr>
                <w:b/>
              </w:rPr>
            </w:pPr>
            <w:r w:rsidRPr="0031389B">
              <w:rPr>
                <w:b/>
              </w:rPr>
              <w:t>Познавательное развитие</w:t>
            </w:r>
          </w:p>
        </w:tc>
        <w:tc>
          <w:tcPr>
            <w:tcW w:w="6845" w:type="dxa"/>
          </w:tcPr>
          <w:p w:rsidR="00003E85" w:rsidRPr="0031389B" w:rsidRDefault="00003E85" w:rsidP="00A26280">
            <w:pPr>
              <w:jc w:val="both"/>
            </w:pPr>
            <w:r w:rsidRPr="0031389B">
              <w:t>1. Ознакомление с достопримечательностями родного города, республики столицей России-Москвы и с растительным и животным миром родного края.</w:t>
            </w:r>
          </w:p>
          <w:p w:rsidR="00003E85" w:rsidRPr="0031389B" w:rsidRDefault="00003E85" w:rsidP="00A26280">
            <w:pPr>
              <w:jc w:val="both"/>
            </w:pPr>
            <w:r w:rsidRPr="0031389B">
              <w:t>2. Развитие  интереса культурному наследию кабардинского, балкарского и русского народа.</w:t>
            </w:r>
          </w:p>
          <w:p w:rsidR="00003E85" w:rsidRPr="0031389B" w:rsidRDefault="00003E85" w:rsidP="00A26280">
            <w:pPr>
              <w:jc w:val="both"/>
            </w:pPr>
            <w:r w:rsidRPr="0031389B">
              <w:t>3. Формирование первичных   представлений о Кабардино- Балкарии,</w:t>
            </w:r>
            <w:r w:rsidRPr="0031389B">
              <w:tab/>
              <w:t>России.</w:t>
            </w:r>
          </w:p>
          <w:p w:rsidR="00003E85" w:rsidRPr="0031389B" w:rsidRDefault="00003E85" w:rsidP="00A26280">
            <w:pPr>
              <w:jc w:val="both"/>
            </w:pPr>
            <w:r w:rsidRPr="0031389B">
              <w:t>4. Воспитание навыков вежливого обращения к взрослым и сверстникам, стремление вести себя сдержанно.</w:t>
            </w:r>
          </w:p>
          <w:p w:rsidR="00003E85" w:rsidRPr="0031389B" w:rsidRDefault="00003E85" w:rsidP="00A26280">
            <w:pPr>
              <w:jc w:val="both"/>
            </w:pPr>
            <w:r w:rsidRPr="0031389B">
              <w:t>5. Развитие</w:t>
            </w:r>
            <w:r w:rsidRPr="0031389B">
              <w:tab/>
              <w:t>представлений</w:t>
            </w:r>
            <w:r w:rsidRPr="0031389B">
              <w:tab/>
              <w:t>о</w:t>
            </w:r>
            <w:r w:rsidRPr="0031389B">
              <w:tab/>
              <w:t>справедливости,</w:t>
            </w:r>
            <w:r w:rsidRPr="0031389B">
              <w:tab/>
            </w:r>
            <w:r w:rsidRPr="0031389B">
              <w:rPr>
                <w:spacing w:val="-1"/>
              </w:rPr>
              <w:t xml:space="preserve">доброте, </w:t>
            </w:r>
            <w:r w:rsidRPr="0031389B">
              <w:t>дружбе, смелости,</w:t>
            </w:r>
            <w:r w:rsidRPr="0031389B">
              <w:rPr>
                <w:spacing w:val="-9"/>
              </w:rPr>
              <w:t xml:space="preserve"> </w:t>
            </w:r>
            <w:r w:rsidRPr="0031389B">
              <w:t>правдивости.</w:t>
            </w:r>
          </w:p>
        </w:tc>
      </w:tr>
      <w:tr w:rsidR="00003E85" w:rsidRPr="0031389B" w:rsidTr="00A26280">
        <w:tblPrEx>
          <w:tblLook w:val="04A0"/>
        </w:tblPrEx>
        <w:tc>
          <w:tcPr>
            <w:tcW w:w="3008" w:type="dxa"/>
          </w:tcPr>
          <w:p w:rsidR="00003E85" w:rsidRPr="0031389B" w:rsidRDefault="00003E85" w:rsidP="00A26280">
            <w:pPr>
              <w:jc w:val="both"/>
              <w:rPr>
                <w:b/>
              </w:rPr>
            </w:pPr>
            <w:r w:rsidRPr="0031389B">
              <w:rPr>
                <w:b/>
              </w:rPr>
              <w:t>Речевое развитие</w:t>
            </w:r>
          </w:p>
        </w:tc>
        <w:tc>
          <w:tcPr>
            <w:tcW w:w="6845" w:type="dxa"/>
          </w:tcPr>
          <w:p w:rsidR="00003E85" w:rsidRPr="0031389B" w:rsidRDefault="00003E85" w:rsidP="00A26280">
            <w:pPr>
              <w:jc w:val="both"/>
            </w:pPr>
            <w:r w:rsidRPr="0031389B">
              <w:t xml:space="preserve">1.Формирование у детей интереса к изучению родного и второго государственного языка через создание  национального культурного пространства в МДОУ.  </w:t>
            </w:r>
          </w:p>
          <w:p w:rsidR="00003E85" w:rsidRPr="0031389B" w:rsidRDefault="00003E85" w:rsidP="00A26280">
            <w:pPr>
              <w:jc w:val="both"/>
            </w:pPr>
            <w:r w:rsidRPr="0031389B">
              <w:t>2.Побуждение детей к общению, используя информационно - коммуникативные технологии, игры-ситуации,</w:t>
            </w:r>
            <w:r w:rsidRPr="0031389B">
              <w:rPr>
                <w:spacing w:val="-14"/>
              </w:rPr>
              <w:t xml:space="preserve"> </w:t>
            </w:r>
            <w:r w:rsidRPr="0031389B">
              <w:t>наглядность.</w:t>
            </w:r>
          </w:p>
        </w:tc>
      </w:tr>
      <w:tr w:rsidR="00003E85" w:rsidRPr="0031389B" w:rsidTr="00A26280">
        <w:tblPrEx>
          <w:tblLook w:val="04A0"/>
        </w:tblPrEx>
        <w:tc>
          <w:tcPr>
            <w:tcW w:w="3008" w:type="dxa"/>
          </w:tcPr>
          <w:p w:rsidR="00003E85" w:rsidRPr="0031389B" w:rsidRDefault="00003E85" w:rsidP="00A26280">
            <w:pPr>
              <w:jc w:val="both"/>
              <w:rPr>
                <w:b/>
              </w:rPr>
            </w:pPr>
            <w:r w:rsidRPr="0031389B">
              <w:rPr>
                <w:b/>
              </w:rPr>
              <w:t>Социально-коммуникативное развитие</w:t>
            </w:r>
          </w:p>
        </w:tc>
        <w:tc>
          <w:tcPr>
            <w:tcW w:w="6845" w:type="dxa"/>
          </w:tcPr>
          <w:p w:rsidR="00003E85" w:rsidRPr="0031389B" w:rsidRDefault="00003E85" w:rsidP="00A26280">
            <w:pPr>
              <w:jc w:val="both"/>
            </w:pPr>
            <w:r w:rsidRPr="0031389B">
              <w:t xml:space="preserve">1.Обеспечение  самостоятельного и качественного выполнения процессов </w:t>
            </w:r>
            <w:proofErr w:type="spellStart"/>
            <w:r w:rsidRPr="0031389B">
              <w:t>самообслуживания</w:t>
            </w:r>
            <w:proofErr w:type="gramStart"/>
            <w:r w:rsidRPr="0031389B">
              <w:t>:б</w:t>
            </w:r>
            <w:proofErr w:type="gramEnd"/>
            <w:r w:rsidRPr="0031389B">
              <w:t>ез</w:t>
            </w:r>
            <w:proofErr w:type="spellEnd"/>
            <w:r w:rsidRPr="0031389B">
              <w:t xml:space="preserve"> помощи взрослого одеваться и раздеваться; складывать и вешать одежду, обувь, контролировать качество полученного результата.</w:t>
            </w:r>
          </w:p>
          <w:p w:rsidR="00003E85" w:rsidRPr="0031389B" w:rsidRDefault="00003E85" w:rsidP="00A26280">
            <w:pPr>
              <w:jc w:val="both"/>
            </w:pPr>
            <w:r w:rsidRPr="0031389B">
              <w:t xml:space="preserve">2. Поддерживание порядка в группе и на участке под контролем взрослого </w:t>
            </w:r>
          </w:p>
          <w:p w:rsidR="00003E85" w:rsidRPr="0031389B" w:rsidRDefault="00003E85" w:rsidP="00A26280">
            <w:pPr>
              <w:jc w:val="both"/>
            </w:pPr>
            <w:r w:rsidRPr="0031389B">
              <w:t>3. Самостоятельное  выполнение  доступных трудовых процессов по уходу за растениями (поливать, рыхлить, опрыскивать, протирать листья).</w:t>
            </w:r>
          </w:p>
          <w:p w:rsidR="00003E85" w:rsidRPr="0031389B" w:rsidRDefault="00003E85" w:rsidP="00A26280">
            <w:pPr>
              <w:jc w:val="both"/>
            </w:pPr>
            <w:r w:rsidRPr="0031389B">
              <w:t xml:space="preserve">4. Формирование представлений о видах </w:t>
            </w:r>
            <w:proofErr w:type="gramStart"/>
            <w:r w:rsidRPr="0031389B">
              <w:t>трудовой</w:t>
            </w:r>
            <w:proofErr w:type="gramEnd"/>
            <w:r w:rsidRPr="0031389B">
              <w:t xml:space="preserve"> деятельности, приносящей пользу людям и описанных в произведениях  писателей</w:t>
            </w:r>
            <w:r w:rsidRPr="0031389B">
              <w:tab/>
              <w:t>и</w:t>
            </w:r>
            <w:r w:rsidRPr="0031389B">
              <w:tab/>
              <w:t>поэтов</w:t>
            </w:r>
            <w:r w:rsidRPr="0031389B">
              <w:tab/>
              <w:t>своего</w:t>
            </w:r>
            <w:r w:rsidRPr="0031389B">
              <w:tab/>
            </w:r>
            <w:r w:rsidRPr="0031389B">
              <w:rPr>
                <w:spacing w:val="-1"/>
              </w:rPr>
              <w:t xml:space="preserve">города, </w:t>
            </w:r>
            <w:r w:rsidRPr="0031389B">
              <w:t>кабардинского, балкарского и русского</w:t>
            </w:r>
            <w:r w:rsidRPr="0031389B">
              <w:rPr>
                <w:spacing w:val="-10"/>
              </w:rPr>
              <w:t xml:space="preserve"> </w:t>
            </w:r>
            <w:r w:rsidRPr="0031389B">
              <w:t xml:space="preserve">народа. </w:t>
            </w:r>
          </w:p>
          <w:p w:rsidR="00003E85" w:rsidRPr="0031389B" w:rsidRDefault="00003E85" w:rsidP="00A26280">
            <w:pPr>
              <w:jc w:val="both"/>
            </w:pPr>
            <w:r w:rsidRPr="0031389B">
              <w:t>5. Поощрение</w:t>
            </w:r>
            <w:r w:rsidRPr="0031389B">
              <w:tab/>
              <w:t xml:space="preserve"> и</w:t>
            </w:r>
            <w:r w:rsidRPr="0031389B">
              <w:tab/>
              <w:t>закрепление</w:t>
            </w:r>
            <w:r w:rsidRPr="0031389B">
              <w:tab/>
              <w:t>желания</w:t>
            </w:r>
            <w:r w:rsidRPr="0031389B">
              <w:tab/>
            </w:r>
            <w:r w:rsidRPr="0031389B">
              <w:rPr>
                <w:spacing w:val="-1"/>
              </w:rPr>
              <w:t xml:space="preserve">трудиться </w:t>
            </w:r>
            <w:r w:rsidRPr="0031389B">
              <w:t>самостоятельно и участвовать в труде</w:t>
            </w:r>
            <w:r w:rsidRPr="0031389B">
              <w:rPr>
                <w:spacing w:val="-13"/>
              </w:rPr>
              <w:t xml:space="preserve"> </w:t>
            </w:r>
            <w:r w:rsidRPr="0031389B">
              <w:t xml:space="preserve">взрослых.  Ознакомление с опасными ситуациями при контакте с животными и насекомыми, с элементарными приемами первой помощи. </w:t>
            </w:r>
          </w:p>
          <w:p w:rsidR="00003E85" w:rsidRPr="0031389B" w:rsidRDefault="00003E85" w:rsidP="00A26280">
            <w:pPr>
              <w:jc w:val="both"/>
            </w:pPr>
            <w:r w:rsidRPr="0031389B">
              <w:t>6.Формирование представлений об опасных для человека  ситуациях на природе (ядовитые растения и грибы).</w:t>
            </w:r>
          </w:p>
          <w:p w:rsidR="00003E85" w:rsidRPr="0031389B" w:rsidRDefault="00003E85" w:rsidP="00A26280">
            <w:pPr>
              <w:jc w:val="both"/>
            </w:pPr>
            <w:r w:rsidRPr="0031389B">
              <w:t>7. Закрепление знаний о правилах безопасного дорожного движения в качестве пешехода и пассажира на улицах родного города.</w:t>
            </w:r>
          </w:p>
        </w:tc>
      </w:tr>
      <w:tr w:rsidR="00003E85" w:rsidRPr="0031389B" w:rsidTr="00A26280">
        <w:tblPrEx>
          <w:tblLook w:val="04A0"/>
        </w:tblPrEx>
        <w:tc>
          <w:tcPr>
            <w:tcW w:w="3008" w:type="dxa"/>
          </w:tcPr>
          <w:p w:rsidR="00003E85" w:rsidRPr="0031389B" w:rsidRDefault="00003E85" w:rsidP="00A26280">
            <w:pPr>
              <w:jc w:val="both"/>
              <w:rPr>
                <w:b/>
              </w:rPr>
            </w:pPr>
            <w:r w:rsidRPr="0031389B">
              <w:rPr>
                <w:b/>
              </w:rPr>
              <w:lastRenderedPageBreak/>
              <w:t>Художественно-эстетическое развитие</w:t>
            </w:r>
          </w:p>
        </w:tc>
        <w:tc>
          <w:tcPr>
            <w:tcW w:w="6845" w:type="dxa"/>
          </w:tcPr>
          <w:p w:rsidR="00003E85" w:rsidRPr="0031389B" w:rsidRDefault="00003E85" w:rsidP="00A26280">
            <w:pPr>
              <w:jc w:val="both"/>
            </w:pPr>
            <w:r w:rsidRPr="0031389B">
              <w:t>1. Ознакомление детей с  малым жанром кабардинского, балкарского и русского фольклора, с ярко иллюстрированными книгами писателей и поэтов родной республики.</w:t>
            </w:r>
          </w:p>
          <w:p w:rsidR="00003E85" w:rsidRPr="0031389B" w:rsidRDefault="00003E85" w:rsidP="00A26280">
            <w:pPr>
              <w:jc w:val="both"/>
            </w:pPr>
            <w:r w:rsidRPr="0031389B">
              <w:t>2. Воспитание эмоционального восприятия содержания произведений.</w:t>
            </w:r>
          </w:p>
          <w:p w:rsidR="00003E85" w:rsidRPr="0031389B" w:rsidRDefault="00003E85" w:rsidP="00A26280">
            <w:pPr>
              <w:jc w:val="both"/>
            </w:pPr>
            <w:r w:rsidRPr="0031389B">
              <w:t xml:space="preserve">3. Формирование умения  понимать и оценивать характеры героев, передавать интонацией голоса и характеры персонажей. </w:t>
            </w:r>
          </w:p>
          <w:p w:rsidR="00003E85" w:rsidRPr="0031389B" w:rsidRDefault="00003E85" w:rsidP="00A26280">
            <w:pPr>
              <w:jc w:val="both"/>
            </w:pPr>
            <w:r w:rsidRPr="0031389B">
              <w:t xml:space="preserve">4. Ознакомление с народными музыкальными инструментами. Совершенствование умения  детей чувствовать характер музыки; ознакомление с простейшими движениями, характерными для национального танца. </w:t>
            </w:r>
          </w:p>
          <w:p w:rsidR="00003E85" w:rsidRPr="0031389B" w:rsidRDefault="00003E85" w:rsidP="00A26280">
            <w:pPr>
              <w:jc w:val="both"/>
            </w:pPr>
            <w:r w:rsidRPr="0031389B">
              <w:t xml:space="preserve">5. Формирование интереса к декоративно-прикладному искусству; обучение украшению изделий народным орнаментом. Использование узоров «Хлеб», «Тур», «Щит» </w:t>
            </w:r>
            <w:proofErr w:type="gramStart"/>
            <w:r w:rsidRPr="0031389B">
              <w:t>в</w:t>
            </w:r>
            <w:proofErr w:type="gramEnd"/>
            <w:r w:rsidRPr="0031389B">
              <w:t xml:space="preserve"> ИЗО деятельности.</w:t>
            </w:r>
          </w:p>
          <w:p w:rsidR="00003E85" w:rsidRPr="0031389B" w:rsidRDefault="00003E85" w:rsidP="00A26280">
            <w:pPr>
              <w:jc w:val="both"/>
            </w:pPr>
            <w:r w:rsidRPr="0031389B">
              <w:t xml:space="preserve">6. Ознакомление детей с городецкими изделиями, выделяя элементы (бутоны, купавки, розаны, листья). </w:t>
            </w:r>
          </w:p>
          <w:p w:rsidR="00003E85" w:rsidRPr="0031389B" w:rsidRDefault="00003E85" w:rsidP="00A26280">
            <w:pPr>
              <w:jc w:val="both"/>
            </w:pPr>
            <w:r w:rsidRPr="0031389B">
              <w:t>7. Закрепление умений использовать  элементы дымковской росписи для создания</w:t>
            </w:r>
            <w:r w:rsidRPr="0031389B">
              <w:rPr>
                <w:spacing w:val="-13"/>
              </w:rPr>
              <w:t xml:space="preserve"> </w:t>
            </w:r>
            <w:r w:rsidRPr="0031389B">
              <w:t>узоров.</w:t>
            </w:r>
          </w:p>
          <w:p w:rsidR="00003E85" w:rsidRPr="0031389B" w:rsidRDefault="00003E85" w:rsidP="00A26280">
            <w:pPr>
              <w:jc w:val="both"/>
            </w:pPr>
          </w:p>
        </w:tc>
      </w:tr>
    </w:tbl>
    <w:p w:rsidR="002A71DF" w:rsidRPr="0031389B" w:rsidRDefault="002A71DF" w:rsidP="00003E85">
      <w:pPr>
        <w:jc w:val="center"/>
        <w:rPr>
          <w:b/>
        </w:rPr>
      </w:pPr>
    </w:p>
    <w:p w:rsidR="00003E85" w:rsidRPr="0031389B" w:rsidRDefault="00003E85" w:rsidP="00003E85">
      <w:pPr>
        <w:jc w:val="center"/>
        <w:rPr>
          <w:b/>
        </w:rPr>
      </w:pPr>
      <w:r w:rsidRPr="0031389B">
        <w:rPr>
          <w:b/>
        </w:rPr>
        <w:t xml:space="preserve">Старшая группа      </w:t>
      </w:r>
    </w:p>
    <w:p w:rsidR="00003E85" w:rsidRPr="0031389B" w:rsidRDefault="00003E85" w:rsidP="00003E85">
      <w:pPr>
        <w:jc w:val="center"/>
        <w:rPr>
          <w:b/>
        </w:rPr>
      </w:pPr>
      <w:r w:rsidRPr="0031389B">
        <w:rPr>
          <w:b/>
        </w:rPr>
        <w:t xml:space="preserve"> Задачи воспитания и обучения:    </w:t>
      </w:r>
    </w:p>
    <w:p w:rsidR="00003E85" w:rsidRPr="0031389B" w:rsidRDefault="00003E85" w:rsidP="00003E85">
      <w:pPr>
        <w:jc w:val="both"/>
      </w:pPr>
      <w:r w:rsidRPr="0031389B">
        <w:rPr>
          <w:b/>
        </w:rPr>
        <w:t xml:space="preserve">-  </w:t>
      </w:r>
      <w:r w:rsidRPr="0031389B">
        <w:rPr>
          <w:spacing w:val="6"/>
        </w:rPr>
        <w:t xml:space="preserve">Расширять представления </w:t>
      </w:r>
      <w:r w:rsidRPr="0031389B">
        <w:rPr>
          <w:spacing w:val="5"/>
        </w:rPr>
        <w:t xml:space="preserve">детей </w:t>
      </w:r>
      <w:r w:rsidRPr="0031389B">
        <w:t xml:space="preserve">о </w:t>
      </w:r>
      <w:r w:rsidRPr="0031389B">
        <w:rPr>
          <w:spacing w:val="6"/>
        </w:rPr>
        <w:t xml:space="preserve">родной </w:t>
      </w:r>
      <w:r w:rsidRPr="0031389B">
        <w:rPr>
          <w:spacing w:val="5"/>
        </w:rPr>
        <w:t xml:space="preserve">стране; </w:t>
      </w:r>
      <w:r w:rsidRPr="0031389B">
        <w:t xml:space="preserve">о </w:t>
      </w:r>
      <w:r w:rsidRPr="0031389B">
        <w:rPr>
          <w:spacing w:val="3"/>
        </w:rPr>
        <w:t xml:space="preserve">государственных </w:t>
      </w:r>
      <w:r w:rsidRPr="0031389B">
        <w:t xml:space="preserve">(Новый год, День защитников Отечества, День Победы, 8 </w:t>
      </w:r>
      <w:r w:rsidRPr="0031389B">
        <w:rPr>
          <w:spacing w:val="2"/>
        </w:rPr>
        <w:t xml:space="preserve">Марта) </w:t>
      </w:r>
      <w:r w:rsidRPr="0031389B">
        <w:t xml:space="preserve">и </w:t>
      </w:r>
      <w:r w:rsidRPr="0031389B">
        <w:rPr>
          <w:spacing w:val="2"/>
        </w:rPr>
        <w:t xml:space="preserve">народных </w:t>
      </w:r>
      <w:r w:rsidRPr="0031389B">
        <w:rPr>
          <w:spacing w:val="3"/>
        </w:rPr>
        <w:t xml:space="preserve">(Праздник </w:t>
      </w:r>
      <w:r w:rsidRPr="0031389B">
        <w:rPr>
          <w:spacing w:val="2"/>
        </w:rPr>
        <w:t xml:space="preserve">весеннего </w:t>
      </w:r>
      <w:r w:rsidRPr="0031389B">
        <w:rPr>
          <w:spacing w:val="3"/>
        </w:rPr>
        <w:t xml:space="preserve">равноденствия, День памяти адыгов, День </w:t>
      </w:r>
      <w:r w:rsidRPr="0031389B">
        <w:rPr>
          <w:spacing w:val="2"/>
        </w:rPr>
        <w:t xml:space="preserve">возрождения балкарского </w:t>
      </w:r>
      <w:r w:rsidRPr="0031389B">
        <w:rPr>
          <w:spacing w:val="4"/>
        </w:rPr>
        <w:t xml:space="preserve">народа, </w:t>
      </w:r>
      <w:r w:rsidRPr="0031389B">
        <w:rPr>
          <w:spacing w:val="3"/>
        </w:rPr>
        <w:t xml:space="preserve">День </w:t>
      </w:r>
      <w:r w:rsidRPr="0031389B">
        <w:rPr>
          <w:spacing w:val="2"/>
        </w:rPr>
        <w:t xml:space="preserve">государственности Кабардино-Балкарской </w:t>
      </w:r>
      <w:r w:rsidRPr="0031389B">
        <w:rPr>
          <w:spacing w:val="3"/>
        </w:rPr>
        <w:t xml:space="preserve">республики, </w:t>
      </w:r>
      <w:r w:rsidRPr="0031389B">
        <w:rPr>
          <w:spacing w:val="2"/>
        </w:rPr>
        <w:t xml:space="preserve">Окончание </w:t>
      </w:r>
      <w:r w:rsidRPr="0031389B">
        <w:t xml:space="preserve">уразы – </w:t>
      </w:r>
      <w:r w:rsidRPr="0031389B">
        <w:rPr>
          <w:spacing w:val="2"/>
        </w:rPr>
        <w:t>Рамада</w:t>
      </w:r>
      <w:proofErr w:type="gramStart"/>
      <w:r w:rsidRPr="0031389B">
        <w:rPr>
          <w:spacing w:val="2"/>
        </w:rPr>
        <w:t>н-</w:t>
      </w:r>
      <w:proofErr w:type="gramEnd"/>
      <w:r w:rsidRPr="0031389B">
        <w:rPr>
          <w:spacing w:val="2"/>
        </w:rPr>
        <w:t xml:space="preserve"> байрам, </w:t>
      </w:r>
      <w:proofErr w:type="spellStart"/>
      <w:r w:rsidRPr="0031389B">
        <w:rPr>
          <w:spacing w:val="3"/>
        </w:rPr>
        <w:t>Курман-байрам</w:t>
      </w:r>
      <w:proofErr w:type="spellEnd"/>
      <w:r w:rsidRPr="0031389B">
        <w:rPr>
          <w:spacing w:val="3"/>
        </w:rPr>
        <w:t>)</w:t>
      </w:r>
      <w:r w:rsidRPr="0031389B">
        <w:rPr>
          <w:spacing w:val="40"/>
        </w:rPr>
        <w:t xml:space="preserve"> </w:t>
      </w:r>
      <w:r w:rsidRPr="0031389B">
        <w:rPr>
          <w:spacing w:val="2"/>
        </w:rPr>
        <w:t>праздниках.</w:t>
      </w:r>
      <w:r w:rsidRPr="0031389B">
        <w:rPr>
          <w:b/>
        </w:rPr>
        <w:t xml:space="preserve"> </w:t>
      </w:r>
      <w:r w:rsidRPr="0031389B">
        <w:t xml:space="preserve"> Дать сведения о нравственных качествах: человечности, </w:t>
      </w:r>
      <w:r w:rsidRPr="0031389B">
        <w:rPr>
          <w:spacing w:val="7"/>
        </w:rPr>
        <w:t>го</w:t>
      </w:r>
      <w:r w:rsidRPr="0031389B">
        <w:rPr>
          <w:spacing w:val="3"/>
        </w:rPr>
        <w:t xml:space="preserve">степриимстве, </w:t>
      </w:r>
      <w:r w:rsidRPr="0031389B">
        <w:rPr>
          <w:spacing w:val="2"/>
        </w:rPr>
        <w:t xml:space="preserve">чистоплотности своего народа. </w:t>
      </w:r>
      <w:r w:rsidRPr="0031389B">
        <w:t xml:space="preserve">Почитать </w:t>
      </w:r>
      <w:r w:rsidRPr="0031389B">
        <w:rPr>
          <w:spacing w:val="2"/>
        </w:rPr>
        <w:t xml:space="preserve">обычаи </w:t>
      </w:r>
      <w:r w:rsidRPr="0031389B">
        <w:t>народов Республики</w:t>
      </w:r>
      <w:r w:rsidRPr="0031389B">
        <w:rPr>
          <w:spacing w:val="66"/>
        </w:rPr>
        <w:t xml:space="preserve"> </w:t>
      </w:r>
      <w:r w:rsidRPr="0031389B">
        <w:t>Кабардино-Балкария.</w:t>
      </w:r>
    </w:p>
    <w:p w:rsidR="00003E85" w:rsidRPr="0031389B" w:rsidRDefault="00003E85" w:rsidP="00003E85">
      <w:pPr>
        <w:jc w:val="both"/>
      </w:pPr>
      <w:r w:rsidRPr="0031389B">
        <w:t xml:space="preserve"> - Формировать</w:t>
      </w:r>
      <w:r w:rsidRPr="0031389B">
        <w:tab/>
        <w:t xml:space="preserve"> доброжелател</w:t>
      </w:r>
      <w:r w:rsidR="002A71DF" w:rsidRPr="0031389B">
        <w:t>ьное</w:t>
      </w:r>
      <w:r w:rsidR="002A71DF" w:rsidRPr="0031389B">
        <w:tab/>
        <w:t>и</w:t>
      </w:r>
      <w:r w:rsidR="002A71DF" w:rsidRPr="0031389B">
        <w:tab/>
        <w:t>уважительное</w:t>
      </w:r>
      <w:r w:rsidR="002A71DF" w:rsidRPr="0031389B">
        <w:tab/>
        <w:t>отношение</w:t>
      </w:r>
      <w:r w:rsidR="002A71DF" w:rsidRPr="0031389B">
        <w:tab/>
        <w:t xml:space="preserve">к </w:t>
      </w:r>
      <w:r w:rsidRPr="0031389B">
        <w:t>сверстникам разных</w:t>
      </w:r>
      <w:r w:rsidRPr="0031389B">
        <w:rPr>
          <w:spacing w:val="68"/>
        </w:rPr>
        <w:t xml:space="preserve"> </w:t>
      </w:r>
      <w:r w:rsidRPr="0031389B">
        <w:t xml:space="preserve">национальностей. </w:t>
      </w:r>
    </w:p>
    <w:p w:rsidR="00003E85" w:rsidRPr="0031389B" w:rsidRDefault="00003E85" w:rsidP="00003E85">
      <w:pPr>
        <w:jc w:val="both"/>
      </w:pPr>
      <w:r w:rsidRPr="0031389B">
        <w:t xml:space="preserve">- Прививать любовь к музыке, живописи, литературе, искусству народов </w:t>
      </w:r>
      <w:r w:rsidRPr="0031389B">
        <w:rPr>
          <w:spacing w:val="26"/>
        </w:rPr>
        <w:t xml:space="preserve"> </w:t>
      </w:r>
      <w:r w:rsidRPr="0031389B">
        <w:t>Кавказа.</w:t>
      </w:r>
    </w:p>
    <w:p w:rsidR="00003E85" w:rsidRPr="0031389B" w:rsidRDefault="00003E85" w:rsidP="00003E8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7"/>
        <w:gridCol w:w="15"/>
        <w:gridCol w:w="7161"/>
      </w:tblGrid>
      <w:tr w:rsidR="00003E85" w:rsidRPr="0031389B" w:rsidTr="00A26280">
        <w:trPr>
          <w:trHeight w:val="330"/>
        </w:trPr>
        <w:tc>
          <w:tcPr>
            <w:tcW w:w="3060" w:type="dxa"/>
          </w:tcPr>
          <w:p w:rsidR="00003E85" w:rsidRPr="0031389B" w:rsidRDefault="00003E85" w:rsidP="00A26280">
            <w:pPr>
              <w:ind w:left="108"/>
              <w:jc w:val="both"/>
              <w:rPr>
                <w:b/>
              </w:rPr>
            </w:pPr>
            <w:r w:rsidRPr="0031389B">
              <w:rPr>
                <w:b/>
              </w:rPr>
              <w:t>Образовательные области</w:t>
            </w:r>
          </w:p>
        </w:tc>
        <w:tc>
          <w:tcPr>
            <w:tcW w:w="11728" w:type="dxa"/>
            <w:gridSpan w:val="2"/>
          </w:tcPr>
          <w:p w:rsidR="00003E85" w:rsidRPr="0031389B" w:rsidRDefault="00003E85" w:rsidP="00A26280">
            <w:pPr>
              <w:ind w:left="108"/>
              <w:jc w:val="both"/>
              <w:rPr>
                <w:b/>
              </w:rPr>
            </w:pPr>
            <w:r w:rsidRPr="0031389B">
              <w:rPr>
                <w:b/>
              </w:rPr>
              <w:t>Содержание направлений деятельности с учетом национально-регионального компонента</w:t>
            </w:r>
          </w:p>
        </w:tc>
      </w:tr>
      <w:tr w:rsidR="00003E85" w:rsidRPr="0031389B" w:rsidTr="00A26280">
        <w:tblPrEx>
          <w:tblLook w:val="04A0"/>
        </w:tblPrEx>
        <w:tc>
          <w:tcPr>
            <w:tcW w:w="3085" w:type="dxa"/>
            <w:gridSpan w:val="2"/>
          </w:tcPr>
          <w:p w:rsidR="00003E85" w:rsidRPr="0031389B" w:rsidRDefault="00003E85" w:rsidP="00A26280">
            <w:pPr>
              <w:jc w:val="both"/>
              <w:rPr>
                <w:b/>
              </w:rPr>
            </w:pPr>
            <w:r w:rsidRPr="0031389B">
              <w:rPr>
                <w:b/>
              </w:rPr>
              <w:t>Физическое развитие</w:t>
            </w:r>
          </w:p>
        </w:tc>
        <w:tc>
          <w:tcPr>
            <w:tcW w:w="11703" w:type="dxa"/>
          </w:tcPr>
          <w:p w:rsidR="00003E85" w:rsidRPr="0031389B" w:rsidRDefault="00003E85" w:rsidP="00A26280">
            <w:pPr>
              <w:jc w:val="both"/>
            </w:pPr>
            <w:r w:rsidRPr="0031389B">
              <w:t>1.Воспитание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003E85" w:rsidRPr="0031389B" w:rsidRDefault="00003E85" w:rsidP="00A26280">
            <w:pPr>
              <w:jc w:val="both"/>
            </w:pPr>
            <w:r w:rsidRPr="0031389B">
              <w:t>2.Ознакомление с кабардинскими и балкарскими играми. Продолжение учить детей, самостоятельно организовывать знакомые кабардинские, балкарские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003E85" w:rsidRPr="0031389B" w:rsidRDefault="00003E85" w:rsidP="00A26280">
            <w:pPr>
              <w:jc w:val="both"/>
            </w:pPr>
          </w:p>
        </w:tc>
      </w:tr>
      <w:tr w:rsidR="00003E85" w:rsidRPr="0031389B" w:rsidTr="00A26280">
        <w:tblPrEx>
          <w:tblLook w:val="04A0"/>
        </w:tblPrEx>
        <w:tc>
          <w:tcPr>
            <w:tcW w:w="3085" w:type="dxa"/>
            <w:gridSpan w:val="2"/>
          </w:tcPr>
          <w:p w:rsidR="00003E85" w:rsidRPr="0031389B" w:rsidRDefault="00003E85" w:rsidP="00A26280">
            <w:pPr>
              <w:jc w:val="both"/>
              <w:rPr>
                <w:b/>
              </w:rPr>
            </w:pPr>
            <w:r w:rsidRPr="0031389B">
              <w:rPr>
                <w:b/>
              </w:rPr>
              <w:t xml:space="preserve">Познавательное </w:t>
            </w:r>
            <w:r w:rsidRPr="0031389B">
              <w:rPr>
                <w:b/>
              </w:rPr>
              <w:lastRenderedPageBreak/>
              <w:t>развитие</w:t>
            </w:r>
          </w:p>
        </w:tc>
        <w:tc>
          <w:tcPr>
            <w:tcW w:w="11703" w:type="dxa"/>
          </w:tcPr>
          <w:p w:rsidR="00003E85" w:rsidRPr="0031389B" w:rsidRDefault="00003E85" w:rsidP="00A26280">
            <w:pPr>
              <w:jc w:val="both"/>
            </w:pPr>
            <w:r w:rsidRPr="0031389B">
              <w:lastRenderedPageBreak/>
              <w:t xml:space="preserve">1. Воспитание дружественных чувств к народам других </w:t>
            </w:r>
            <w:r w:rsidRPr="0031389B">
              <w:lastRenderedPageBreak/>
              <w:t>национальностей.</w:t>
            </w:r>
          </w:p>
          <w:p w:rsidR="00003E85" w:rsidRPr="0031389B" w:rsidRDefault="00003E85" w:rsidP="00A26280">
            <w:pPr>
              <w:jc w:val="both"/>
            </w:pPr>
            <w:r w:rsidRPr="0031389B">
              <w:t>2. Формирование у детей познавательного интереса, интеллектуального развития, через знакомство с историей, культурой, традицией и природой народов Кабардино-Балкарии.</w:t>
            </w:r>
          </w:p>
          <w:p w:rsidR="00003E85" w:rsidRPr="0031389B" w:rsidRDefault="00003E85" w:rsidP="00A26280">
            <w:pPr>
              <w:jc w:val="both"/>
            </w:pPr>
            <w:r w:rsidRPr="0031389B">
              <w:t>3. Расширение кругозора детей при изучении информационного, наглядного материала о столице и других городов КБР.</w:t>
            </w:r>
          </w:p>
        </w:tc>
      </w:tr>
      <w:tr w:rsidR="00003E85" w:rsidRPr="0031389B" w:rsidTr="00A26280">
        <w:tblPrEx>
          <w:tblLook w:val="04A0"/>
        </w:tblPrEx>
        <w:tc>
          <w:tcPr>
            <w:tcW w:w="3085" w:type="dxa"/>
            <w:gridSpan w:val="2"/>
          </w:tcPr>
          <w:p w:rsidR="00003E85" w:rsidRPr="0031389B" w:rsidRDefault="00003E85" w:rsidP="00A26280">
            <w:pPr>
              <w:jc w:val="both"/>
              <w:rPr>
                <w:b/>
              </w:rPr>
            </w:pPr>
            <w:r w:rsidRPr="0031389B">
              <w:rPr>
                <w:b/>
              </w:rPr>
              <w:lastRenderedPageBreak/>
              <w:t>Речевое развитие</w:t>
            </w:r>
          </w:p>
        </w:tc>
        <w:tc>
          <w:tcPr>
            <w:tcW w:w="11703" w:type="dxa"/>
          </w:tcPr>
          <w:p w:rsidR="00003E85" w:rsidRPr="0031389B" w:rsidRDefault="00003E85" w:rsidP="00A26280">
            <w:pPr>
              <w:jc w:val="both"/>
            </w:pPr>
            <w:r w:rsidRPr="0031389B">
              <w:t>1. Воспитание культуры общения.</w:t>
            </w:r>
          </w:p>
          <w:p w:rsidR="00003E85" w:rsidRPr="0031389B" w:rsidRDefault="00003E85" w:rsidP="00A26280">
            <w:pPr>
              <w:jc w:val="both"/>
            </w:pPr>
            <w:r w:rsidRPr="0031389B">
              <w:t xml:space="preserve">2. Совершенствование </w:t>
            </w:r>
            <w:proofErr w:type="gramStart"/>
            <w:r w:rsidRPr="0031389B">
              <w:t>диалогической</w:t>
            </w:r>
            <w:proofErr w:type="gramEnd"/>
            <w:r w:rsidRPr="0031389B">
              <w:t xml:space="preserve"> речи.</w:t>
            </w:r>
          </w:p>
          <w:p w:rsidR="00003E85" w:rsidRPr="0031389B" w:rsidRDefault="00003E85" w:rsidP="00A26280">
            <w:pPr>
              <w:jc w:val="both"/>
            </w:pPr>
            <w:r w:rsidRPr="0031389B">
              <w:t xml:space="preserve">3. Общение с взрослыми и детьми в повседневной жизни на кабардинском, балкарском и русском языках. </w:t>
            </w:r>
          </w:p>
        </w:tc>
      </w:tr>
      <w:tr w:rsidR="00003E85" w:rsidRPr="0031389B" w:rsidTr="00A26280">
        <w:tblPrEx>
          <w:tblLook w:val="04A0"/>
        </w:tblPrEx>
        <w:tc>
          <w:tcPr>
            <w:tcW w:w="3085" w:type="dxa"/>
            <w:gridSpan w:val="2"/>
          </w:tcPr>
          <w:p w:rsidR="00003E85" w:rsidRPr="0031389B" w:rsidRDefault="00003E85" w:rsidP="00A26280">
            <w:pPr>
              <w:jc w:val="both"/>
              <w:rPr>
                <w:b/>
              </w:rPr>
            </w:pPr>
            <w:r w:rsidRPr="0031389B">
              <w:rPr>
                <w:b/>
              </w:rPr>
              <w:t>Социально-коммуникативное развитие</w:t>
            </w:r>
          </w:p>
        </w:tc>
        <w:tc>
          <w:tcPr>
            <w:tcW w:w="11703" w:type="dxa"/>
          </w:tcPr>
          <w:p w:rsidR="00003E85" w:rsidRPr="0031389B" w:rsidRDefault="00003E85" w:rsidP="00A26280">
            <w:pPr>
              <w:jc w:val="both"/>
            </w:pPr>
            <w:r w:rsidRPr="0031389B">
              <w:t>1. Формирование представлений о нравственных качествах: человечности, гостеприимстве, чистоплотности своего народа; почитания обычаев и традиций кабардинского и балкарского народов.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003E85" w:rsidRPr="0031389B" w:rsidRDefault="00003E85" w:rsidP="00A26280">
            <w:pPr>
              <w:jc w:val="both"/>
            </w:pPr>
            <w:r w:rsidRPr="0031389B">
              <w:t>2. 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w:t>
            </w:r>
          </w:p>
          <w:p w:rsidR="00003E85" w:rsidRPr="0031389B" w:rsidRDefault="00003E85" w:rsidP="00A26280">
            <w:pPr>
              <w:jc w:val="both"/>
            </w:pPr>
            <w:r w:rsidRPr="0031389B">
              <w:t>3. Приобщение к коллективной трудовой деятельности, поощрение проявления готовности помочь другим людям в процессе</w:t>
            </w:r>
            <w:r w:rsidRPr="0031389B">
              <w:rPr>
                <w:spacing w:val="63"/>
              </w:rPr>
              <w:t xml:space="preserve"> </w:t>
            </w:r>
            <w:r w:rsidRPr="0031389B">
              <w:t>труда.</w:t>
            </w:r>
          </w:p>
          <w:p w:rsidR="00003E85" w:rsidRPr="0031389B" w:rsidRDefault="00003E85" w:rsidP="00A26280">
            <w:pPr>
              <w:jc w:val="both"/>
            </w:pPr>
            <w:r w:rsidRPr="0031389B">
              <w:t>4. Продолжение формирования представлений о различных сторонах трудовой деятельности детей средствами худ</w:t>
            </w:r>
            <w:proofErr w:type="gramStart"/>
            <w:r w:rsidRPr="0031389B">
              <w:t>.</w:t>
            </w:r>
            <w:proofErr w:type="gramEnd"/>
            <w:r w:rsidRPr="0031389B">
              <w:t xml:space="preserve"> </w:t>
            </w:r>
            <w:proofErr w:type="gramStart"/>
            <w:r w:rsidRPr="0031389B">
              <w:t>л</w:t>
            </w:r>
            <w:proofErr w:type="gramEnd"/>
            <w:r w:rsidRPr="0031389B">
              <w:t>итературы, через ознакомление с трудовыми традициями и обычаями кабардинского, балкарского и русского народов.</w:t>
            </w:r>
          </w:p>
          <w:p w:rsidR="00003E85" w:rsidRPr="0031389B" w:rsidRDefault="00003E85" w:rsidP="00A26280">
            <w:pPr>
              <w:jc w:val="both"/>
            </w:pPr>
            <w:r w:rsidRPr="0031389B">
              <w:t>5. 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w:t>
            </w:r>
            <w:r w:rsidRPr="0031389B">
              <w:rPr>
                <w:spacing w:val="-19"/>
              </w:rPr>
              <w:t xml:space="preserve"> </w:t>
            </w:r>
            <w:r w:rsidRPr="0031389B">
              <w:t xml:space="preserve">труде. </w:t>
            </w:r>
          </w:p>
          <w:p w:rsidR="00003E85" w:rsidRPr="0031389B" w:rsidRDefault="00003E85" w:rsidP="00A26280">
            <w:pPr>
              <w:jc w:val="both"/>
            </w:pPr>
            <w:r w:rsidRPr="0031389B">
              <w:t>6. 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003E85" w:rsidRPr="0031389B" w:rsidRDefault="00003E85" w:rsidP="00A26280">
            <w:pPr>
              <w:jc w:val="both"/>
            </w:pPr>
            <w:r w:rsidRPr="0031389B">
              <w:t>7. Формирование осторожного отношения к опасным для человека ситуациям в окружающем мире.</w:t>
            </w:r>
          </w:p>
        </w:tc>
      </w:tr>
      <w:tr w:rsidR="00003E85" w:rsidRPr="0031389B" w:rsidTr="00A26280">
        <w:tblPrEx>
          <w:tblLook w:val="04A0"/>
        </w:tblPrEx>
        <w:tc>
          <w:tcPr>
            <w:tcW w:w="3085" w:type="dxa"/>
            <w:gridSpan w:val="2"/>
          </w:tcPr>
          <w:p w:rsidR="00003E85" w:rsidRPr="0031389B" w:rsidRDefault="00003E85" w:rsidP="00A26280">
            <w:pPr>
              <w:jc w:val="both"/>
              <w:rPr>
                <w:b/>
              </w:rPr>
            </w:pPr>
            <w:r w:rsidRPr="0031389B">
              <w:rPr>
                <w:b/>
              </w:rPr>
              <w:t>Художественно-эстетическое развитие</w:t>
            </w:r>
          </w:p>
        </w:tc>
        <w:tc>
          <w:tcPr>
            <w:tcW w:w="11703" w:type="dxa"/>
          </w:tcPr>
          <w:p w:rsidR="00003E85" w:rsidRPr="0031389B" w:rsidRDefault="00003E85" w:rsidP="00A26280">
            <w:pPr>
              <w:jc w:val="both"/>
            </w:pPr>
            <w:r w:rsidRPr="0031389B">
              <w:t>1.Ознакомление с художественной литературой, устным творчеством кабардинского и балкарского народов.</w:t>
            </w:r>
          </w:p>
          <w:p w:rsidR="00003E85" w:rsidRPr="0031389B" w:rsidRDefault="00003E85" w:rsidP="00A26280">
            <w:pPr>
              <w:jc w:val="both"/>
            </w:pPr>
            <w:r w:rsidRPr="0031389B">
              <w:t>2. 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003E85" w:rsidRPr="0031389B" w:rsidRDefault="00003E85" w:rsidP="00A26280">
            <w:pPr>
              <w:jc w:val="both"/>
            </w:pPr>
            <w:r w:rsidRPr="0031389B">
              <w:t>3. Формирование интонационной выразительности в речи в процессе исполнения и обыгрывания художественных произведений поэтов и писателей родного края, совершенствование умений рассказать о своём отношении к конкретному поступку литературного персонажа.</w:t>
            </w:r>
          </w:p>
          <w:p w:rsidR="00003E85" w:rsidRPr="0031389B" w:rsidRDefault="00003E85" w:rsidP="00A26280">
            <w:pPr>
              <w:jc w:val="both"/>
            </w:pPr>
            <w:r w:rsidRPr="0031389B">
              <w:t>4. Ознакомление с классическими, народными, современными образцами народной музыки, со звучанием национальных инструментов: трещотка (русск.), шикапшина (</w:t>
            </w:r>
            <w:r w:rsidR="002A71DF" w:rsidRPr="0031389B">
              <w:t>кааб.</w:t>
            </w:r>
            <w:r w:rsidRPr="0031389B">
              <w:t xml:space="preserve">), </w:t>
            </w:r>
            <w:proofErr w:type="spellStart"/>
            <w:r w:rsidRPr="0031389B">
              <w:t>къобуз</w:t>
            </w:r>
            <w:proofErr w:type="spellEnd"/>
            <w:r w:rsidRPr="0031389B">
              <w:t xml:space="preserve"> </w:t>
            </w:r>
            <w:r w:rsidRPr="0031389B">
              <w:lastRenderedPageBreak/>
              <w:t>(</w:t>
            </w:r>
            <w:proofErr w:type="spellStart"/>
            <w:r w:rsidRPr="0031389B">
              <w:t>балк</w:t>
            </w:r>
            <w:proofErr w:type="spellEnd"/>
            <w:r w:rsidRPr="0031389B">
              <w:t>).</w:t>
            </w:r>
          </w:p>
          <w:p w:rsidR="00003E85" w:rsidRPr="0031389B" w:rsidRDefault="00003E85" w:rsidP="002A71DF">
            <w:pPr>
              <w:jc w:val="both"/>
            </w:pPr>
            <w:r w:rsidRPr="0031389B">
              <w:t>5.Продолжение</w:t>
            </w:r>
            <w:r w:rsidRPr="0031389B">
              <w:tab/>
              <w:t>знакомства</w:t>
            </w:r>
            <w:r w:rsidRPr="0031389B">
              <w:tab/>
              <w:t>с</w:t>
            </w:r>
            <w:r w:rsidRPr="0031389B">
              <w:tab/>
              <w:t>национальным</w:t>
            </w:r>
            <w:r w:rsidRPr="0031389B">
              <w:tab/>
              <w:t>орнаментом: «Трилистник», «Огонь», «Росток». Расширение представлений о народном декоративно-прикладном искусстве (тканые изделия, кожаная мозаика).</w:t>
            </w:r>
          </w:p>
          <w:p w:rsidR="00003E85" w:rsidRPr="0031389B" w:rsidRDefault="00003E85" w:rsidP="00A26280">
            <w:pPr>
              <w:jc w:val="both"/>
            </w:pPr>
            <w:r w:rsidRPr="0031389B">
              <w:t xml:space="preserve">6. Формирование представлений об орнаменте и о национальной одежде кабардинского и балкарского народов. Побуждение желания создавать узоры на  бумажных силуэтах,    </w:t>
            </w:r>
            <w:proofErr w:type="gramStart"/>
            <w:r w:rsidRPr="0031389B">
              <w:t>в</w:t>
            </w:r>
            <w:proofErr w:type="gramEnd"/>
            <w:r w:rsidRPr="0031389B">
              <w:t xml:space="preserve"> </w:t>
            </w:r>
          </w:p>
          <w:p w:rsidR="00003E85" w:rsidRDefault="00003E85" w:rsidP="00A26280">
            <w:pPr>
              <w:jc w:val="both"/>
            </w:pPr>
            <w:proofErr w:type="gramStart"/>
            <w:r w:rsidRPr="0031389B">
              <w:t>форме народного изделия (поднос, солонка, чашка, розетка) одежды и головных уборов (башлык, бешмет, женские национальные шапки, пояс, черкеска) и предметов быта (ковер, салфетка, полотенце).</w:t>
            </w:r>
            <w:proofErr w:type="gramEnd"/>
          </w:p>
          <w:p w:rsidR="00786721" w:rsidRPr="0031389B" w:rsidRDefault="00786721" w:rsidP="00A26280">
            <w:pPr>
              <w:jc w:val="both"/>
            </w:pPr>
          </w:p>
        </w:tc>
      </w:tr>
    </w:tbl>
    <w:p w:rsidR="00003E85" w:rsidRPr="0031389B" w:rsidRDefault="00003E85" w:rsidP="00003E85">
      <w:pPr>
        <w:pStyle w:val="consnormal"/>
        <w:tabs>
          <w:tab w:val="left" w:pos="3795"/>
        </w:tabs>
        <w:spacing w:before="0" w:after="0"/>
        <w:ind w:left="720"/>
        <w:jc w:val="center"/>
        <w:rPr>
          <w:b/>
          <w:sz w:val="24"/>
          <w:szCs w:val="24"/>
        </w:rPr>
      </w:pPr>
    </w:p>
    <w:p w:rsidR="00003E85" w:rsidRPr="0031389B" w:rsidRDefault="00003E85" w:rsidP="00003E85">
      <w:pPr>
        <w:tabs>
          <w:tab w:val="left" w:pos="6705"/>
        </w:tabs>
        <w:rPr>
          <w:b/>
        </w:rPr>
      </w:pPr>
      <w:r w:rsidRPr="0031389B">
        <w:rPr>
          <w:b/>
        </w:rPr>
        <w:t xml:space="preserve">Подготовительная группа </w:t>
      </w:r>
    </w:p>
    <w:p w:rsidR="00003E85" w:rsidRPr="0031389B" w:rsidRDefault="00003E85" w:rsidP="00003E85">
      <w:pPr>
        <w:tabs>
          <w:tab w:val="left" w:pos="6705"/>
        </w:tabs>
        <w:jc w:val="both"/>
        <w:rPr>
          <w:b/>
          <w:color w:val="000000" w:themeColor="text1"/>
        </w:rPr>
      </w:pPr>
    </w:p>
    <w:p w:rsidR="00003E85" w:rsidRPr="0031389B" w:rsidRDefault="00003E85" w:rsidP="00003E85">
      <w:pPr>
        <w:tabs>
          <w:tab w:val="left" w:pos="6705"/>
        </w:tabs>
        <w:jc w:val="both"/>
        <w:rPr>
          <w:b/>
          <w:color w:val="000000" w:themeColor="text1"/>
        </w:rPr>
      </w:pPr>
      <w:r w:rsidRPr="0031389B">
        <w:rPr>
          <w:b/>
          <w:color w:val="000000" w:themeColor="text1"/>
        </w:rPr>
        <w:t xml:space="preserve">Задачи воспитания и обучения: </w:t>
      </w:r>
    </w:p>
    <w:p w:rsidR="00003E85" w:rsidRPr="0031389B" w:rsidRDefault="00003E85" w:rsidP="00003E85">
      <w:pPr>
        <w:tabs>
          <w:tab w:val="left" w:pos="6705"/>
        </w:tabs>
        <w:jc w:val="both"/>
        <w:rPr>
          <w:color w:val="000000" w:themeColor="text1"/>
        </w:rPr>
      </w:pPr>
      <w:r w:rsidRPr="0031389B">
        <w:rPr>
          <w:b/>
          <w:color w:val="000000" w:themeColor="text1"/>
        </w:rPr>
        <w:t xml:space="preserve">- </w:t>
      </w:r>
      <w:r w:rsidRPr="0031389B">
        <w:rPr>
          <w:color w:val="000000" w:themeColor="text1"/>
        </w:rPr>
        <w:t xml:space="preserve">Воспитывать патриотические чувства, любовь к родному краю, Родине, к </w:t>
      </w:r>
      <w:r w:rsidRPr="0031389B">
        <w:rPr>
          <w:color w:val="000000" w:themeColor="text1"/>
          <w:spacing w:val="2"/>
        </w:rPr>
        <w:t xml:space="preserve">родному </w:t>
      </w:r>
      <w:r w:rsidRPr="0031389B">
        <w:rPr>
          <w:color w:val="000000" w:themeColor="text1"/>
        </w:rPr>
        <w:t xml:space="preserve">языку; желание </w:t>
      </w:r>
      <w:r w:rsidRPr="0031389B">
        <w:rPr>
          <w:color w:val="000000" w:themeColor="text1"/>
          <w:spacing w:val="2"/>
        </w:rPr>
        <w:t xml:space="preserve">разговаривать </w:t>
      </w:r>
      <w:r w:rsidRPr="0031389B">
        <w:rPr>
          <w:color w:val="000000" w:themeColor="text1"/>
        </w:rPr>
        <w:t xml:space="preserve">па родном </w:t>
      </w:r>
      <w:r w:rsidRPr="0031389B">
        <w:rPr>
          <w:color w:val="000000" w:themeColor="text1"/>
          <w:spacing w:val="17"/>
        </w:rPr>
        <w:t xml:space="preserve"> </w:t>
      </w:r>
      <w:r w:rsidRPr="0031389B">
        <w:rPr>
          <w:color w:val="000000" w:themeColor="text1"/>
        </w:rPr>
        <w:t xml:space="preserve">языке. </w:t>
      </w:r>
    </w:p>
    <w:p w:rsidR="00003E85" w:rsidRPr="0031389B" w:rsidRDefault="00003E85" w:rsidP="00003E85">
      <w:pPr>
        <w:tabs>
          <w:tab w:val="left" w:pos="6705"/>
        </w:tabs>
        <w:jc w:val="both"/>
        <w:rPr>
          <w:b/>
          <w:color w:val="000000" w:themeColor="text1"/>
        </w:rPr>
      </w:pPr>
      <w:r w:rsidRPr="0031389B">
        <w:rPr>
          <w:color w:val="000000" w:themeColor="text1"/>
        </w:rPr>
        <w:t xml:space="preserve">- </w:t>
      </w:r>
      <w:r w:rsidRPr="0031389B">
        <w:rPr>
          <w:color w:val="000000" w:themeColor="text1"/>
          <w:spacing w:val="-3"/>
        </w:rPr>
        <w:t>Продолжать  знакомить</w:t>
      </w:r>
      <w:r w:rsidRPr="0031389B">
        <w:rPr>
          <w:color w:val="000000" w:themeColor="text1"/>
          <w:spacing w:val="6"/>
        </w:rPr>
        <w:t xml:space="preserve"> </w:t>
      </w:r>
      <w:r w:rsidRPr="0031389B">
        <w:rPr>
          <w:color w:val="000000" w:themeColor="text1"/>
          <w:spacing w:val="-3"/>
        </w:rPr>
        <w:t>детей</w:t>
      </w:r>
      <w:r w:rsidRPr="0031389B">
        <w:rPr>
          <w:color w:val="000000" w:themeColor="text1"/>
          <w:spacing w:val="37"/>
        </w:rPr>
        <w:t xml:space="preserve"> </w:t>
      </w:r>
      <w:r w:rsidRPr="0031389B">
        <w:rPr>
          <w:color w:val="000000" w:themeColor="text1"/>
        </w:rPr>
        <w:t>с музыкой,</w:t>
      </w:r>
      <w:r w:rsidRPr="0031389B">
        <w:rPr>
          <w:color w:val="000000" w:themeColor="text1"/>
          <w:spacing w:val="58"/>
        </w:rPr>
        <w:t xml:space="preserve"> </w:t>
      </w:r>
      <w:r w:rsidRPr="0031389B">
        <w:rPr>
          <w:color w:val="000000" w:themeColor="text1"/>
        </w:rPr>
        <w:t>живописью,</w:t>
      </w:r>
      <w:r w:rsidRPr="0031389B">
        <w:rPr>
          <w:color w:val="000000" w:themeColor="text1"/>
          <w:spacing w:val="58"/>
        </w:rPr>
        <w:t xml:space="preserve"> </w:t>
      </w:r>
      <w:r w:rsidRPr="0031389B">
        <w:rPr>
          <w:color w:val="000000" w:themeColor="text1"/>
        </w:rPr>
        <w:t xml:space="preserve">литературой, искусством  народов </w:t>
      </w:r>
      <w:r w:rsidRPr="0031389B">
        <w:rPr>
          <w:color w:val="000000" w:themeColor="text1"/>
          <w:spacing w:val="66"/>
        </w:rPr>
        <w:t xml:space="preserve"> </w:t>
      </w:r>
      <w:r w:rsidRPr="0031389B">
        <w:rPr>
          <w:color w:val="000000" w:themeColor="text1"/>
        </w:rPr>
        <w:t>Кабардино-Балкарии.</w:t>
      </w:r>
    </w:p>
    <w:p w:rsidR="00003E85" w:rsidRPr="0031389B" w:rsidRDefault="00003E85" w:rsidP="00003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9"/>
        <w:gridCol w:w="7184"/>
      </w:tblGrid>
      <w:tr w:rsidR="00003E85" w:rsidRPr="0031389B" w:rsidTr="00A26280">
        <w:tc>
          <w:tcPr>
            <w:tcW w:w="3085" w:type="dxa"/>
          </w:tcPr>
          <w:p w:rsidR="00003E85" w:rsidRPr="0031389B" w:rsidRDefault="00003E85" w:rsidP="00A26280">
            <w:pPr>
              <w:ind w:left="108"/>
              <w:jc w:val="both"/>
              <w:rPr>
                <w:b/>
              </w:rPr>
            </w:pPr>
            <w:r w:rsidRPr="0031389B">
              <w:rPr>
                <w:b/>
              </w:rPr>
              <w:t>Образовательные области</w:t>
            </w:r>
          </w:p>
        </w:tc>
        <w:tc>
          <w:tcPr>
            <w:tcW w:w="11703" w:type="dxa"/>
          </w:tcPr>
          <w:p w:rsidR="00003E85" w:rsidRPr="0031389B" w:rsidRDefault="00003E85" w:rsidP="00A26280">
            <w:pPr>
              <w:ind w:left="108"/>
              <w:jc w:val="both"/>
              <w:rPr>
                <w:b/>
              </w:rPr>
            </w:pPr>
            <w:r w:rsidRPr="0031389B">
              <w:rPr>
                <w:b/>
              </w:rPr>
              <w:t>Содержание направлений деятельности с учетом национально-регионального компонента</w:t>
            </w:r>
          </w:p>
        </w:tc>
      </w:tr>
      <w:tr w:rsidR="00003E85" w:rsidRPr="0031389B" w:rsidTr="00A26280">
        <w:tc>
          <w:tcPr>
            <w:tcW w:w="3085" w:type="dxa"/>
          </w:tcPr>
          <w:p w:rsidR="00003E85" w:rsidRPr="0031389B" w:rsidRDefault="00003E85" w:rsidP="00A26280">
            <w:pPr>
              <w:rPr>
                <w:b/>
              </w:rPr>
            </w:pPr>
            <w:r w:rsidRPr="0031389B">
              <w:rPr>
                <w:b/>
              </w:rPr>
              <w:t>Физическое развитие</w:t>
            </w:r>
          </w:p>
        </w:tc>
        <w:tc>
          <w:tcPr>
            <w:tcW w:w="11703" w:type="dxa"/>
          </w:tcPr>
          <w:p w:rsidR="002A71DF" w:rsidRPr="0031389B" w:rsidRDefault="00003E85" w:rsidP="00A26280">
            <w:pPr>
              <w:jc w:val="both"/>
            </w:pPr>
            <w:r w:rsidRPr="0031389B">
              <w:t xml:space="preserve">1.Усовершенствование знаний детей об организме человека, через устное народное творчество. </w:t>
            </w:r>
          </w:p>
          <w:p w:rsidR="00003E85" w:rsidRPr="0031389B" w:rsidRDefault="00003E85" w:rsidP="00A26280">
            <w:pPr>
              <w:jc w:val="both"/>
            </w:pPr>
            <w:r w:rsidRPr="0031389B">
              <w:t>2.Формирование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003E85" w:rsidRDefault="00003E85" w:rsidP="00A26280">
            <w:pPr>
              <w:jc w:val="both"/>
            </w:pPr>
            <w:r w:rsidRPr="0031389B">
              <w:t>3. Ознакомление с кабардинскими и балкарскими подвижными народными играми. Продолжение обучения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786721" w:rsidRPr="0031389B" w:rsidRDefault="00786721" w:rsidP="00A26280">
            <w:pPr>
              <w:jc w:val="both"/>
            </w:pPr>
          </w:p>
        </w:tc>
      </w:tr>
      <w:tr w:rsidR="00003E85" w:rsidRPr="0031389B" w:rsidTr="00A26280">
        <w:tc>
          <w:tcPr>
            <w:tcW w:w="3085" w:type="dxa"/>
          </w:tcPr>
          <w:p w:rsidR="00003E85" w:rsidRPr="0031389B" w:rsidRDefault="00003E85" w:rsidP="00A26280">
            <w:pPr>
              <w:rPr>
                <w:b/>
              </w:rPr>
            </w:pPr>
            <w:r w:rsidRPr="0031389B">
              <w:rPr>
                <w:b/>
              </w:rPr>
              <w:t>Познавательное развитие</w:t>
            </w:r>
          </w:p>
        </w:tc>
        <w:tc>
          <w:tcPr>
            <w:tcW w:w="11703" w:type="dxa"/>
          </w:tcPr>
          <w:p w:rsidR="00003E85" w:rsidRPr="0031389B" w:rsidRDefault="00003E85" w:rsidP="00A26280">
            <w:pPr>
              <w:jc w:val="both"/>
            </w:pPr>
            <w:r w:rsidRPr="0031389B">
              <w:t xml:space="preserve">1. </w:t>
            </w:r>
            <w:proofErr w:type="gramStart"/>
            <w:r w:rsidRPr="0031389B">
              <w:t>Формирование представлений о государстве, республике (президент, правительство, армия, полиция), о символах России  и Кабардино-Балкарии (флаг, герб,</w:t>
            </w:r>
            <w:r w:rsidRPr="0031389B">
              <w:rPr>
                <w:spacing w:val="-11"/>
              </w:rPr>
              <w:t xml:space="preserve"> </w:t>
            </w:r>
            <w:r w:rsidRPr="0031389B">
              <w:t xml:space="preserve">гимн). </w:t>
            </w:r>
            <w:proofErr w:type="gramEnd"/>
          </w:p>
          <w:p w:rsidR="00003E85" w:rsidRPr="0031389B" w:rsidRDefault="00003E85" w:rsidP="00A26280">
            <w:pPr>
              <w:jc w:val="both"/>
            </w:pPr>
            <w:r w:rsidRPr="0031389B">
              <w:t>2.Закрепление представлений о столице России</w:t>
            </w:r>
            <w:r w:rsidRPr="0031389B">
              <w:rPr>
                <w:spacing w:val="49"/>
              </w:rPr>
              <w:t xml:space="preserve"> </w:t>
            </w:r>
            <w:r w:rsidRPr="0031389B">
              <w:t>–</w:t>
            </w:r>
            <w:r w:rsidRPr="0031389B">
              <w:rPr>
                <w:spacing w:val="66"/>
              </w:rPr>
              <w:t xml:space="preserve"> </w:t>
            </w:r>
            <w:r w:rsidRPr="0031389B">
              <w:t>Москве, Кабардино-Балкарии – Нальчике, о</w:t>
            </w:r>
            <w:r w:rsidRPr="0031389B">
              <w:rPr>
                <w:spacing w:val="-15"/>
              </w:rPr>
              <w:t xml:space="preserve"> </w:t>
            </w:r>
            <w:r w:rsidRPr="0031389B">
              <w:t>государственных</w:t>
            </w:r>
            <w:r w:rsidRPr="0031389B">
              <w:rPr>
                <w:spacing w:val="-4"/>
              </w:rPr>
              <w:t xml:space="preserve"> </w:t>
            </w:r>
            <w:r w:rsidRPr="0031389B">
              <w:t>праздниках. Расширение</w:t>
            </w:r>
            <w:r w:rsidRPr="0031389B">
              <w:tab/>
              <w:t>представления</w:t>
            </w:r>
            <w:r w:rsidRPr="0031389B">
              <w:tab/>
              <w:t>о</w:t>
            </w:r>
            <w:r w:rsidRPr="0031389B">
              <w:tab/>
              <w:t>родном</w:t>
            </w:r>
            <w:r w:rsidRPr="0031389B">
              <w:tab/>
              <w:t xml:space="preserve">городе, </w:t>
            </w:r>
            <w:r w:rsidRPr="0031389B">
              <w:rPr>
                <w:spacing w:val="-2"/>
              </w:rPr>
              <w:t xml:space="preserve">его </w:t>
            </w:r>
            <w:r w:rsidRPr="0031389B">
              <w:t>достопримечательностях,  его  природе,  выдающихся</w:t>
            </w:r>
            <w:r w:rsidRPr="0031389B">
              <w:rPr>
                <w:spacing w:val="58"/>
              </w:rPr>
              <w:t xml:space="preserve"> </w:t>
            </w:r>
            <w:r w:rsidRPr="0031389B">
              <w:t xml:space="preserve">личностях (писатели, композиторы, художники). </w:t>
            </w:r>
          </w:p>
          <w:p w:rsidR="00003E85" w:rsidRPr="0031389B" w:rsidRDefault="00003E85" w:rsidP="00A26280">
            <w:pPr>
              <w:jc w:val="both"/>
            </w:pPr>
            <w:r w:rsidRPr="0031389B">
              <w:t>3.Формирование представления о Нальчике, как о многонациональном городе.</w:t>
            </w:r>
          </w:p>
          <w:p w:rsidR="00003E85" w:rsidRDefault="00003E85" w:rsidP="00A26280">
            <w:pPr>
              <w:jc w:val="both"/>
            </w:pPr>
            <w:r w:rsidRPr="0031389B">
              <w:t>Воспитание уважения и толерантного отношения к людям разных национальностей. Расширение представления об образе жизни людей, населяющих КБР, их обычаях, традициях, фольклоре.</w:t>
            </w:r>
          </w:p>
          <w:p w:rsidR="00786721" w:rsidRPr="0031389B" w:rsidRDefault="00786721" w:rsidP="00A26280">
            <w:pPr>
              <w:jc w:val="both"/>
            </w:pPr>
          </w:p>
        </w:tc>
      </w:tr>
      <w:tr w:rsidR="00003E85" w:rsidRPr="0031389B" w:rsidTr="00A26280">
        <w:tc>
          <w:tcPr>
            <w:tcW w:w="3085" w:type="dxa"/>
          </w:tcPr>
          <w:p w:rsidR="00003E85" w:rsidRPr="0031389B" w:rsidRDefault="00003E85" w:rsidP="00A26280">
            <w:pPr>
              <w:rPr>
                <w:b/>
              </w:rPr>
            </w:pPr>
            <w:r w:rsidRPr="0031389B">
              <w:rPr>
                <w:b/>
              </w:rPr>
              <w:lastRenderedPageBreak/>
              <w:t>Речевое развитие</w:t>
            </w:r>
          </w:p>
        </w:tc>
        <w:tc>
          <w:tcPr>
            <w:tcW w:w="11703" w:type="dxa"/>
          </w:tcPr>
          <w:p w:rsidR="00003E85" w:rsidRPr="0031389B" w:rsidRDefault="00003E85" w:rsidP="00A26280">
            <w:pPr>
              <w:jc w:val="both"/>
            </w:pPr>
            <w:r w:rsidRPr="0031389B">
              <w:t>1. 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w:t>
            </w:r>
          </w:p>
          <w:p w:rsidR="00003E85" w:rsidRPr="0031389B" w:rsidRDefault="00003E85" w:rsidP="00A26280">
            <w:pPr>
              <w:jc w:val="both"/>
            </w:pPr>
            <w:r w:rsidRPr="0031389B">
              <w:t>2. Развитие навыков устного общения с взрослыми и детьми на основе освоения культурных языковых традиций.</w:t>
            </w:r>
          </w:p>
          <w:p w:rsidR="00003E85" w:rsidRPr="0031389B" w:rsidRDefault="00003E85" w:rsidP="00A26280">
            <w:pPr>
              <w:jc w:val="both"/>
            </w:pPr>
            <w:r w:rsidRPr="0031389B">
              <w:t>3. Практическое овладение воспитанниками нормами речи.</w:t>
            </w:r>
          </w:p>
        </w:tc>
      </w:tr>
      <w:tr w:rsidR="00003E85" w:rsidRPr="0031389B" w:rsidTr="00A26280">
        <w:tc>
          <w:tcPr>
            <w:tcW w:w="3085" w:type="dxa"/>
          </w:tcPr>
          <w:p w:rsidR="00003E85" w:rsidRPr="0031389B" w:rsidRDefault="00003E85" w:rsidP="00A26280">
            <w:pPr>
              <w:rPr>
                <w:b/>
              </w:rPr>
            </w:pPr>
            <w:r w:rsidRPr="0031389B">
              <w:rPr>
                <w:b/>
              </w:rPr>
              <w:t>Социально-коммуникативное развитие</w:t>
            </w:r>
          </w:p>
        </w:tc>
        <w:tc>
          <w:tcPr>
            <w:tcW w:w="11703" w:type="dxa"/>
          </w:tcPr>
          <w:p w:rsidR="00003E85" w:rsidRPr="0031389B" w:rsidRDefault="00003E85" w:rsidP="00A26280">
            <w:pPr>
              <w:jc w:val="both"/>
            </w:pPr>
            <w:r w:rsidRPr="0031389B">
              <w:t>1. Совершенствование знаний о традициях и обычаях своего народа. Формирование представлений о том, что в Кабардино- Балкарии живут люди разных национальностей в мире и дружбе. Ознакомление с традициями, обычаями, обрядами  кабардинского и балкарского</w:t>
            </w:r>
            <w:r w:rsidRPr="0031389B">
              <w:rPr>
                <w:spacing w:val="-12"/>
              </w:rPr>
              <w:t xml:space="preserve"> </w:t>
            </w:r>
            <w:r w:rsidRPr="0031389B">
              <w:t>народа.</w:t>
            </w:r>
          </w:p>
          <w:p w:rsidR="00786721" w:rsidRDefault="00003E85" w:rsidP="00A26280">
            <w:pPr>
              <w:jc w:val="both"/>
              <w:rPr>
                <w:spacing w:val="-1"/>
              </w:rPr>
            </w:pPr>
            <w:r w:rsidRPr="0031389B">
              <w:t>2. Воспитание</w:t>
            </w:r>
            <w:r w:rsidRPr="0031389B">
              <w:tab/>
              <w:t>у</w:t>
            </w:r>
            <w:r w:rsidRPr="0031389B">
              <w:tab/>
              <w:t>детей</w:t>
            </w:r>
            <w:r w:rsidRPr="0031389B">
              <w:tab/>
            </w:r>
            <w:r w:rsidRPr="0031389B">
              <w:rPr>
                <w:spacing w:val="-1"/>
              </w:rPr>
              <w:t>организованности,</w:t>
            </w:r>
          </w:p>
          <w:p w:rsidR="00003E85" w:rsidRPr="0031389B" w:rsidRDefault="00003E85" w:rsidP="00A26280">
            <w:pPr>
              <w:jc w:val="both"/>
            </w:pPr>
            <w:r w:rsidRPr="0031389B">
              <w:t>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003E85" w:rsidRPr="0031389B" w:rsidRDefault="00003E85" w:rsidP="00A26280">
            <w:pPr>
              <w:jc w:val="both"/>
            </w:pPr>
            <w:r w:rsidRPr="0031389B">
              <w:t>3. На основе расширения знаний о Республиках Кавказа воспитание патриотических чу</w:t>
            </w:r>
            <w:proofErr w:type="gramStart"/>
            <w:r w:rsidRPr="0031389B">
              <w:t>вств к р</w:t>
            </w:r>
            <w:proofErr w:type="gramEnd"/>
            <w:r w:rsidRPr="0031389B">
              <w:t>одному краю и толерантного отношения к народам других национальностей.</w:t>
            </w:r>
          </w:p>
          <w:p w:rsidR="00003E85" w:rsidRPr="0031389B" w:rsidRDefault="00003E85" w:rsidP="00A26280">
            <w:pPr>
              <w:jc w:val="both"/>
            </w:pPr>
            <w:r w:rsidRPr="0031389B">
              <w:t>4.  Обеспечение</w:t>
            </w:r>
            <w:r w:rsidRPr="0031389B">
              <w:tab/>
              <w:t xml:space="preserve">осознанного     </w:t>
            </w:r>
            <w:r w:rsidRPr="0031389B">
              <w:rPr>
                <w:spacing w:val="27"/>
              </w:rPr>
              <w:t xml:space="preserve"> </w:t>
            </w:r>
            <w:r w:rsidRPr="0031389B">
              <w:t xml:space="preserve">и     </w:t>
            </w:r>
            <w:r w:rsidRPr="0031389B">
              <w:rPr>
                <w:spacing w:val="29"/>
              </w:rPr>
              <w:t xml:space="preserve"> </w:t>
            </w:r>
            <w:r w:rsidRPr="0031389B">
              <w:t>самостоятельного выполнения процессов самообслуживания, самостоятельного контроля качества</w:t>
            </w:r>
            <w:r w:rsidRPr="0031389B">
              <w:rPr>
                <w:spacing w:val="-6"/>
              </w:rPr>
              <w:t xml:space="preserve"> </w:t>
            </w:r>
            <w:r w:rsidRPr="0031389B">
              <w:t xml:space="preserve">результата. </w:t>
            </w:r>
          </w:p>
          <w:p w:rsidR="00003E85" w:rsidRPr="0031389B" w:rsidRDefault="00003E85" w:rsidP="00A26280">
            <w:pPr>
              <w:jc w:val="both"/>
            </w:pPr>
            <w:r w:rsidRPr="0031389B">
              <w:t>5. Привлечение к выполнению сезонных видов работ в природе (на участке детского сада).</w:t>
            </w:r>
          </w:p>
          <w:p w:rsidR="00003E85" w:rsidRPr="0031389B" w:rsidRDefault="00786721" w:rsidP="00A26280">
            <w:pPr>
              <w:jc w:val="both"/>
            </w:pPr>
            <w:r>
              <w:t>6</w:t>
            </w:r>
            <w:r w:rsidR="00003E85" w:rsidRPr="0031389B">
              <w:t>. Ознакомление</w:t>
            </w:r>
            <w:r w:rsidR="00003E85" w:rsidRPr="0031389B">
              <w:tab/>
              <w:t>с</w:t>
            </w:r>
            <w:r w:rsidR="00003E85" w:rsidRPr="0031389B">
              <w:tab/>
              <w:t>реками</w:t>
            </w:r>
            <w:r w:rsidR="00003E85" w:rsidRPr="0031389B">
              <w:tab/>
              <w:t>КБР,</w:t>
            </w:r>
            <w:r w:rsidR="00003E85" w:rsidRPr="0031389B">
              <w:tab/>
              <w:t>правилами</w:t>
            </w:r>
            <w:r w:rsidR="00003E85" w:rsidRPr="0031389B">
              <w:tab/>
            </w:r>
            <w:r w:rsidR="00003E85" w:rsidRPr="0031389B">
              <w:rPr>
                <w:spacing w:val="-1"/>
              </w:rPr>
              <w:t xml:space="preserve">безопасного </w:t>
            </w:r>
            <w:r w:rsidR="00003E85" w:rsidRPr="0031389B">
              <w:t>поведения на</w:t>
            </w:r>
            <w:r w:rsidR="00003E85" w:rsidRPr="0031389B">
              <w:rPr>
                <w:spacing w:val="-10"/>
              </w:rPr>
              <w:t xml:space="preserve"> </w:t>
            </w:r>
            <w:r w:rsidR="00003E85" w:rsidRPr="0031389B">
              <w:t>водоёмах.</w:t>
            </w:r>
          </w:p>
          <w:p w:rsidR="00003E85" w:rsidRPr="0031389B" w:rsidRDefault="00786721" w:rsidP="00A26280">
            <w:pPr>
              <w:jc w:val="both"/>
            </w:pPr>
            <w:r>
              <w:t>7</w:t>
            </w:r>
            <w:r w:rsidR="00003E85" w:rsidRPr="0031389B">
              <w:t>. Формирование</w:t>
            </w:r>
            <w:r w:rsidR="00003E85" w:rsidRPr="0031389B">
              <w:tab/>
              <w:t xml:space="preserve"> элементарных</w:t>
            </w:r>
            <w:r w:rsidR="00003E85" w:rsidRPr="0031389B">
              <w:tab/>
              <w:t>представлений</w:t>
            </w:r>
            <w:r w:rsidR="00003E85" w:rsidRPr="0031389B">
              <w:tab/>
              <w:t>о</w:t>
            </w:r>
            <w:r w:rsidR="00003E85" w:rsidRPr="0031389B">
              <w:tab/>
            </w:r>
            <w:r w:rsidR="00003E85" w:rsidRPr="0031389B">
              <w:rPr>
                <w:spacing w:val="-1"/>
              </w:rPr>
              <w:t xml:space="preserve">работе </w:t>
            </w:r>
            <w:r w:rsidR="00003E85" w:rsidRPr="0031389B">
              <w:t>ГИБДД.</w:t>
            </w:r>
          </w:p>
          <w:p w:rsidR="00003E85" w:rsidRPr="0031389B" w:rsidRDefault="00786721" w:rsidP="00A26280">
            <w:pPr>
              <w:jc w:val="both"/>
            </w:pPr>
            <w:r>
              <w:t>8</w:t>
            </w:r>
            <w:r w:rsidR="00003E85" w:rsidRPr="0031389B">
              <w:t>. Совершенствование осмотрительного отношения к опасным для человека и окружающего мира</w:t>
            </w:r>
            <w:r w:rsidR="00003E85" w:rsidRPr="0031389B">
              <w:rPr>
                <w:spacing w:val="62"/>
              </w:rPr>
              <w:t xml:space="preserve"> </w:t>
            </w:r>
            <w:r w:rsidR="00003E85" w:rsidRPr="0031389B">
              <w:t>ситуациям.</w:t>
            </w:r>
          </w:p>
        </w:tc>
      </w:tr>
      <w:tr w:rsidR="00003E85" w:rsidRPr="0031389B" w:rsidTr="00A26280">
        <w:tc>
          <w:tcPr>
            <w:tcW w:w="3085" w:type="dxa"/>
          </w:tcPr>
          <w:p w:rsidR="00003E85" w:rsidRPr="0031389B" w:rsidRDefault="00003E85" w:rsidP="00A26280">
            <w:pPr>
              <w:rPr>
                <w:b/>
              </w:rPr>
            </w:pPr>
            <w:r w:rsidRPr="0031389B">
              <w:rPr>
                <w:b/>
              </w:rPr>
              <w:t>Художественно-эстетическое развитие</w:t>
            </w:r>
          </w:p>
        </w:tc>
        <w:tc>
          <w:tcPr>
            <w:tcW w:w="11703" w:type="dxa"/>
          </w:tcPr>
          <w:p w:rsidR="002A71DF" w:rsidRPr="0031389B" w:rsidRDefault="00003E85" w:rsidP="00A26280">
            <w:pPr>
              <w:jc w:val="both"/>
            </w:pPr>
            <w:r w:rsidRPr="0031389B">
              <w:t xml:space="preserve">1.Ознакомление детей с художественной литературой и устным творчеством народов КБР. </w:t>
            </w:r>
          </w:p>
          <w:p w:rsidR="00003E85" w:rsidRPr="0031389B" w:rsidRDefault="00003E85" w:rsidP="00A26280">
            <w:pPr>
              <w:jc w:val="both"/>
            </w:pPr>
            <w:r w:rsidRPr="0031389B">
              <w:t>2.Закрепление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003E85" w:rsidRPr="0031389B" w:rsidRDefault="00003E85" w:rsidP="00A26280">
            <w:pPr>
              <w:jc w:val="both"/>
            </w:pPr>
            <w:r w:rsidRPr="0031389B">
              <w:t>3. Систематизирование знаний детей о творчестве народов Кабардино-Балкарии, писателей и поэтов родного края, умений сравнивать, анализировать и обобщать.</w:t>
            </w:r>
          </w:p>
          <w:p w:rsidR="00003E85" w:rsidRPr="0031389B" w:rsidRDefault="00003E85" w:rsidP="00A26280">
            <w:pPr>
              <w:jc w:val="both"/>
            </w:pPr>
            <w:r w:rsidRPr="0031389B">
              <w:t>4. Ознакомление с лучшими образцами вокальной, инструментальной, оркестровой народной музыки, с народными инструментами: зурна (</w:t>
            </w:r>
            <w:proofErr w:type="spellStart"/>
            <w:r w:rsidRPr="0031389B">
              <w:t>каб</w:t>
            </w:r>
            <w:proofErr w:type="spellEnd"/>
            <w:r w:rsidRPr="0031389B">
              <w:t xml:space="preserve">), </w:t>
            </w:r>
            <w:proofErr w:type="spellStart"/>
            <w:r w:rsidRPr="0031389B">
              <w:t>камыль</w:t>
            </w:r>
            <w:proofErr w:type="spellEnd"/>
            <w:r w:rsidRPr="0031389B">
              <w:t xml:space="preserve"> (</w:t>
            </w:r>
            <w:proofErr w:type="spellStart"/>
            <w:r w:rsidRPr="0031389B">
              <w:t>каб</w:t>
            </w:r>
            <w:proofErr w:type="spellEnd"/>
            <w:r w:rsidRPr="0031389B">
              <w:t xml:space="preserve">), </w:t>
            </w:r>
            <w:proofErr w:type="spellStart"/>
            <w:r w:rsidRPr="0031389B">
              <w:t>терс-къобуз</w:t>
            </w:r>
            <w:proofErr w:type="spellEnd"/>
            <w:r w:rsidRPr="0031389B">
              <w:t xml:space="preserve"> (гармон</w:t>
            </w:r>
            <w:proofErr w:type="gramStart"/>
            <w:r w:rsidRPr="0031389B">
              <w:t>ь-</w:t>
            </w:r>
            <w:proofErr w:type="gramEnd"/>
            <w:r w:rsidRPr="0031389B">
              <w:t xml:space="preserve"> </w:t>
            </w:r>
            <w:proofErr w:type="spellStart"/>
            <w:r w:rsidRPr="0031389B">
              <w:t>балк</w:t>
            </w:r>
            <w:proofErr w:type="spellEnd"/>
            <w:r w:rsidRPr="0031389B">
              <w:t xml:space="preserve">.), </w:t>
            </w:r>
            <w:proofErr w:type="spellStart"/>
            <w:r w:rsidRPr="0031389B">
              <w:t>сыбызгъы</w:t>
            </w:r>
            <w:proofErr w:type="spellEnd"/>
            <w:r w:rsidRPr="0031389B">
              <w:t xml:space="preserve"> (</w:t>
            </w:r>
            <w:proofErr w:type="spellStart"/>
            <w:r w:rsidRPr="0031389B">
              <w:t>свирель-балк</w:t>
            </w:r>
            <w:proofErr w:type="spellEnd"/>
            <w:r w:rsidRPr="0031389B">
              <w:t xml:space="preserve">), </w:t>
            </w:r>
            <w:proofErr w:type="spellStart"/>
            <w:r w:rsidRPr="0031389B">
              <w:t>сырътна</w:t>
            </w:r>
            <w:proofErr w:type="spellEnd"/>
            <w:r w:rsidRPr="0031389B">
              <w:t xml:space="preserve"> (</w:t>
            </w:r>
            <w:proofErr w:type="spellStart"/>
            <w:r w:rsidRPr="0031389B">
              <w:t>дудка-балк</w:t>
            </w:r>
            <w:proofErr w:type="spellEnd"/>
            <w:r w:rsidRPr="0031389B">
              <w:t xml:space="preserve">), </w:t>
            </w:r>
            <w:proofErr w:type="spellStart"/>
            <w:r w:rsidRPr="0031389B">
              <w:t>харе</w:t>
            </w:r>
            <w:proofErr w:type="spellEnd"/>
            <w:r w:rsidRPr="0031389B">
              <w:t xml:space="preserve"> (</w:t>
            </w:r>
            <w:proofErr w:type="spellStart"/>
            <w:r w:rsidRPr="0031389B">
              <w:t>барабан-балк</w:t>
            </w:r>
            <w:proofErr w:type="spellEnd"/>
            <w:r w:rsidRPr="0031389B">
              <w:t>.), деревянные ложки (</w:t>
            </w:r>
            <w:proofErr w:type="spellStart"/>
            <w:r w:rsidRPr="0031389B">
              <w:t>русск</w:t>
            </w:r>
            <w:proofErr w:type="spellEnd"/>
            <w:r w:rsidRPr="0031389B">
              <w:t>). Слушание государственных гимнов России, Кабардино-Балкарии.</w:t>
            </w:r>
          </w:p>
          <w:p w:rsidR="00003E85" w:rsidRPr="0031389B" w:rsidRDefault="00003E85" w:rsidP="00A26280">
            <w:pPr>
              <w:jc w:val="both"/>
            </w:pPr>
            <w:r w:rsidRPr="0031389B">
              <w:t>5. Расширение представлений детей о народных промыслах,  о национальном орнаменте («Природа», «Плод»,  «Могучий род»).</w:t>
            </w:r>
          </w:p>
          <w:p w:rsidR="00003E85" w:rsidRPr="0031389B" w:rsidRDefault="00003E85" w:rsidP="00A26280">
            <w:pPr>
              <w:jc w:val="both"/>
            </w:pPr>
            <w:r w:rsidRPr="0031389B">
              <w:t>6.Ознакомление детей с декоративно-прикладным искусством народов Кабардино-Балкарии.</w:t>
            </w:r>
          </w:p>
          <w:p w:rsidR="00003E85" w:rsidRPr="0031389B" w:rsidRDefault="00003E85" w:rsidP="00786721">
            <w:pPr>
              <w:jc w:val="both"/>
            </w:pPr>
            <w:r w:rsidRPr="0031389B">
              <w:t>7.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w:t>
            </w:r>
          </w:p>
        </w:tc>
      </w:tr>
    </w:tbl>
    <w:p w:rsidR="00003E85" w:rsidRPr="0031389B" w:rsidRDefault="00003E85" w:rsidP="00003E85">
      <w:pPr>
        <w:pStyle w:val="consnormal"/>
        <w:tabs>
          <w:tab w:val="left" w:pos="3795"/>
        </w:tabs>
        <w:spacing w:before="0" w:after="0"/>
        <w:ind w:left="720"/>
        <w:jc w:val="center"/>
        <w:rPr>
          <w:b/>
          <w:sz w:val="24"/>
          <w:szCs w:val="24"/>
        </w:rPr>
      </w:pPr>
    </w:p>
    <w:p w:rsidR="005810E1" w:rsidRPr="0031389B" w:rsidRDefault="00B313B0" w:rsidP="005810E1">
      <w:pPr>
        <w:tabs>
          <w:tab w:val="left" w:pos="3495"/>
          <w:tab w:val="left" w:pos="4320"/>
        </w:tabs>
        <w:jc w:val="center"/>
        <w:rPr>
          <w:b/>
        </w:rPr>
      </w:pPr>
      <w:r w:rsidRPr="0031389B">
        <w:rPr>
          <w:b/>
        </w:rPr>
        <w:t xml:space="preserve">2.4 </w:t>
      </w:r>
      <w:r w:rsidR="005810E1" w:rsidRPr="0031389B">
        <w:rPr>
          <w:b/>
        </w:rPr>
        <w:t xml:space="preserve">ОСОБЕННОСТИ ВЗАИМОДЕЙСТВИЯ </w:t>
      </w:r>
    </w:p>
    <w:p w:rsidR="005810E1" w:rsidRPr="0031389B" w:rsidRDefault="005810E1" w:rsidP="005810E1">
      <w:pPr>
        <w:tabs>
          <w:tab w:val="left" w:pos="3495"/>
          <w:tab w:val="left" w:pos="4320"/>
        </w:tabs>
        <w:jc w:val="center"/>
        <w:rPr>
          <w:b/>
        </w:rPr>
      </w:pPr>
      <w:r w:rsidRPr="0031389B">
        <w:rPr>
          <w:b/>
        </w:rPr>
        <w:t xml:space="preserve">ПЕДАГОГИЧЕСКОГО КОЛЛЕКТИВА С СЕМЬЯМИ ВОСПИТАННИКОВ </w:t>
      </w:r>
    </w:p>
    <w:p w:rsidR="005810E1" w:rsidRPr="0031389B" w:rsidRDefault="005810E1" w:rsidP="005810E1">
      <w:pPr>
        <w:tabs>
          <w:tab w:val="left" w:pos="3495"/>
          <w:tab w:val="left" w:pos="4320"/>
        </w:tabs>
        <w:jc w:val="center"/>
        <w:rPr>
          <w:b/>
        </w:rPr>
      </w:pPr>
      <w:r w:rsidRPr="0031389B">
        <w:rPr>
          <w:b/>
        </w:rPr>
        <w:t>В ПРОЦЕССЕ РЕАЛИЗАЦИИ ПРОГРАММЫ ВОСПИТАНИЯ</w:t>
      </w:r>
    </w:p>
    <w:p w:rsidR="005810E1" w:rsidRPr="0031389B" w:rsidRDefault="005810E1" w:rsidP="005810E1">
      <w:pPr>
        <w:tabs>
          <w:tab w:val="left" w:pos="4320"/>
        </w:tabs>
        <w:jc w:val="both"/>
      </w:pPr>
      <w:r w:rsidRPr="0031389B">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Ребенок учится познавать окружающий мир, играть, рисовать, общаться с окружающими </w:t>
      </w:r>
      <w:proofErr w:type="gramStart"/>
      <w:r w:rsidRPr="0031389B">
        <w:t>в</w:t>
      </w:r>
      <w:proofErr w:type="gramEnd"/>
      <w:r w:rsidRPr="0031389B">
        <w:t xml:space="preserve"> самостоятельной деятельности.</w:t>
      </w:r>
    </w:p>
    <w:p w:rsidR="005810E1" w:rsidRPr="0031389B" w:rsidRDefault="005810E1" w:rsidP="005810E1">
      <w:pPr>
        <w:tabs>
          <w:tab w:val="left" w:pos="4320"/>
        </w:tabs>
        <w:jc w:val="both"/>
      </w:pPr>
      <w:r w:rsidRPr="0031389B">
        <w:t xml:space="preserve">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31389B">
        <w:t>со</w:t>
      </w:r>
      <w:proofErr w:type="gramEnd"/>
      <w:r w:rsidRPr="0031389B">
        <w:t xml:space="preserve">  взрослыми и в самостоятельной деятельности в предметной среде называется процессом овладения культурными</w:t>
      </w:r>
      <w:r w:rsidRPr="0031389B">
        <w:rPr>
          <w:spacing w:val="-13"/>
        </w:rPr>
        <w:t xml:space="preserve"> </w:t>
      </w:r>
      <w:r w:rsidRPr="0031389B">
        <w:t xml:space="preserve">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5810E1" w:rsidRPr="0031389B" w:rsidRDefault="005810E1" w:rsidP="005810E1">
      <w:pPr>
        <w:tabs>
          <w:tab w:val="left" w:pos="4320"/>
        </w:tabs>
        <w:jc w:val="both"/>
      </w:pPr>
      <w:r w:rsidRPr="0031389B">
        <w:t xml:space="preserve">           Партнерские отн</w:t>
      </w:r>
      <w:r w:rsidR="003451EE">
        <w:t>ошения взрослого и ребенка в МК</w:t>
      </w:r>
      <w:r w:rsidRPr="0031389B">
        <w:t xml:space="preserve">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5810E1" w:rsidRPr="0031389B" w:rsidRDefault="005810E1" w:rsidP="005810E1">
      <w:pPr>
        <w:tabs>
          <w:tab w:val="left" w:pos="4320"/>
        </w:tabs>
        <w:jc w:val="both"/>
      </w:pPr>
      <w:r w:rsidRPr="0031389B">
        <w:t xml:space="preserve">             Для </w:t>
      </w:r>
      <w:r w:rsidRPr="0031389B">
        <w:rPr>
          <w:b/>
        </w:rPr>
        <w:t xml:space="preserve">личностно-порождающего взаимодействия </w:t>
      </w:r>
      <w:r w:rsidRPr="0031389B">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w:t>
      </w:r>
    </w:p>
    <w:p w:rsidR="005810E1" w:rsidRPr="0031389B" w:rsidRDefault="005810E1" w:rsidP="005810E1">
      <w:pPr>
        <w:tabs>
          <w:tab w:val="left" w:pos="4320"/>
        </w:tabs>
        <w:jc w:val="both"/>
        <w:rPr>
          <w:b/>
        </w:rPr>
      </w:pPr>
      <w:r w:rsidRPr="0031389B">
        <w:t xml:space="preserve">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31389B">
        <w:t>со</w:t>
      </w:r>
      <w:proofErr w:type="gramEnd"/>
      <w:r w:rsidRPr="0031389B">
        <w:t xml:space="preserve"> взрослыми и другими детьми.</w:t>
      </w:r>
      <w:r w:rsidRPr="0031389B">
        <w:rPr>
          <w:b/>
        </w:rPr>
        <w:t xml:space="preserve"> </w:t>
      </w:r>
    </w:p>
    <w:p w:rsidR="005810E1" w:rsidRPr="0031389B" w:rsidRDefault="005810E1" w:rsidP="005810E1">
      <w:pPr>
        <w:tabs>
          <w:tab w:val="left" w:pos="4320"/>
        </w:tabs>
        <w:jc w:val="both"/>
      </w:pPr>
      <w:r w:rsidRPr="0031389B">
        <w:rPr>
          <w:b/>
        </w:rPr>
        <w:t xml:space="preserve">                  Личностно-порождающее взаимодействие </w:t>
      </w:r>
      <w:r w:rsidRPr="0031389B">
        <w:t>способствует</w:t>
      </w:r>
      <w:r w:rsidRPr="0031389B">
        <w:rPr>
          <w:i/>
        </w:rPr>
        <w:t xml:space="preserve"> </w:t>
      </w:r>
      <w:r w:rsidRPr="0031389B">
        <w:t xml:space="preserve">формированию у ребенка различных позитивных качеств. </w:t>
      </w:r>
    </w:p>
    <w:p w:rsidR="005810E1" w:rsidRPr="0031389B" w:rsidRDefault="005810E1" w:rsidP="005810E1">
      <w:pPr>
        <w:tabs>
          <w:tab w:val="left" w:pos="4320"/>
        </w:tabs>
        <w:jc w:val="both"/>
      </w:pPr>
      <w:r w:rsidRPr="0031389B">
        <w:t xml:space="preserve">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31389B">
        <w:rPr>
          <w:i/>
        </w:rPr>
        <w:t xml:space="preserve">. </w:t>
      </w:r>
      <w:r w:rsidRPr="0031389B">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5810E1" w:rsidRPr="0031389B" w:rsidRDefault="005810E1" w:rsidP="005810E1">
      <w:pPr>
        <w:tabs>
          <w:tab w:val="left" w:pos="4320"/>
        </w:tabs>
        <w:jc w:val="both"/>
      </w:pPr>
      <w:r w:rsidRPr="0031389B">
        <w:t xml:space="preserve">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5810E1" w:rsidRPr="0031389B" w:rsidRDefault="005810E1" w:rsidP="005810E1">
      <w:pPr>
        <w:tabs>
          <w:tab w:val="left" w:pos="4320"/>
        </w:tabs>
        <w:jc w:val="both"/>
      </w:pPr>
      <w:r w:rsidRPr="0031389B">
        <w:t xml:space="preserve">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5810E1" w:rsidRPr="0031389B" w:rsidRDefault="005810E1" w:rsidP="005810E1">
      <w:pPr>
        <w:tabs>
          <w:tab w:val="left" w:pos="4320"/>
        </w:tabs>
        <w:jc w:val="both"/>
      </w:pPr>
      <w:r w:rsidRPr="0031389B">
        <w:t xml:space="preserve">            Ребенок приучается думать самостоятельно, поскольку взрослые не навязывают ему своего решения, а способствуют тому, чтобы он принял</w:t>
      </w:r>
      <w:r w:rsidRPr="0031389B">
        <w:rPr>
          <w:spacing w:val="-17"/>
        </w:rPr>
        <w:t xml:space="preserve"> </w:t>
      </w:r>
      <w:proofErr w:type="gramStart"/>
      <w:r w:rsidRPr="0031389B">
        <w:t>собственное</w:t>
      </w:r>
      <w:proofErr w:type="gramEnd"/>
      <w:r w:rsidRPr="0031389B">
        <w:t xml:space="preserve">. </w:t>
      </w:r>
    </w:p>
    <w:p w:rsidR="005810E1" w:rsidRPr="0031389B" w:rsidRDefault="005810E1" w:rsidP="005810E1">
      <w:pPr>
        <w:tabs>
          <w:tab w:val="left" w:pos="4320"/>
        </w:tabs>
        <w:jc w:val="both"/>
      </w:pPr>
      <w:r w:rsidRPr="0031389B">
        <w:lastRenderedPageBreak/>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5810E1" w:rsidRPr="0031389B" w:rsidRDefault="005810E1" w:rsidP="00423F46">
      <w:pPr>
        <w:tabs>
          <w:tab w:val="left" w:pos="4320"/>
        </w:tabs>
        <w:jc w:val="both"/>
      </w:pPr>
      <w:r w:rsidRPr="0031389B">
        <w:t xml:space="preserve">            Ребенок учится понимать других и сочувствовать им, потому что получает этот опыт из общения </w:t>
      </w:r>
      <w:proofErr w:type="gramStart"/>
      <w:r w:rsidRPr="0031389B">
        <w:t>со</w:t>
      </w:r>
      <w:proofErr w:type="gramEnd"/>
      <w:r w:rsidRPr="0031389B">
        <w:t xml:space="preserve"> взрослыми и переносит его на других людей.</w:t>
      </w:r>
    </w:p>
    <w:p w:rsidR="005810E1" w:rsidRPr="0031389B" w:rsidRDefault="005810E1" w:rsidP="005810E1">
      <w:pPr>
        <w:ind w:firstLine="709"/>
        <w:jc w:val="both"/>
      </w:pPr>
      <w:r w:rsidRPr="0031389B">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5810E1" w:rsidRPr="0031389B" w:rsidRDefault="005810E1" w:rsidP="005810E1">
      <w:pPr>
        <w:pStyle w:val="aff"/>
        <w:jc w:val="both"/>
        <w:rPr>
          <w:sz w:val="24"/>
          <w:szCs w:val="24"/>
        </w:rPr>
      </w:pPr>
      <w:r w:rsidRPr="0031389B">
        <w:rPr>
          <w:sz w:val="24"/>
          <w:szCs w:val="24"/>
        </w:rPr>
        <w:tab/>
        <w:t>В основу совместной деятельности семьи и дошкольного учреждения заложены следующие принципы:</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единый подход к процессу воспитания ребёнка;</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открытость дошкольного учреждения для родителей;</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взаимное доверие  во взаимоотношениях педагогов и родителей;</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уважение и доброжелательность друг к другу;</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дифференцированный подход к каждой семье;</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равно ответственность родителей и педагогов.</w:t>
      </w:r>
    </w:p>
    <w:p w:rsidR="005810E1" w:rsidRPr="0031389B" w:rsidRDefault="005810E1" w:rsidP="005810E1">
      <w:pPr>
        <w:pStyle w:val="aff"/>
        <w:jc w:val="both"/>
        <w:rPr>
          <w:sz w:val="24"/>
          <w:szCs w:val="24"/>
        </w:rPr>
      </w:pPr>
      <w:r w:rsidRPr="0031389B">
        <w:rPr>
          <w:sz w:val="24"/>
          <w:szCs w:val="24"/>
        </w:rPr>
        <w:t xml:space="preserve">          На сегодняшний день в образовательном учреждении  осуществляется интеграция общественного и семейного воспитания дошкольников со следующими категориями родителей:</w:t>
      </w:r>
    </w:p>
    <w:p w:rsidR="005810E1" w:rsidRPr="0031389B" w:rsidRDefault="005810E1" w:rsidP="005810E1">
      <w:pPr>
        <w:pStyle w:val="aff"/>
        <w:ind w:firstLine="708"/>
        <w:jc w:val="both"/>
        <w:rPr>
          <w:sz w:val="24"/>
          <w:szCs w:val="24"/>
        </w:rPr>
      </w:pPr>
      <w:r w:rsidRPr="0031389B">
        <w:rPr>
          <w:sz w:val="24"/>
          <w:szCs w:val="24"/>
        </w:rPr>
        <w:t>- с семьями воспитанников;</w:t>
      </w:r>
    </w:p>
    <w:p w:rsidR="005810E1" w:rsidRPr="0031389B" w:rsidRDefault="005810E1" w:rsidP="005810E1">
      <w:pPr>
        <w:pStyle w:val="aff"/>
        <w:ind w:firstLine="708"/>
        <w:jc w:val="both"/>
        <w:rPr>
          <w:sz w:val="24"/>
          <w:szCs w:val="24"/>
        </w:rPr>
      </w:pPr>
      <w:r w:rsidRPr="0031389B">
        <w:rPr>
          <w:sz w:val="24"/>
          <w:szCs w:val="24"/>
        </w:rPr>
        <w:t xml:space="preserve">- с  будущими родителями. </w:t>
      </w:r>
    </w:p>
    <w:p w:rsidR="005810E1" w:rsidRPr="0031389B" w:rsidRDefault="005810E1" w:rsidP="005810E1">
      <w:pPr>
        <w:jc w:val="both"/>
      </w:pPr>
      <w:r w:rsidRPr="0031389B">
        <w:t xml:space="preserve">           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31389B">
        <w:rPr>
          <w:b/>
        </w:rPr>
        <w:t>целью</w:t>
      </w:r>
      <w:r w:rsidRPr="0031389B">
        <w:t xml:space="preserve">  взаимодействия с родителями мы считаем:  возрождение традиций семейного воспитания и вовлечение семьи в воспитательно-образовательный процесс. </w:t>
      </w:r>
    </w:p>
    <w:p w:rsidR="005810E1" w:rsidRPr="0031389B" w:rsidRDefault="005810E1" w:rsidP="005810E1">
      <w:pPr>
        <w:ind w:firstLine="720"/>
        <w:jc w:val="both"/>
      </w:pPr>
      <w:r w:rsidRPr="0031389B">
        <w:rPr>
          <w:b/>
        </w:rPr>
        <w:t>Задачи</w:t>
      </w:r>
      <w:r w:rsidRPr="0031389B">
        <w:t>:</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формирование психолого - педагогических знаний родителей;</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приобщение родителей к участию  в жизни ОУ;</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оказание помощи семьям воспитанников в развитии, воспитании и обучении детей;</w:t>
      </w:r>
    </w:p>
    <w:p w:rsidR="005810E1" w:rsidRPr="0031389B" w:rsidRDefault="005810E1" w:rsidP="005810E1">
      <w:pPr>
        <w:pStyle w:val="a7"/>
        <w:spacing w:after="0" w:line="240" w:lineRule="auto"/>
        <w:ind w:left="0"/>
        <w:jc w:val="both"/>
        <w:rPr>
          <w:rFonts w:ascii="Times New Roman" w:hAnsi="Times New Roman"/>
          <w:sz w:val="24"/>
          <w:szCs w:val="24"/>
        </w:rPr>
      </w:pPr>
      <w:r w:rsidRPr="0031389B">
        <w:rPr>
          <w:rFonts w:ascii="Times New Roman" w:hAnsi="Times New Roman"/>
          <w:sz w:val="24"/>
          <w:szCs w:val="24"/>
        </w:rPr>
        <w:t>-  изучение и пропаганда лучшего семейного опыта.</w:t>
      </w:r>
    </w:p>
    <w:p w:rsidR="005810E1" w:rsidRPr="0031389B" w:rsidRDefault="005810E1" w:rsidP="005810E1">
      <w:pPr>
        <w:ind w:firstLine="709"/>
        <w:jc w:val="both"/>
      </w:pPr>
      <w:r w:rsidRPr="0031389B">
        <w:t>Общими требованиями  к подготовке родителей к сопровождению ребёнка-дошкольника в рамках его траектории развития при реализации  программы воспитания являются:</w:t>
      </w:r>
    </w:p>
    <w:p w:rsidR="005810E1" w:rsidRPr="0031389B" w:rsidRDefault="005810E1" w:rsidP="005810E1">
      <w:pPr>
        <w:widowControl w:val="0"/>
        <w:tabs>
          <w:tab w:val="left" w:pos="1042"/>
        </w:tabs>
        <w:autoSpaceDE w:val="0"/>
        <w:autoSpaceDN w:val="0"/>
        <w:adjustRightInd w:val="0"/>
        <w:ind w:firstLine="709"/>
        <w:jc w:val="both"/>
      </w:pPr>
      <w:r w:rsidRPr="0031389B">
        <w:t>- информирование родителей о соответствии развития ребенка задачам, поставленным в  программе  воспитания:</w:t>
      </w:r>
    </w:p>
    <w:p w:rsidR="005810E1" w:rsidRPr="0031389B" w:rsidRDefault="005810E1" w:rsidP="005810E1">
      <w:pPr>
        <w:widowControl w:val="0"/>
        <w:numPr>
          <w:ilvl w:val="0"/>
          <w:numId w:val="4"/>
        </w:numPr>
        <w:tabs>
          <w:tab w:val="left" w:pos="1051"/>
        </w:tabs>
        <w:autoSpaceDE w:val="0"/>
        <w:autoSpaceDN w:val="0"/>
        <w:adjustRightInd w:val="0"/>
        <w:ind w:firstLine="709"/>
        <w:jc w:val="both"/>
      </w:pPr>
      <w:r w:rsidRPr="0031389B">
        <w:t>здоровье и физическое развитие;</w:t>
      </w:r>
    </w:p>
    <w:p w:rsidR="005810E1" w:rsidRPr="0031389B" w:rsidRDefault="005810E1" w:rsidP="005810E1">
      <w:pPr>
        <w:widowControl w:val="0"/>
        <w:numPr>
          <w:ilvl w:val="0"/>
          <w:numId w:val="4"/>
        </w:numPr>
        <w:tabs>
          <w:tab w:val="left" w:pos="1051"/>
        </w:tabs>
        <w:autoSpaceDE w:val="0"/>
        <w:autoSpaceDN w:val="0"/>
        <w:adjustRightInd w:val="0"/>
        <w:ind w:firstLine="709"/>
        <w:jc w:val="both"/>
      </w:pPr>
      <w:r w:rsidRPr="0031389B">
        <w:t>познавательно-речевое развитие;</w:t>
      </w:r>
    </w:p>
    <w:p w:rsidR="005810E1" w:rsidRPr="0031389B" w:rsidRDefault="005810E1" w:rsidP="005810E1">
      <w:pPr>
        <w:widowControl w:val="0"/>
        <w:numPr>
          <w:ilvl w:val="0"/>
          <w:numId w:val="4"/>
        </w:numPr>
        <w:tabs>
          <w:tab w:val="left" w:pos="1051"/>
        </w:tabs>
        <w:autoSpaceDE w:val="0"/>
        <w:autoSpaceDN w:val="0"/>
        <w:adjustRightInd w:val="0"/>
        <w:ind w:firstLine="709"/>
        <w:jc w:val="both"/>
      </w:pPr>
      <w:r w:rsidRPr="0031389B">
        <w:t>социально-личностное развитие;</w:t>
      </w:r>
    </w:p>
    <w:p w:rsidR="005810E1" w:rsidRPr="0031389B" w:rsidRDefault="005810E1" w:rsidP="005810E1">
      <w:pPr>
        <w:widowControl w:val="0"/>
        <w:numPr>
          <w:ilvl w:val="0"/>
          <w:numId w:val="4"/>
        </w:numPr>
        <w:tabs>
          <w:tab w:val="left" w:pos="1051"/>
        </w:tabs>
        <w:autoSpaceDE w:val="0"/>
        <w:autoSpaceDN w:val="0"/>
        <w:adjustRightInd w:val="0"/>
        <w:ind w:firstLine="709"/>
        <w:jc w:val="both"/>
      </w:pPr>
      <w:r w:rsidRPr="0031389B">
        <w:t>художественно – эстетическое;</w:t>
      </w:r>
    </w:p>
    <w:p w:rsidR="005810E1" w:rsidRPr="0031389B" w:rsidRDefault="005810E1" w:rsidP="005810E1">
      <w:pPr>
        <w:widowControl w:val="0"/>
        <w:tabs>
          <w:tab w:val="left" w:pos="1042"/>
        </w:tabs>
        <w:autoSpaceDE w:val="0"/>
        <w:autoSpaceDN w:val="0"/>
        <w:adjustRightInd w:val="0"/>
        <w:ind w:firstLine="709"/>
        <w:jc w:val="both"/>
      </w:pPr>
      <w:r w:rsidRPr="0031389B">
        <w:t>-информирование родителей о результатах освоения примерной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5810E1" w:rsidRPr="0031389B" w:rsidRDefault="005810E1" w:rsidP="005810E1">
      <w:pPr>
        <w:widowControl w:val="0"/>
        <w:tabs>
          <w:tab w:val="left" w:pos="1042"/>
        </w:tabs>
        <w:autoSpaceDE w:val="0"/>
        <w:autoSpaceDN w:val="0"/>
        <w:adjustRightInd w:val="0"/>
        <w:ind w:firstLine="709"/>
        <w:jc w:val="both"/>
      </w:pPr>
      <w:r w:rsidRPr="0031389B">
        <w:t xml:space="preserve">- проведение коллективами ДО систематической работы, направленной на информирование родителей о результатах освоения детьми примерной основной общеобразовательной программы на основе следующих </w:t>
      </w:r>
      <w:proofErr w:type="spellStart"/>
      <w:r w:rsidRPr="0031389B">
        <w:t>системообразующих</w:t>
      </w:r>
      <w:proofErr w:type="spellEnd"/>
      <w:r w:rsidRPr="0031389B">
        <w:t xml:space="preserve"> принципов.</w:t>
      </w:r>
    </w:p>
    <w:p w:rsidR="005810E1" w:rsidRPr="0031389B" w:rsidRDefault="005810E1" w:rsidP="005810E1">
      <w:pPr>
        <w:autoSpaceDE w:val="0"/>
        <w:autoSpaceDN w:val="0"/>
        <w:adjustRightInd w:val="0"/>
        <w:ind w:firstLine="709"/>
        <w:jc w:val="both"/>
      </w:pPr>
      <w:r w:rsidRPr="0031389B">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5810E1" w:rsidRPr="0031389B" w:rsidRDefault="005810E1" w:rsidP="005810E1">
      <w:pPr>
        <w:autoSpaceDE w:val="0"/>
        <w:autoSpaceDN w:val="0"/>
        <w:adjustRightInd w:val="0"/>
        <w:ind w:firstLine="709"/>
        <w:jc w:val="both"/>
      </w:pPr>
      <w:proofErr w:type="gramStart"/>
      <w:r w:rsidRPr="0031389B">
        <w:lastRenderedPageBreak/>
        <w:t>Рассмотрим, формы информационного взаимодействия ДО с родителями по основным линиям развития ребенка.</w:t>
      </w:r>
      <w:proofErr w:type="gramEnd"/>
    </w:p>
    <w:p w:rsidR="005810E1" w:rsidRPr="0031389B" w:rsidRDefault="005810E1" w:rsidP="005810E1">
      <w:pPr>
        <w:autoSpaceDE w:val="0"/>
        <w:autoSpaceDN w:val="0"/>
        <w:adjustRightInd w:val="0"/>
        <w:ind w:firstLine="709"/>
        <w:jc w:val="both"/>
        <w:rPr>
          <w:b/>
          <w:bCs/>
          <w:iCs/>
        </w:rPr>
      </w:pPr>
      <w:r w:rsidRPr="0031389B">
        <w:rPr>
          <w:b/>
          <w:bCs/>
          <w:iCs/>
        </w:rPr>
        <w:t>Здоровье и физическое развитие</w:t>
      </w:r>
    </w:p>
    <w:p w:rsidR="005810E1" w:rsidRPr="0031389B" w:rsidRDefault="005810E1" w:rsidP="005810E1">
      <w:pPr>
        <w:widowControl w:val="0"/>
        <w:numPr>
          <w:ilvl w:val="0"/>
          <w:numId w:val="5"/>
        </w:numPr>
        <w:tabs>
          <w:tab w:val="left" w:pos="821"/>
        </w:tabs>
        <w:autoSpaceDE w:val="0"/>
        <w:autoSpaceDN w:val="0"/>
        <w:adjustRightInd w:val="0"/>
        <w:ind w:firstLine="709"/>
        <w:jc w:val="both"/>
      </w:pPr>
      <w:r w:rsidRPr="0031389B">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5810E1" w:rsidRPr="0031389B" w:rsidRDefault="005810E1" w:rsidP="005810E1">
      <w:pPr>
        <w:widowControl w:val="0"/>
        <w:numPr>
          <w:ilvl w:val="0"/>
          <w:numId w:val="5"/>
        </w:numPr>
        <w:tabs>
          <w:tab w:val="left" w:pos="821"/>
        </w:tabs>
        <w:autoSpaceDE w:val="0"/>
        <w:autoSpaceDN w:val="0"/>
        <w:adjustRightInd w:val="0"/>
        <w:ind w:firstLine="709"/>
        <w:jc w:val="both"/>
      </w:pPr>
      <w:r w:rsidRPr="0031389B">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5810E1" w:rsidRPr="0031389B" w:rsidRDefault="005810E1" w:rsidP="005810E1">
      <w:pPr>
        <w:widowControl w:val="0"/>
        <w:numPr>
          <w:ilvl w:val="0"/>
          <w:numId w:val="5"/>
        </w:numPr>
        <w:tabs>
          <w:tab w:val="left" w:pos="821"/>
        </w:tabs>
        <w:autoSpaceDE w:val="0"/>
        <w:autoSpaceDN w:val="0"/>
        <w:adjustRightInd w:val="0"/>
        <w:ind w:firstLine="709"/>
        <w:jc w:val="both"/>
      </w:pPr>
      <w:r w:rsidRPr="0031389B">
        <w:t>Проведение «Дня здоровья» и физкультурных праздников с родителями.</w:t>
      </w:r>
    </w:p>
    <w:p w:rsidR="005810E1" w:rsidRPr="0031389B" w:rsidRDefault="005810E1" w:rsidP="005810E1">
      <w:pPr>
        <w:widowControl w:val="0"/>
        <w:numPr>
          <w:ilvl w:val="0"/>
          <w:numId w:val="5"/>
        </w:numPr>
        <w:tabs>
          <w:tab w:val="left" w:pos="821"/>
        </w:tabs>
        <w:autoSpaceDE w:val="0"/>
        <w:autoSpaceDN w:val="0"/>
        <w:adjustRightInd w:val="0"/>
        <w:ind w:firstLine="709"/>
        <w:jc w:val="both"/>
      </w:pPr>
      <w:r w:rsidRPr="0031389B">
        <w:t>Создание специальных стендов.</w:t>
      </w:r>
    </w:p>
    <w:p w:rsidR="005810E1" w:rsidRPr="0031389B" w:rsidRDefault="005810E1" w:rsidP="005810E1">
      <w:pPr>
        <w:widowControl w:val="0"/>
        <w:autoSpaceDE w:val="0"/>
        <w:autoSpaceDN w:val="0"/>
        <w:adjustRightInd w:val="0"/>
        <w:ind w:firstLine="709"/>
        <w:jc w:val="both"/>
        <w:rPr>
          <w:b/>
        </w:rPr>
      </w:pPr>
      <w:r w:rsidRPr="0031389B">
        <w:rPr>
          <w:b/>
        </w:rPr>
        <w:t>Познавательно - речевое развитие</w:t>
      </w:r>
    </w:p>
    <w:p w:rsidR="005810E1" w:rsidRPr="0031389B" w:rsidRDefault="005810E1" w:rsidP="005810E1">
      <w:pPr>
        <w:widowControl w:val="0"/>
        <w:autoSpaceDE w:val="0"/>
        <w:autoSpaceDN w:val="0"/>
        <w:adjustRightInd w:val="0"/>
        <w:ind w:firstLine="709"/>
        <w:jc w:val="both"/>
      </w:pPr>
      <w:r w:rsidRPr="0031389B">
        <w:t>1.</w:t>
      </w:r>
      <w:r w:rsidRPr="0031389B">
        <w:tab/>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5810E1" w:rsidRPr="0031389B" w:rsidRDefault="005810E1" w:rsidP="005810E1">
      <w:pPr>
        <w:widowControl w:val="0"/>
        <w:autoSpaceDE w:val="0"/>
        <w:autoSpaceDN w:val="0"/>
        <w:adjustRightInd w:val="0"/>
        <w:ind w:firstLine="709"/>
        <w:jc w:val="both"/>
      </w:pPr>
      <w:r w:rsidRPr="0031389B">
        <w:t>2.</w:t>
      </w:r>
      <w:r w:rsidRPr="0031389B">
        <w:tab/>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5810E1" w:rsidRPr="0031389B" w:rsidRDefault="005810E1" w:rsidP="005810E1">
      <w:pPr>
        <w:widowControl w:val="0"/>
        <w:autoSpaceDE w:val="0"/>
        <w:autoSpaceDN w:val="0"/>
        <w:adjustRightInd w:val="0"/>
        <w:ind w:firstLine="709"/>
        <w:jc w:val="both"/>
      </w:pPr>
      <w:r w:rsidRPr="0031389B">
        <w:t>3.</w:t>
      </w:r>
      <w:r w:rsidRPr="0031389B">
        <w:tab/>
        <w:t>Проведение родителями обследования речи детей и их математического развития с помощью специальных тетрадей с печатной основой.</w:t>
      </w:r>
    </w:p>
    <w:p w:rsidR="005810E1" w:rsidRPr="0031389B" w:rsidRDefault="005810E1" w:rsidP="005810E1">
      <w:pPr>
        <w:widowControl w:val="0"/>
        <w:autoSpaceDE w:val="0"/>
        <w:autoSpaceDN w:val="0"/>
        <w:adjustRightInd w:val="0"/>
        <w:ind w:firstLine="709"/>
        <w:jc w:val="both"/>
      </w:pPr>
      <w:r w:rsidRPr="0031389B">
        <w:t>4.</w:t>
      </w:r>
      <w:r w:rsidRPr="0031389B">
        <w:tab/>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5810E1" w:rsidRPr="0031389B" w:rsidRDefault="005810E1" w:rsidP="005810E1">
      <w:pPr>
        <w:widowControl w:val="0"/>
        <w:autoSpaceDE w:val="0"/>
        <w:autoSpaceDN w:val="0"/>
        <w:adjustRightInd w:val="0"/>
        <w:ind w:firstLine="709"/>
        <w:jc w:val="both"/>
      </w:pPr>
      <w:r w:rsidRPr="0031389B">
        <w:t>5.</w:t>
      </w:r>
      <w:r w:rsidRPr="0031389B">
        <w:tab/>
        <w:t>Участие родителей в игротеках</w:t>
      </w:r>
    </w:p>
    <w:p w:rsidR="005810E1" w:rsidRPr="0031389B" w:rsidRDefault="005810E1" w:rsidP="005810E1">
      <w:pPr>
        <w:widowControl w:val="0"/>
        <w:autoSpaceDE w:val="0"/>
        <w:autoSpaceDN w:val="0"/>
        <w:adjustRightInd w:val="0"/>
        <w:ind w:firstLine="709"/>
        <w:jc w:val="both"/>
      </w:pPr>
      <w:r w:rsidRPr="0031389B">
        <w:t>6.</w:t>
      </w:r>
      <w:r w:rsidRPr="0031389B">
        <w:tab/>
        <w:t>Просмотр видео- и прослушивание аудиоматериалов связанных с познавательно - речевым развитием детей.</w:t>
      </w:r>
    </w:p>
    <w:p w:rsidR="005810E1" w:rsidRPr="0031389B" w:rsidRDefault="005810E1" w:rsidP="005810E1">
      <w:pPr>
        <w:autoSpaceDE w:val="0"/>
        <w:autoSpaceDN w:val="0"/>
        <w:adjustRightInd w:val="0"/>
        <w:ind w:firstLine="709"/>
        <w:jc w:val="both"/>
        <w:rPr>
          <w:b/>
          <w:bCs/>
          <w:iCs/>
        </w:rPr>
      </w:pPr>
      <w:r w:rsidRPr="0031389B">
        <w:rPr>
          <w:b/>
          <w:bCs/>
          <w:iCs/>
        </w:rPr>
        <w:t>Социально - личностное развитие</w:t>
      </w:r>
    </w:p>
    <w:p w:rsidR="005810E1" w:rsidRPr="0031389B" w:rsidRDefault="005810E1" w:rsidP="005810E1">
      <w:pPr>
        <w:widowControl w:val="0"/>
        <w:numPr>
          <w:ilvl w:val="0"/>
          <w:numId w:val="6"/>
        </w:numPr>
        <w:tabs>
          <w:tab w:val="left" w:pos="840"/>
        </w:tabs>
        <w:autoSpaceDE w:val="0"/>
        <w:autoSpaceDN w:val="0"/>
        <w:adjustRightInd w:val="0"/>
        <w:ind w:firstLine="709"/>
        <w:jc w:val="both"/>
      </w:pPr>
      <w:r w:rsidRPr="0031389B">
        <w:t xml:space="preserve">Ознакомление родителей с основными показателями </w:t>
      </w:r>
      <w:proofErr w:type="gramStart"/>
      <w:r w:rsidRPr="0031389B">
        <w:t>социального</w:t>
      </w:r>
      <w:proofErr w:type="gramEnd"/>
      <w:r w:rsidRPr="0031389B">
        <w:t xml:space="preserve"> развития детей (игровое взаимодействие детей и общение, взаимодействие детей на занятиях, усвоение социальных норм и правил).</w:t>
      </w:r>
    </w:p>
    <w:p w:rsidR="005810E1" w:rsidRPr="0031389B" w:rsidRDefault="005810E1" w:rsidP="005810E1">
      <w:pPr>
        <w:widowControl w:val="0"/>
        <w:numPr>
          <w:ilvl w:val="0"/>
          <w:numId w:val="6"/>
        </w:numPr>
        <w:tabs>
          <w:tab w:val="left" w:pos="840"/>
        </w:tabs>
        <w:autoSpaceDE w:val="0"/>
        <w:autoSpaceDN w:val="0"/>
        <w:adjustRightInd w:val="0"/>
        <w:ind w:firstLine="709"/>
        <w:jc w:val="both"/>
      </w:pPr>
      <w:r w:rsidRPr="0031389B">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5810E1" w:rsidRPr="0031389B" w:rsidRDefault="005810E1" w:rsidP="005810E1">
      <w:pPr>
        <w:widowControl w:val="0"/>
        <w:numPr>
          <w:ilvl w:val="0"/>
          <w:numId w:val="6"/>
        </w:numPr>
        <w:tabs>
          <w:tab w:val="left" w:pos="840"/>
        </w:tabs>
        <w:autoSpaceDE w:val="0"/>
        <w:autoSpaceDN w:val="0"/>
        <w:adjustRightInd w:val="0"/>
        <w:ind w:firstLine="709"/>
        <w:jc w:val="both"/>
      </w:pPr>
      <w:r w:rsidRPr="0031389B">
        <w:t>Использование современных средств передачи информации, например, передача видеоизображения в режиме реального времени через Интернет.</w:t>
      </w:r>
    </w:p>
    <w:p w:rsidR="005810E1" w:rsidRPr="0031389B" w:rsidRDefault="005810E1" w:rsidP="005810E1">
      <w:pPr>
        <w:autoSpaceDE w:val="0"/>
        <w:autoSpaceDN w:val="0"/>
        <w:adjustRightInd w:val="0"/>
        <w:ind w:firstLine="709"/>
        <w:jc w:val="both"/>
        <w:rPr>
          <w:b/>
          <w:bCs/>
          <w:iCs/>
        </w:rPr>
      </w:pPr>
      <w:r w:rsidRPr="0031389B">
        <w:rPr>
          <w:b/>
          <w:bCs/>
          <w:iCs/>
        </w:rPr>
        <w:t>Художественно - эстетическое развитие</w:t>
      </w:r>
    </w:p>
    <w:p w:rsidR="005810E1" w:rsidRPr="0031389B" w:rsidRDefault="005810E1" w:rsidP="005810E1">
      <w:pPr>
        <w:widowControl w:val="0"/>
        <w:numPr>
          <w:ilvl w:val="0"/>
          <w:numId w:val="7"/>
        </w:numPr>
        <w:tabs>
          <w:tab w:val="left" w:pos="821"/>
        </w:tabs>
        <w:autoSpaceDE w:val="0"/>
        <w:autoSpaceDN w:val="0"/>
        <w:adjustRightInd w:val="0"/>
        <w:ind w:firstLine="709"/>
        <w:jc w:val="both"/>
      </w:pPr>
      <w:r w:rsidRPr="0031389B">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5810E1" w:rsidRPr="0031389B" w:rsidRDefault="005810E1" w:rsidP="005810E1">
      <w:pPr>
        <w:widowControl w:val="0"/>
        <w:numPr>
          <w:ilvl w:val="0"/>
          <w:numId w:val="7"/>
        </w:numPr>
        <w:tabs>
          <w:tab w:val="left" w:pos="821"/>
        </w:tabs>
        <w:autoSpaceDE w:val="0"/>
        <w:autoSpaceDN w:val="0"/>
        <w:adjustRightInd w:val="0"/>
        <w:ind w:firstLine="709"/>
        <w:jc w:val="both"/>
      </w:pPr>
      <w:r w:rsidRPr="0031389B">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5810E1" w:rsidRPr="0031389B" w:rsidRDefault="005810E1" w:rsidP="005810E1">
      <w:pPr>
        <w:widowControl w:val="0"/>
        <w:numPr>
          <w:ilvl w:val="0"/>
          <w:numId w:val="7"/>
        </w:numPr>
        <w:tabs>
          <w:tab w:val="left" w:pos="821"/>
        </w:tabs>
        <w:autoSpaceDE w:val="0"/>
        <w:autoSpaceDN w:val="0"/>
        <w:adjustRightInd w:val="0"/>
        <w:ind w:firstLine="709"/>
        <w:jc w:val="both"/>
      </w:pPr>
      <w:r w:rsidRPr="0031389B">
        <w:t>Организация поквартальных выставок детских работ по свободной (самостоятельной) деятельности.</w:t>
      </w:r>
    </w:p>
    <w:p w:rsidR="005810E1" w:rsidRPr="0031389B" w:rsidRDefault="005810E1" w:rsidP="005810E1">
      <w:pPr>
        <w:widowControl w:val="0"/>
        <w:numPr>
          <w:ilvl w:val="0"/>
          <w:numId w:val="7"/>
        </w:numPr>
        <w:tabs>
          <w:tab w:val="left" w:pos="821"/>
        </w:tabs>
        <w:autoSpaceDE w:val="0"/>
        <w:autoSpaceDN w:val="0"/>
        <w:adjustRightInd w:val="0"/>
        <w:ind w:firstLine="709"/>
        <w:jc w:val="both"/>
      </w:pPr>
      <w:r w:rsidRPr="0031389B">
        <w:t>Организация Интернет - выставок с детскими работами.</w:t>
      </w:r>
    </w:p>
    <w:p w:rsidR="005810E1" w:rsidRPr="0031389B" w:rsidRDefault="005810E1" w:rsidP="005810E1">
      <w:pPr>
        <w:autoSpaceDE w:val="0"/>
        <w:autoSpaceDN w:val="0"/>
        <w:adjustRightInd w:val="0"/>
        <w:ind w:firstLine="709"/>
        <w:jc w:val="both"/>
      </w:pPr>
      <w:r w:rsidRPr="0031389B">
        <w:t>Информацию, которую педагоги транслируют родителям можно разделить на общую и индивидуальную.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5810E1" w:rsidRPr="0031389B" w:rsidRDefault="005810E1" w:rsidP="00003E85">
      <w:pPr>
        <w:pStyle w:val="consnormal"/>
        <w:tabs>
          <w:tab w:val="left" w:pos="3795"/>
        </w:tabs>
        <w:spacing w:before="0" w:after="0"/>
        <w:ind w:left="720"/>
        <w:jc w:val="center"/>
        <w:rPr>
          <w:b/>
          <w:sz w:val="24"/>
          <w:szCs w:val="24"/>
        </w:rPr>
      </w:pPr>
    </w:p>
    <w:p w:rsidR="003451EE" w:rsidRDefault="003451EE" w:rsidP="00003E85">
      <w:pPr>
        <w:pStyle w:val="consnormal"/>
        <w:tabs>
          <w:tab w:val="left" w:pos="3795"/>
        </w:tabs>
        <w:spacing w:before="0" w:after="0"/>
        <w:ind w:left="720"/>
        <w:jc w:val="center"/>
        <w:rPr>
          <w:b/>
          <w:sz w:val="24"/>
          <w:szCs w:val="24"/>
        </w:rPr>
      </w:pPr>
    </w:p>
    <w:p w:rsidR="00003E85" w:rsidRPr="0031389B" w:rsidRDefault="00003E85" w:rsidP="00003E85">
      <w:pPr>
        <w:pStyle w:val="consnormal"/>
        <w:tabs>
          <w:tab w:val="left" w:pos="3795"/>
        </w:tabs>
        <w:spacing w:before="0" w:after="0"/>
        <w:ind w:left="720"/>
        <w:jc w:val="center"/>
        <w:rPr>
          <w:b/>
          <w:sz w:val="24"/>
          <w:szCs w:val="24"/>
        </w:rPr>
      </w:pPr>
      <w:r w:rsidRPr="0031389B">
        <w:rPr>
          <w:b/>
          <w:sz w:val="24"/>
          <w:szCs w:val="24"/>
        </w:rPr>
        <w:lastRenderedPageBreak/>
        <w:t>3. ОРГАНИЗАЦИОННЫЙ РАЗДЕЛ</w:t>
      </w:r>
    </w:p>
    <w:p w:rsidR="00003E85" w:rsidRPr="0031389B" w:rsidRDefault="00160A1D" w:rsidP="00003E85">
      <w:pPr>
        <w:ind w:left="1080"/>
        <w:jc w:val="center"/>
        <w:rPr>
          <w:b/>
        </w:rPr>
      </w:pPr>
      <w:r w:rsidRPr="0031389B">
        <w:rPr>
          <w:b/>
        </w:rPr>
        <w:t>3.1</w:t>
      </w:r>
      <w:r w:rsidR="00003E85" w:rsidRPr="0031389B">
        <w:rPr>
          <w:b/>
        </w:rPr>
        <w:t xml:space="preserve"> ИНФОР</w:t>
      </w:r>
      <w:r w:rsidR="00423F46" w:rsidRPr="0031389B">
        <w:rPr>
          <w:b/>
        </w:rPr>
        <w:t xml:space="preserve">МАЦИОННАЯ СПРАВКА </w:t>
      </w:r>
      <w:r w:rsidR="00225744">
        <w:rPr>
          <w:b/>
        </w:rPr>
        <w:t xml:space="preserve">  О  МК</w:t>
      </w:r>
      <w:r w:rsidR="00003E85" w:rsidRPr="0031389B">
        <w:rPr>
          <w:b/>
        </w:rPr>
        <w:t xml:space="preserve">ОУ </w:t>
      </w:r>
      <w:r w:rsidR="00003E85" w:rsidRPr="0031389B">
        <w:tab/>
      </w:r>
    </w:p>
    <w:p w:rsidR="00225744" w:rsidRPr="00FF01D9" w:rsidRDefault="00003E85" w:rsidP="00225744">
      <w:pPr>
        <w:ind w:left="1080"/>
        <w:jc w:val="center"/>
        <w:rPr>
          <w:b/>
        </w:rPr>
      </w:pPr>
      <w:r w:rsidRPr="0031389B">
        <w:tab/>
      </w:r>
      <w:r w:rsidR="00225744" w:rsidRPr="00FF01D9">
        <w:rPr>
          <w:b/>
        </w:rPr>
        <w:t>Информационно-аналитическая справка об образовательном учреждении</w:t>
      </w:r>
    </w:p>
    <w:p w:rsidR="00225744" w:rsidRPr="007B29CB" w:rsidRDefault="00225744" w:rsidP="00225744">
      <w:pPr>
        <w:jc w:val="both"/>
      </w:pPr>
      <w:r>
        <w:rPr>
          <w:sz w:val="22"/>
          <w:szCs w:val="21"/>
        </w:rPr>
        <w:tab/>
      </w:r>
      <w:proofErr w:type="gramStart"/>
      <w:r w:rsidRPr="00E8492F">
        <w:t xml:space="preserve">Муниципальное </w:t>
      </w:r>
      <w:r>
        <w:t xml:space="preserve">казенное общеобразовательное </w:t>
      </w:r>
      <w:r w:rsidRPr="00E8492F">
        <w:t xml:space="preserve"> учреждение  </w:t>
      </w:r>
      <w:r>
        <w:t xml:space="preserve">Прогимназия №3  </w:t>
      </w:r>
      <w:r w:rsidRPr="00E8492F">
        <w:t>городского поселения Терек» Терского муниципального района Кабардино-Балкарской Республики (сокращенное наименование – М</w:t>
      </w:r>
      <w:r>
        <w:t>КОУ Прогимназия №3 Терек) осуществляет образовательную деятельность</w:t>
      </w:r>
      <w:r w:rsidRPr="00E8492F">
        <w:t xml:space="preserve"> по  образовательным программам дошкольного </w:t>
      </w:r>
      <w:r>
        <w:t xml:space="preserve"> и начального общего </w:t>
      </w:r>
      <w:r w:rsidRPr="00E8492F">
        <w:t>образования</w:t>
      </w:r>
      <w:r>
        <w:t xml:space="preserve"> (МКДОУ «Детский сад №3 «Нур» ГП Терек» переименовано в МКОУ «Прогимназия №3 г.п.</w:t>
      </w:r>
      <w:proofErr w:type="gramEnd"/>
      <w:r>
        <w:t xml:space="preserve"> Терек»  Постановлением местной администрации Терского муниципального района КБР   от 22.04.2022 г. 260 – П.) </w:t>
      </w:r>
    </w:p>
    <w:p w:rsidR="00225744" w:rsidRPr="006B21EA" w:rsidRDefault="00225744" w:rsidP="00225744">
      <w:pPr>
        <w:jc w:val="both"/>
        <w:rPr>
          <w:rFonts w:ascii="Arial" w:hAnsi="Arial" w:cs="Arial"/>
        </w:rPr>
      </w:pPr>
      <w:r w:rsidRPr="00E8492F">
        <w:t xml:space="preserve"> </w:t>
      </w:r>
      <w:r>
        <w:tab/>
      </w:r>
      <w:r w:rsidRPr="006B21EA">
        <w:rPr>
          <w:b/>
        </w:rPr>
        <w:t>Учредитель</w:t>
      </w:r>
      <w:r>
        <w:rPr>
          <w:b/>
        </w:rPr>
        <w:t xml:space="preserve"> МКОУ</w:t>
      </w:r>
      <w:r w:rsidRPr="006B21EA">
        <w:rPr>
          <w:b/>
        </w:rPr>
        <w:t>:</w:t>
      </w:r>
      <w:r w:rsidRPr="00E8492F">
        <w:t xml:space="preserve"> </w:t>
      </w:r>
      <w:r w:rsidRPr="00E8492F">
        <w:rPr>
          <w:bCs/>
        </w:rPr>
        <w:t>местная администрация Терского муниципального района</w:t>
      </w:r>
      <w:r w:rsidRPr="00E8492F">
        <w:t>, действующая по адресу: 361202, Кабардино-Балкарская Республика, Терский муниципальный район, ГП Терек, ул. Ленина,</w:t>
      </w:r>
      <w:r>
        <w:t xml:space="preserve"> </w:t>
      </w:r>
      <w:r w:rsidRPr="00E8492F">
        <w:t>15.</w:t>
      </w:r>
    </w:p>
    <w:p w:rsidR="00225744" w:rsidRPr="00E8492F" w:rsidRDefault="00225744" w:rsidP="00225744">
      <w:pPr>
        <w:jc w:val="both"/>
        <w:rPr>
          <w:rFonts w:ascii="Arial" w:hAnsi="Arial" w:cs="Arial"/>
        </w:rPr>
      </w:pPr>
      <w:r w:rsidRPr="006B21EA">
        <w:rPr>
          <w:b/>
        </w:rPr>
        <w:t>Юридический адрес:</w:t>
      </w:r>
      <w:r w:rsidRPr="00E8492F">
        <w:t xml:space="preserve"> </w:t>
      </w:r>
      <w:r w:rsidRPr="00E8492F">
        <w:rPr>
          <w:bCs/>
        </w:rPr>
        <w:t>361202, Кабардино-Балкарская республика, Терский район, городское поселение Терек, ул. Канкошева, 51, муниципальное</w:t>
      </w:r>
      <w:r>
        <w:rPr>
          <w:bCs/>
        </w:rPr>
        <w:t xml:space="preserve"> казенное</w:t>
      </w:r>
      <w:r w:rsidRPr="00E8492F">
        <w:rPr>
          <w:bCs/>
        </w:rPr>
        <w:t xml:space="preserve"> </w:t>
      </w:r>
      <w:r>
        <w:rPr>
          <w:bCs/>
        </w:rPr>
        <w:t xml:space="preserve"> общеобразовательное </w:t>
      </w:r>
      <w:r w:rsidRPr="00E8492F">
        <w:rPr>
          <w:bCs/>
        </w:rPr>
        <w:t>у</w:t>
      </w:r>
      <w:r>
        <w:rPr>
          <w:bCs/>
        </w:rPr>
        <w:t>чреждение  «Прогимназия №3  городского поселения  Терек».</w:t>
      </w:r>
    </w:p>
    <w:p w:rsidR="00225744" w:rsidRPr="00AE3742" w:rsidRDefault="00225744" w:rsidP="00225744">
      <w:pPr>
        <w:jc w:val="both"/>
        <w:rPr>
          <w:rFonts w:ascii="Arial" w:hAnsi="Arial" w:cs="Arial"/>
        </w:rPr>
      </w:pPr>
      <w:r w:rsidRPr="006B21EA">
        <w:rPr>
          <w:b/>
        </w:rPr>
        <w:t>Телефон</w:t>
      </w:r>
      <w:r w:rsidRPr="00AE3742">
        <w:rPr>
          <w:b/>
        </w:rPr>
        <w:t>:</w:t>
      </w:r>
      <w:r w:rsidRPr="00AE3742">
        <w:t xml:space="preserve"> </w:t>
      </w:r>
      <w:r w:rsidRPr="00AE3742">
        <w:rPr>
          <w:bCs/>
        </w:rPr>
        <w:t>(866) 324 - 15 – 91</w:t>
      </w:r>
      <w:r>
        <w:rPr>
          <w:bCs/>
        </w:rPr>
        <w:t>.</w:t>
      </w:r>
    </w:p>
    <w:p w:rsidR="00225744" w:rsidRPr="00225744" w:rsidRDefault="00225744" w:rsidP="00225744">
      <w:pPr>
        <w:jc w:val="both"/>
        <w:rPr>
          <w:bCs/>
          <w:lang w:val="en-US"/>
        </w:rPr>
      </w:pPr>
      <w:r w:rsidRPr="00E8492F">
        <w:rPr>
          <w:lang w:val="en-US"/>
        </w:rPr>
        <w:t> </w:t>
      </w:r>
      <w:r w:rsidRPr="006B21EA">
        <w:rPr>
          <w:b/>
          <w:lang w:val="en-US"/>
        </w:rPr>
        <w:t>E</w:t>
      </w:r>
      <w:r w:rsidRPr="00225744">
        <w:rPr>
          <w:b/>
          <w:lang w:val="en-US"/>
        </w:rPr>
        <w:t xml:space="preserve"> - </w:t>
      </w:r>
      <w:proofErr w:type="gramStart"/>
      <w:r w:rsidRPr="006B21EA">
        <w:rPr>
          <w:b/>
          <w:lang w:val="en-US"/>
        </w:rPr>
        <w:t>mail</w:t>
      </w:r>
      <w:proofErr w:type="gramEnd"/>
      <w:r w:rsidRPr="00225744">
        <w:rPr>
          <w:b/>
          <w:lang w:val="en-US"/>
        </w:rPr>
        <w:t>:</w:t>
      </w:r>
      <w:r w:rsidRPr="00225744">
        <w:rPr>
          <w:bCs/>
          <w:lang w:val="en-US"/>
        </w:rPr>
        <w:t xml:space="preserve"> </w:t>
      </w:r>
      <w:hyperlink r:id="rId21" w:history="1">
        <w:r w:rsidRPr="00FF1949">
          <w:rPr>
            <w:rStyle w:val="afff0"/>
            <w:lang w:val="en-US"/>
          </w:rPr>
          <w:t>nur</w:t>
        </w:r>
        <w:r w:rsidRPr="00225744">
          <w:rPr>
            <w:rStyle w:val="afff0"/>
            <w:lang w:val="en-US"/>
          </w:rPr>
          <w:t>-379@</w:t>
        </w:r>
        <w:r w:rsidRPr="00FF1949">
          <w:rPr>
            <w:rStyle w:val="afff0"/>
            <w:lang w:val="en-US"/>
          </w:rPr>
          <w:t>mail</w:t>
        </w:r>
        <w:r w:rsidRPr="00225744">
          <w:rPr>
            <w:rStyle w:val="afff0"/>
            <w:lang w:val="en-US"/>
          </w:rPr>
          <w:t>.</w:t>
        </w:r>
        <w:r w:rsidRPr="00FF1949">
          <w:rPr>
            <w:rStyle w:val="afff0"/>
            <w:lang w:val="en-US"/>
          </w:rPr>
          <w:t>ru</w:t>
        </w:r>
      </w:hyperlink>
      <w:r w:rsidRPr="00225744">
        <w:rPr>
          <w:bCs/>
          <w:lang w:val="en-US"/>
        </w:rPr>
        <w:t>.</w:t>
      </w:r>
    </w:p>
    <w:p w:rsidR="00225744" w:rsidRPr="00225744" w:rsidRDefault="00225744" w:rsidP="00225744">
      <w:pPr>
        <w:jc w:val="both"/>
        <w:rPr>
          <w:lang w:val="en-US"/>
        </w:rPr>
      </w:pPr>
      <w:r w:rsidRPr="006B21EA">
        <w:rPr>
          <w:b/>
          <w:lang w:val="en-US"/>
        </w:rPr>
        <w:t>Web</w:t>
      </w:r>
      <w:r w:rsidRPr="00225744">
        <w:rPr>
          <w:b/>
          <w:lang w:val="en-US"/>
        </w:rPr>
        <w:t>-</w:t>
      </w:r>
      <w:r w:rsidRPr="006B21EA">
        <w:rPr>
          <w:b/>
        </w:rPr>
        <w:t>сайт</w:t>
      </w:r>
      <w:r w:rsidRPr="00225744">
        <w:rPr>
          <w:b/>
          <w:lang w:val="en-US"/>
        </w:rPr>
        <w:t>:</w:t>
      </w:r>
      <w:r w:rsidRPr="00225744">
        <w:rPr>
          <w:lang w:val="en-US"/>
        </w:rPr>
        <w:t xml:space="preserve"> </w:t>
      </w:r>
      <w:hyperlink r:id="rId22" w:history="1">
        <w:r w:rsidRPr="004A1A5A">
          <w:rPr>
            <w:rStyle w:val="afff0"/>
            <w:color w:val="0C03BD"/>
            <w:lang w:val="en-US"/>
          </w:rPr>
          <w:t>http</w:t>
        </w:r>
        <w:r w:rsidRPr="00225744">
          <w:rPr>
            <w:rStyle w:val="afff0"/>
            <w:color w:val="0C03BD"/>
            <w:lang w:val="en-US"/>
          </w:rPr>
          <w:t>://</w:t>
        </w:r>
        <w:r w:rsidRPr="004A1A5A">
          <w:rPr>
            <w:rStyle w:val="afff0"/>
            <w:color w:val="0C03BD"/>
            <w:lang w:val="en-US"/>
          </w:rPr>
          <w:t>nurkbr</w:t>
        </w:r>
        <w:r w:rsidRPr="00225744">
          <w:rPr>
            <w:rStyle w:val="afff0"/>
            <w:color w:val="0C03BD"/>
            <w:lang w:val="en-US"/>
          </w:rPr>
          <w:t>.</w:t>
        </w:r>
        <w:r w:rsidRPr="004A1A5A">
          <w:rPr>
            <w:rStyle w:val="afff0"/>
            <w:color w:val="0C03BD"/>
            <w:lang w:val="en-US"/>
          </w:rPr>
          <w:t>tvoysadik</w:t>
        </w:r>
        <w:r w:rsidRPr="00225744">
          <w:rPr>
            <w:rStyle w:val="afff0"/>
            <w:color w:val="0C03BD"/>
            <w:lang w:val="en-US"/>
          </w:rPr>
          <w:t>.</w:t>
        </w:r>
        <w:r w:rsidRPr="004A1A5A">
          <w:rPr>
            <w:rStyle w:val="afff0"/>
            <w:color w:val="0C03BD"/>
            <w:lang w:val="en-US"/>
          </w:rPr>
          <w:t>ru</w:t>
        </w:r>
      </w:hyperlink>
      <w:r w:rsidRPr="00225744">
        <w:rPr>
          <w:lang w:val="en-US"/>
        </w:rPr>
        <w:t xml:space="preserve"> </w:t>
      </w:r>
    </w:p>
    <w:p w:rsidR="00225744" w:rsidRPr="0040346A" w:rsidRDefault="00225744" w:rsidP="00225744">
      <w:pPr>
        <w:jc w:val="both"/>
        <w:rPr>
          <w:rFonts w:ascii="Arial" w:hAnsi="Arial" w:cs="Arial"/>
        </w:rPr>
      </w:pPr>
      <w:r w:rsidRPr="006B21EA">
        <w:rPr>
          <w:b/>
          <w:bCs/>
        </w:rPr>
        <w:t>Директор</w:t>
      </w:r>
      <w:r w:rsidRPr="006B21EA">
        <w:rPr>
          <w:b/>
        </w:rPr>
        <w:t>:</w:t>
      </w:r>
      <w:r w:rsidRPr="00E8492F">
        <w:t xml:space="preserve"> </w:t>
      </w:r>
      <w:r w:rsidRPr="00E8492F">
        <w:rPr>
          <w:bCs/>
        </w:rPr>
        <w:t>Балатокова Кира Люшевна, Почетный работник общего образования РФ, образование</w:t>
      </w:r>
      <w:r>
        <w:rPr>
          <w:bCs/>
        </w:rPr>
        <w:t xml:space="preserve"> </w:t>
      </w:r>
      <w:r w:rsidRPr="00E8492F">
        <w:rPr>
          <w:bCs/>
        </w:rPr>
        <w:t>-</w:t>
      </w:r>
      <w:r>
        <w:rPr>
          <w:bCs/>
        </w:rPr>
        <w:t xml:space="preserve"> </w:t>
      </w:r>
      <w:r w:rsidRPr="00E8492F">
        <w:rPr>
          <w:bCs/>
        </w:rPr>
        <w:t xml:space="preserve">высшее педагогическое, стаж работы в должности руководителя </w:t>
      </w:r>
      <w:r>
        <w:rPr>
          <w:bCs/>
        </w:rPr>
        <w:t>27</w:t>
      </w:r>
      <w:r w:rsidRPr="00E8492F">
        <w:rPr>
          <w:bCs/>
        </w:rPr>
        <w:t xml:space="preserve"> лет.</w:t>
      </w:r>
    </w:p>
    <w:p w:rsidR="00225744" w:rsidRDefault="00225744" w:rsidP="00225744">
      <w:pPr>
        <w:jc w:val="both"/>
      </w:pPr>
      <w:r>
        <w:tab/>
        <w:t>В 2021-2022</w:t>
      </w:r>
      <w:r w:rsidRPr="00E8492F">
        <w:t>  учебном году в образовательно</w:t>
      </w:r>
      <w:r>
        <w:t>м учреждении функционировало: 10</w:t>
      </w:r>
      <w:r w:rsidRPr="00E8492F">
        <w:t xml:space="preserve"> дошкольных групп, из них 2 логопедических (старшая и подготовительная к школе группы).  В дошкольных группа</w:t>
      </w:r>
      <w:r>
        <w:t xml:space="preserve">х обучалось  и воспитывалось  260 дошкольников,  из них </w:t>
      </w:r>
      <w:r w:rsidRPr="00E8492F">
        <w:t>в логопедических группах -</w:t>
      </w:r>
      <w:r>
        <w:t xml:space="preserve"> 40 дошкольников</w:t>
      </w:r>
      <w:r w:rsidRPr="00E8492F">
        <w:t xml:space="preserve">. </w:t>
      </w:r>
      <w:r>
        <w:t xml:space="preserve"> </w:t>
      </w:r>
    </w:p>
    <w:p w:rsidR="00225744" w:rsidRPr="00FF01D9" w:rsidRDefault="00225744" w:rsidP="00225744">
      <w:pPr>
        <w:jc w:val="center"/>
        <w:rPr>
          <w:b/>
        </w:rPr>
      </w:pPr>
      <w:r w:rsidRPr="00FF01D9">
        <w:rPr>
          <w:b/>
        </w:rPr>
        <w:t>Сведения о воспитанниках</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51"/>
        <w:gridCol w:w="1823"/>
        <w:gridCol w:w="4680"/>
      </w:tblGrid>
      <w:tr w:rsidR="00225744" w:rsidRPr="00FF01D9" w:rsidTr="00786721">
        <w:trPr>
          <w:cantSplit/>
          <w:trHeight w:val="322"/>
        </w:trPr>
        <w:tc>
          <w:tcPr>
            <w:tcW w:w="3351" w:type="dxa"/>
            <w:vMerge w:val="restart"/>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ind w:left="-57" w:right="-57"/>
              <w:jc w:val="center"/>
              <w:rPr>
                <w:b/>
              </w:rPr>
            </w:pPr>
            <w:r w:rsidRPr="00FF01D9">
              <w:rPr>
                <w:b/>
              </w:rPr>
              <w:t>Дошкольные группы</w:t>
            </w:r>
          </w:p>
        </w:tc>
        <w:tc>
          <w:tcPr>
            <w:tcW w:w="1823" w:type="dxa"/>
            <w:vMerge w:val="restart"/>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jc w:val="center"/>
              <w:rPr>
                <w:b/>
              </w:rPr>
            </w:pPr>
            <w:r w:rsidRPr="00FF01D9">
              <w:rPr>
                <w:b/>
              </w:rPr>
              <w:t>Общее</w:t>
            </w:r>
          </w:p>
          <w:p w:rsidR="00225744" w:rsidRPr="00FF01D9" w:rsidRDefault="00225744" w:rsidP="00786721">
            <w:pPr>
              <w:jc w:val="center"/>
              <w:rPr>
                <w:b/>
              </w:rPr>
            </w:pPr>
            <w:r w:rsidRPr="00FF01D9">
              <w:rPr>
                <w:b/>
              </w:rPr>
              <w:t>количество</w:t>
            </w:r>
          </w:p>
          <w:p w:rsidR="00225744" w:rsidRPr="00FF01D9" w:rsidRDefault="00225744" w:rsidP="00786721">
            <w:pPr>
              <w:jc w:val="center"/>
              <w:rPr>
                <w:b/>
              </w:rPr>
            </w:pPr>
            <w:r w:rsidRPr="00FF01D9">
              <w:rPr>
                <w:b/>
              </w:rPr>
              <w:t>групп</w:t>
            </w:r>
          </w:p>
        </w:tc>
        <w:tc>
          <w:tcPr>
            <w:tcW w:w="4680" w:type="dxa"/>
            <w:vMerge w:val="restart"/>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jc w:val="center"/>
              <w:rPr>
                <w:b/>
              </w:rPr>
            </w:pPr>
            <w:r w:rsidRPr="00FF01D9">
              <w:rPr>
                <w:b/>
              </w:rPr>
              <w:t>Количество воспитанников</w:t>
            </w:r>
          </w:p>
        </w:tc>
      </w:tr>
      <w:tr w:rsidR="00225744" w:rsidRPr="00FF01D9" w:rsidTr="00786721">
        <w:trPr>
          <w:cantSplit/>
          <w:trHeight w:val="560"/>
        </w:trPr>
        <w:tc>
          <w:tcPr>
            <w:tcW w:w="3351" w:type="dxa"/>
            <w:vMerge/>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rPr>
                <w:b/>
              </w:rPr>
            </w:pPr>
          </w:p>
        </w:tc>
        <w:tc>
          <w:tcPr>
            <w:tcW w:w="1823" w:type="dxa"/>
            <w:vMerge/>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rPr>
                <w:b/>
              </w:rPr>
            </w:pPr>
          </w:p>
        </w:tc>
        <w:tc>
          <w:tcPr>
            <w:tcW w:w="4680" w:type="dxa"/>
            <w:vMerge/>
            <w:tcBorders>
              <w:top w:val="single" w:sz="4" w:space="0" w:color="auto"/>
              <w:left w:val="single" w:sz="4" w:space="0" w:color="auto"/>
              <w:bottom w:val="single" w:sz="4" w:space="0" w:color="auto"/>
              <w:right w:val="single" w:sz="4" w:space="0" w:color="auto"/>
            </w:tcBorders>
            <w:vAlign w:val="center"/>
          </w:tcPr>
          <w:p w:rsidR="00225744" w:rsidRPr="00FF01D9" w:rsidRDefault="00225744" w:rsidP="00786721">
            <w:pPr>
              <w:rPr>
                <w:b/>
              </w:rPr>
            </w:pP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rPr>
                <w:lang w:val="en-GB"/>
              </w:rPr>
              <w:t>I</w:t>
            </w:r>
            <w:r w:rsidRPr="00FF01D9">
              <w:t xml:space="preserve"> младшая группа</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1</w:t>
            </w:r>
          </w:p>
        </w:tc>
        <w:tc>
          <w:tcPr>
            <w:tcW w:w="4680"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29</w:t>
            </w: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t>2 младшая группа</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1</w:t>
            </w:r>
          </w:p>
        </w:tc>
        <w:tc>
          <w:tcPr>
            <w:tcW w:w="4680"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33</w:t>
            </w: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t>Средняя группа</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rsidRPr="00FF01D9">
              <w:t>2</w:t>
            </w:r>
          </w:p>
        </w:tc>
        <w:tc>
          <w:tcPr>
            <w:tcW w:w="4680"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58</w:t>
            </w: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t>Старшая группа</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rsidRPr="00FF01D9">
              <w:t>3</w:t>
            </w:r>
          </w:p>
        </w:tc>
        <w:tc>
          <w:tcPr>
            <w:tcW w:w="4680" w:type="dxa"/>
            <w:tcBorders>
              <w:top w:val="single" w:sz="4" w:space="0" w:color="auto"/>
              <w:left w:val="single" w:sz="4" w:space="0" w:color="auto"/>
              <w:bottom w:val="single" w:sz="4" w:space="0" w:color="auto"/>
              <w:right w:val="single" w:sz="4" w:space="0" w:color="auto"/>
            </w:tcBorders>
          </w:tcPr>
          <w:p w:rsidR="00225744" w:rsidRPr="00C67F28" w:rsidRDefault="00225744" w:rsidP="00786721">
            <w:pPr>
              <w:jc w:val="center"/>
            </w:pPr>
            <w:r w:rsidRPr="00C67F28">
              <w:t>75</w:t>
            </w: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t>Подготовительная группа</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3</w:t>
            </w:r>
          </w:p>
        </w:tc>
        <w:tc>
          <w:tcPr>
            <w:tcW w:w="4680"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65</w:t>
            </w:r>
          </w:p>
        </w:tc>
      </w:tr>
      <w:tr w:rsidR="00225744" w:rsidRPr="00FF01D9" w:rsidTr="00786721">
        <w:tc>
          <w:tcPr>
            <w:tcW w:w="3351"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both"/>
            </w:pPr>
            <w:r w:rsidRPr="00FF01D9">
              <w:t>Всего</w:t>
            </w:r>
          </w:p>
        </w:tc>
        <w:tc>
          <w:tcPr>
            <w:tcW w:w="1823"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rsidRPr="00FF01D9">
              <w:t>1</w:t>
            </w:r>
            <w:r>
              <w:t>0</w:t>
            </w:r>
          </w:p>
        </w:tc>
        <w:tc>
          <w:tcPr>
            <w:tcW w:w="4680" w:type="dxa"/>
            <w:tcBorders>
              <w:top w:val="single" w:sz="4" w:space="0" w:color="auto"/>
              <w:left w:val="single" w:sz="4" w:space="0" w:color="auto"/>
              <w:bottom w:val="single" w:sz="4" w:space="0" w:color="auto"/>
              <w:right w:val="single" w:sz="4" w:space="0" w:color="auto"/>
            </w:tcBorders>
          </w:tcPr>
          <w:p w:rsidR="00225744" w:rsidRPr="00FF01D9" w:rsidRDefault="00225744" w:rsidP="00786721">
            <w:pPr>
              <w:jc w:val="center"/>
            </w:pPr>
            <w:r>
              <w:t>260</w:t>
            </w:r>
          </w:p>
        </w:tc>
      </w:tr>
    </w:tbl>
    <w:p w:rsidR="00225744" w:rsidRPr="00FF01D9" w:rsidRDefault="00225744" w:rsidP="00225744">
      <w:pPr>
        <w:jc w:val="center"/>
        <w:rPr>
          <w:b/>
        </w:rPr>
      </w:pPr>
    </w:p>
    <w:p w:rsidR="00225744" w:rsidRPr="00D23519" w:rsidRDefault="00225744" w:rsidP="00225744">
      <w:pPr>
        <w:jc w:val="center"/>
        <w:rPr>
          <w:b/>
        </w:rPr>
      </w:pPr>
      <w:r w:rsidRPr="007306E6">
        <w:rPr>
          <w:b/>
        </w:rPr>
        <w:t>Анализ состояния здоровья и физического развития детей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536"/>
      </w:tblGrid>
      <w:tr w:rsidR="00225744" w:rsidRPr="00D23519" w:rsidTr="00786721">
        <w:tc>
          <w:tcPr>
            <w:tcW w:w="5103" w:type="dxa"/>
            <w:vAlign w:val="center"/>
          </w:tcPr>
          <w:p w:rsidR="00225744" w:rsidRPr="00D23519" w:rsidRDefault="00225744" w:rsidP="00786721">
            <w:pPr>
              <w:jc w:val="center"/>
              <w:rPr>
                <w:b/>
              </w:rPr>
            </w:pPr>
            <w:r w:rsidRPr="00D23519">
              <w:rPr>
                <w:b/>
              </w:rPr>
              <w:t>Группы здоровья</w:t>
            </w:r>
          </w:p>
        </w:tc>
        <w:tc>
          <w:tcPr>
            <w:tcW w:w="4536" w:type="dxa"/>
            <w:vAlign w:val="center"/>
          </w:tcPr>
          <w:p w:rsidR="00225744" w:rsidRPr="00D23519" w:rsidRDefault="00225744" w:rsidP="00786721">
            <w:pPr>
              <w:jc w:val="center"/>
              <w:rPr>
                <w:b/>
              </w:rPr>
            </w:pPr>
            <w:r w:rsidRPr="00D23519">
              <w:rPr>
                <w:b/>
              </w:rPr>
              <w:t>Дошкольники</w:t>
            </w:r>
          </w:p>
        </w:tc>
      </w:tr>
      <w:tr w:rsidR="00225744" w:rsidRPr="00D23519" w:rsidTr="00786721">
        <w:tc>
          <w:tcPr>
            <w:tcW w:w="5103" w:type="dxa"/>
            <w:vAlign w:val="center"/>
          </w:tcPr>
          <w:p w:rsidR="00225744" w:rsidRPr="00D23519" w:rsidRDefault="00225744" w:rsidP="00786721">
            <w:pPr>
              <w:jc w:val="center"/>
            </w:pPr>
            <w:r w:rsidRPr="00D23519">
              <w:rPr>
                <w:lang w:val="en-US"/>
              </w:rPr>
              <w:t xml:space="preserve">I </w:t>
            </w:r>
            <w:r w:rsidRPr="00D23519">
              <w:t>группа</w:t>
            </w:r>
          </w:p>
        </w:tc>
        <w:tc>
          <w:tcPr>
            <w:tcW w:w="4536" w:type="dxa"/>
            <w:vAlign w:val="center"/>
          </w:tcPr>
          <w:p w:rsidR="00225744" w:rsidRPr="00D23519" w:rsidRDefault="00225744" w:rsidP="00786721">
            <w:pPr>
              <w:jc w:val="center"/>
            </w:pPr>
            <w:r>
              <w:t>230</w:t>
            </w:r>
          </w:p>
        </w:tc>
      </w:tr>
      <w:tr w:rsidR="00225744" w:rsidRPr="00D23519" w:rsidTr="00786721">
        <w:tc>
          <w:tcPr>
            <w:tcW w:w="5103" w:type="dxa"/>
            <w:vAlign w:val="center"/>
          </w:tcPr>
          <w:p w:rsidR="00225744" w:rsidRPr="00D23519" w:rsidRDefault="00225744" w:rsidP="00786721">
            <w:pPr>
              <w:jc w:val="center"/>
            </w:pPr>
            <w:r w:rsidRPr="00D23519">
              <w:rPr>
                <w:lang w:val="en-US"/>
              </w:rPr>
              <w:t>II</w:t>
            </w:r>
            <w:r w:rsidRPr="00D23519">
              <w:t xml:space="preserve"> группа</w:t>
            </w:r>
          </w:p>
        </w:tc>
        <w:tc>
          <w:tcPr>
            <w:tcW w:w="4536" w:type="dxa"/>
            <w:vAlign w:val="center"/>
          </w:tcPr>
          <w:p w:rsidR="00225744" w:rsidRPr="00D23519" w:rsidRDefault="00225744" w:rsidP="00786721">
            <w:pPr>
              <w:jc w:val="center"/>
            </w:pPr>
            <w:r>
              <w:t>20</w:t>
            </w:r>
          </w:p>
        </w:tc>
      </w:tr>
      <w:tr w:rsidR="00225744" w:rsidRPr="00D23519" w:rsidTr="00786721">
        <w:tc>
          <w:tcPr>
            <w:tcW w:w="5103" w:type="dxa"/>
            <w:vAlign w:val="center"/>
          </w:tcPr>
          <w:p w:rsidR="00225744" w:rsidRPr="00D23519" w:rsidRDefault="00225744" w:rsidP="00786721">
            <w:pPr>
              <w:jc w:val="center"/>
            </w:pPr>
            <w:r w:rsidRPr="00D23519">
              <w:rPr>
                <w:lang w:val="en-US"/>
              </w:rPr>
              <w:t>III</w:t>
            </w:r>
            <w:r w:rsidRPr="00D23519">
              <w:t xml:space="preserve"> группа</w:t>
            </w:r>
          </w:p>
        </w:tc>
        <w:tc>
          <w:tcPr>
            <w:tcW w:w="4536" w:type="dxa"/>
            <w:vAlign w:val="center"/>
          </w:tcPr>
          <w:p w:rsidR="00225744" w:rsidRPr="00D23519" w:rsidRDefault="00225744" w:rsidP="00786721">
            <w:pPr>
              <w:jc w:val="center"/>
            </w:pPr>
            <w:r>
              <w:t>8</w:t>
            </w:r>
          </w:p>
        </w:tc>
      </w:tr>
      <w:tr w:rsidR="00225744" w:rsidRPr="00D23519" w:rsidTr="00786721">
        <w:tc>
          <w:tcPr>
            <w:tcW w:w="5103" w:type="dxa"/>
            <w:vAlign w:val="center"/>
          </w:tcPr>
          <w:p w:rsidR="00225744" w:rsidRPr="00D23519" w:rsidRDefault="00225744" w:rsidP="00786721">
            <w:pPr>
              <w:jc w:val="center"/>
            </w:pPr>
            <w:r w:rsidRPr="00D23519">
              <w:rPr>
                <w:lang w:val="en-US"/>
              </w:rPr>
              <w:t xml:space="preserve">IV </w:t>
            </w:r>
            <w:r w:rsidRPr="00D23519">
              <w:t>группа</w:t>
            </w:r>
          </w:p>
        </w:tc>
        <w:tc>
          <w:tcPr>
            <w:tcW w:w="4536" w:type="dxa"/>
            <w:vAlign w:val="center"/>
          </w:tcPr>
          <w:p w:rsidR="00225744" w:rsidRPr="00D23519" w:rsidRDefault="00225744" w:rsidP="00786721">
            <w:pPr>
              <w:jc w:val="center"/>
            </w:pPr>
            <w:r>
              <w:t>1</w:t>
            </w:r>
          </w:p>
        </w:tc>
      </w:tr>
      <w:tr w:rsidR="00225744" w:rsidRPr="00D23519" w:rsidTr="00786721">
        <w:tc>
          <w:tcPr>
            <w:tcW w:w="5103" w:type="dxa"/>
            <w:vAlign w:val="center"/>
          </w:tcPr>
          <w:p w:rsidR="00225744" w:rsidRPr="00D23519" w:rsidRDefault="00225744" w:rsidP="00786721">
            <w:pPr>
              <w:jc w:val="center"/>
              <w:rPr>
                <w:lang w:val="en-US"/>
              </w:rPr>
            </w:pPr>
            <w:r w:rsidRPr="00D23519">
              <w:rPr>
                <w:lang w:val="en-US"/>
              </w:rPr>
              <w:t xml:space="preserve">V </w:t>
            </w:r>
            <w:r w:rsidRPr="00D23519">
              <w:t>группа</w:t>
            </w:r>
          </w:p>
        </w:tc>
        <w:tc>
          <w:tcPr>
            <w:tcW w:w="4536" w:type="dxa"/>
            <w:vAlign w:val="center"/>
          </w:tcPr>
          <w:p w:rsidR="00225744" w:rsidRPr="00D23519" w:rsidRDefault="00225744" w:rsidP="00786721">
            <w:pPr>
              <w:jc w:val="center"/>
            </w:pPr>
            <w:r>
              <w:t>1</w:t>
            </w:r>
          </w:p>
        </w:tc>
      </w:tr>
      <w:tr w:rsidR="00225744" w:rsidRPr="00D23519" w:rsidTr="00786721">
        <w:tc>
          <w:tcPr>
            <w:tcW w:w="5103" w:type="dxa"/>
            <w:vAlign w:val="center"/>
          </w:tcPr>
          <w:p w:rsidR="00225744" w:rsidRPr="00D23519" w:rsidRDefault="00225744" w:rsidP="00786721">
            <w:pPr>
              <w:jc w:val="center"/>
              <w:rPr>
                <w:b/>
              </w:rPr>
            </w:pPr>
            <w:r w:rsidRPr="00D23519">
              <w:rPr>
                <w:b/>
              </w:rPr>
              <w:t>Итого:</w:t>
            </w:r>
          </w:p>
        </w:tc>
        <w:tc>
          <w:tcPr>
            <w:tcW w:w="4536" w:type="dxa"/>
            <w:vAlign w:val="center"/>
          </w:tcPr>
          <w:p w:rsidR="00225744" w:rsidRPr="00D23519" w:rsidRDefault="00225744" w:rsidP="00786721">
            <w:pPr>
              <w:jc w:val="center"/>
              <w:rPr>
                <w:b/>
              </w:rPr>
            </w:pPr>
            <w:r>
              <w:rPr>
                <w:b/>
              </w:rPr>
              <w:t>260</w:t>
            </w:r>
          </w:p>
        </w:tc>
      </w:tr>
      <w:tr w:rsidR="00225744" w:rsidRPr="00D23519" w:rsidTr="00786721">
        <w:tc>
          <w:tcPr>
            <w:tcW w:w="5103" w:type="dxa"/>
            <w:vAlign w:val="center"/>
          </w:tcPr>
          <w:p w:rsidR="00225744" w:rsidRPr="00D23519" w:rsidRDefault="00225744" w:rsidP="00786721">
            <w:pPr>
              <w:jc w:val="center"/>
            </w:pPr>
            <w:r w:rsidRPr="00D23519">
              <w:t xml:space="preserve">Количество «Д» детей </w:t>
            </w:r>
          </w:p>
        </w:tc>
        <w:tc>
          <w:tcPr>
            <w:tcW w:w="4536" w:type="dxa"/>
            <w:vAlign w:val="center"/>
          </w:tcPr>
          <w:p w:rsidR="00225744" w:rsidRPr="00D23519" w:rsidRDefault="00225744" w:rsidP="00786721">
            <w:pPr>
              <w:jc w:val="center"/>
            </w:pPr>
            <w:r>
              <w:t>34(13</w:t>
            </w:r>
            <w:r w:rsidRPr="00D23519">
              <w:t xml:space="preserve">%) </w:t>
            </w:r>
          </w:p>
        </w:tc>
      </w:tr>
      <w:tr w:rsidR="00225744" w:rsidRPr="00D23519" w:rsidTr="00786721">
        <w:trPr>
          <w:trHeight w:val="375"/>
        </w:trPr>
        <w:tc>
          <w:tcPr>
            <w:tcW w:w="5103" w:type="dxa"/>
            <w:vAlign w:val="center"/>
          </w:tcPr>
          <w:p w:rsidR="00225744" w:rsidRPr="00D23519" w:rsidRDefault="00225744" w:rsidP="00786721">
            <w:pPr>
              <w:jc w:val="center"/>
              <w:rPr>
                <w:b/>
              </w:rPr>
            </w:pPr>
            <w:r w:rsidRPr="00D23519">
              <w:rPr>
                <w:b/>
              </w:rPr>
              <w:t xml:space="preserve">Индекс здоровья: </w:t>
            </w:r>
          </w:p>
        </w:tc>
        <w:tc>
          <w:tcPr>
            <w:tcW w:w="4536" w:type="dxa"/>
            <w:vAlign w:val="center"/>
          </w:tcPr>
          <w:p w:rsidR="00225744" w:rsidRPr="00D23519" w:rsidRDefault="00225744" w:rsidP="00786721">
            <w:pPr>
              <w:jc w:val="center"/>
            </w:pPr>
          </w:p>
        </w:tc>
      </w:tr>
      <w:tr w:rsidR="00225744" w:rsidRPr="00D23519" w:rsidTr="00786721">
        <w:trPr>
          <w:trHeight w:val="338"/>
        </w:trPr>
        <w:tc>
          <w:tcPr>
            <w:tcW w:w="5103" w:type="dxa"/>
            <w:vAlign w:val="center"/>
          </w:tcPr>
          <w:p w:rsidR="00225744" w:rsidRPr="00D23519" w:rsidRDefault="00225744" w:rsidP="00786721">
            <w:pPr>
              <w:jc w:val="center"/>
            </w:pPr>
            <w:r w:rsidRPr="00D23519">
              <w:t>2</w:t>
            </w:r>
            <w:r>
              <w:t xml:space="preserve">020 – 2021  </w:t>
            </w:r>
            <w:r w:rsidRPr="00D23519">
              <w:t xml:space="preserve">учебный год  </w:t>
            </w:r>
          </w:p>
        </w:tc>
        <w:tc>
          <w:tcPr>
            <w:tcW w:w="4536" w:type="dxa"/>
            <w:vAlign w:val="center"/>
          </w:tcPr>
          <w:p w:rsidR="00225744" w:rsidRPr="00D23519" w:rsidRDefault="00225744" w:rsidP="00786721">
            <w:pPr>
              <w:jc w:val="center"/>
            </w:pPr>
            <w:r>
              <w:t xml:space="preserve"> 82</w:t>
            </w:r>
            <w:r w:rsidRPr="00D23519">
              <w:t xml:space="preserve">% </w:t>
            </w:r>
          </w:p>
        </w:tc>
      </w:tr>
      <w:tr w:rsidR="00225744" w:rsidRPr="00D23519" w:rsidTr="00786721">
        <w:trPr>
          <w:trHeight w:val="288"/>
        </w:trPr>
        <w:tc>
          <w:tcPr>
            <w:tcW w:w="5103" w:type="dxa"/>
            <w:vAlign w:val="center"/>
          </w:tcPr>
          <w:p w:rsidR="00225744" w:rsidRPr="00D23519" w:rsidRDefault="00225744" w:rsidP="00786721">
            <w:pPr>
              <w:jc w:val="center"/>
            </w:pPr>
            <w:r w:rsidRPr="00D23519">
              <w:t>2</w:t>
            </w:r>
            <w:r>
              <w:t xml:space="preserve">021 – 2022  </w:t>
            </w:r>
            <w:r w:rsidRPr="00D23519">
              <w:t xml:space="preserve">учебный год  </w:t>
            </w:r>
          </w:p>
        </w:tc>
        <w:tc>
          <w:tcPr>
            <w:tcW w:w="4536" w:type="dxa"/>
            <w:vAlign w:val="center"/>
          </w:tcPr>
          <w:p w:rsidR="00225744" w:rsidRPr="00D23519" w:rsidRDefault="00225744" w:rsidP="00786721">
            <w:pPr>
              <w:jc w:val="center"/>
            </w:pPr>
            <w:r>
              <w:t>75</w:t>
            </w:r>
            <w:r w:rsidRPr="00D23519">
              <w:t xml:space="preserve">% </w:t>
            </w:r>
          </w:p>
        </w:tc>
      </w:tr>
      <w:tr w:rsidR="00225744" w:rsidRPr="00D23519" w:rsidTr="00786721">
        <w:trPr>
          <w:trHeight w:val="420"/>
        </w:trPr>
        <w:tc>
          <w:tcPr>
            <w:tcW w:w="9639" w:type="dxa"/>
            <w:gridSpan w:val="2"/>
            <w:vAlign w:val="center"/>
          </w:tcPr>
          <w:p w:rsidR="00225744" w:rsidRPr="00D23519" w:rsidRDefault="00225744" w:rsidP="00786721">
            <w:pPr>
              <w:jc w:val="center"/>
            </w:pPr>
            <w:r w:rsidRPr="00D23519">
              <w:rPr>
                <w:b/>
              </w:rPr>
              <w:t>Количество пропущенных дней по болезни:</w:t>
            </w:r>
          </w:p>
        </w:tc>
      </w:tr>
      <w:tr w:rsidR="00225744" w:rsidRPr="00D23519" w:rsidTr="00786721">
        <w:trPr>
          <w:trHeight w:val="351"/>
        </w:trPr>
        <w:tc>
          <w:tcPr>
            <w:tcW w:w="5103" w:type="dxa"/>
            <w:vAlign w:val="center"/>
          </w:tcPr>
          <w:p w:rsidR="00225744" w:rsidRPr="00D23519" w:rsidRDefault="00225744" w:rsidP="00786721">
            <w:pPr>
              <w:jc w:val="center"/>
            </w:pPr>
            <w:r w:rsidRPr="00D23519">
              <w:t>2</w:t>
            </w:r>
            <w:r>
              <w:t xml:space="preserve">020 – 2021  </w:t>
            </w:r>
            <w:r w:rsidRPr="00D23519">
              <w:t xml:space="preserve">учебный год  </w:t>
            </w:r>
          </w:p>
        </w:tc>
        <w:tc>
          <w:tcPr>
            <w:tcW w:w="4536" w:type="dxa"/>
            <w:vAlign w:val="center"/>
          </w:tcPr>
          <w:p w:rsidR="00225744" w:rsidRPr="00D23519" w:rsidRDefault="00225744" w:rsidP="00786721">
            <w:pPr>
              <w:jc w:val="center"/>
            </w:pPr>
            <w:r>
              <w:t xml:space="preserve">3152 (10,6 </w:t>
            </w:r>
            <w:r w:rsidRPr="00D23519">
              <w:t xml:space="preserve"> дней)</w:t>
            </w:r>
          </w:p>
        </w:tc>
      </w:tr>
      <w:tr w:rsidR="00225744" w:rsidRPr="00D23519" w:rsidTr="00786721">
        <w:trPr>
          <w:trHeight w:val="349"/>
        </w:trPr>
        <w:tc>
          <w:tcPr>
            <w:tcW w:w="5103" w:type="dxa"/>
            <w:vAlign w:val="center"/>
          </w:tcPr>
          <w:p w:rsidR="00225744" w:rsidRPr="00D23519" w:rsidRDefault="00225744" w:rsidP="00786721">
            <w:pPr>
              <w:jc w:val="center"/>
            </w:pPr>
            <w:r w:rsidRPr="00D23519">
              <w:lastRenderedPageBreak/>
              <w:t>2</w:t>
            </w:r>
            <w:r>
              <w:t xml:space="preserve">021 – 2022  </w:t>
            </w:r>
            <w:r w:rsidRPr="00D23519">
              <w:t xml:space="preserve">учебный год  </w:t>
            </w:r>
          </w:p>
        </w:tc>
        <w:tc>
          <w:tcPr>
            <w:tcW w:w="4536" w:type="dxa"/>
            <w:vAlign w:val="center"/>
          </w:tcPr>
          <w:p w:rsidR="00225744" w:rsidRPr="00D23519" w:rsidRDefault="00225744" w:rsidP="00786721">
            <w:pPr>
              <w:jc w:val="center"/>
            </w:pPr>
            <w:r>
              <w:t xml:space="preserve">3640 (14 </w:t>
            </w:r>
            <w:r w:rsidRPr="00D23519">
              <w:t xml:space="preserve"> дней)</w:t>
            </w:r>
          </w:p>
        </w:tc>
      </w:tr>
      <w:tr w:rsidR="00225744" w:rsidRPr="00D23519" w:rsidTr="00786721">
        <w:trPr>
          <w:trHeight w:val="250"/>
        </w:trPr>
        <w:tc>
          <w:tcPr>
            <w:tcW w:w="5103" w:type="dxa"/>
            <w:vAlign w:val="center"/>
          </w:tcPr>
          <w:p w:rsidR="00225744" w:rsidRPr="00D23519" w:rsidRDefault="00225744" w:rsidP="00786721">
            <w:pPr>
              <w:jc w:val="center"/>
              <w:rPr>
                <w:b/>
              </w:rPr>
            </w:pPr>
            <w:r w:rsidRPr="00D23519">
              <w:rPr>
                <w:b/>
              </w:rPr>
              <w:t>Физическое развитие:</w:t>
            </w:r>
          </w:p>
        </w:tc>
        <w:tc>
          <w:tcPr>
            <w:tcW w:w="4536" w:type="dxa"/>
            <w:vAlign w:val="center"/>
          </w:tcPr>
          <w:p w:rsidR="00225744" w:rsidRPr="00D23519" w:rsidRDefault="00225744" w:rsidP="00786721">
            <w:pPr>
              <w:jc w:val="center"/>
            </w:pPr>
          </w:p>
        </w:tc>
      </w:tr>
      <w:tr w:rsidR="00225744" w:rsidRPr="00D23519" w:rsidTr="00786721">
        <w:trPr>
          <w:trHeight w:val="376"/>
        </w:trPr>
        <w:tc>
          <w:tcPr>
            <w:tcW w:w="5103" w:type="dxa"/>
            <w:vAlign w:val="center"/>
          </w:tcPr>
          <w:p w:rsidR="00225744" w:rsidRPr="00D23519" w:rsidRDefault="00225744" w:rsidP="00786721">
            <w:pPr>
              <w:jc w:val="center"/>
            </w:pPr>
            <w:r w:rsidRPr="00D23519">
              <w:t>высокий уровень</w:t>
            </w:r>
          </w:p>
        </w:tc>
        <w:tc>
          <w:tcPr>
            <w:tcW w:w="4536" w:type="dxa"/>
            <w:vAlign w:val="center"/>
          </w:tcPr>
          <w:p w:rsidR="00225744" w:rsidRPr="00D23519" w:rsidRDefault="00225744" w:rsidP="00786721">
            <w:pPr>
              <w:jc w:val="center"/>
            </w:pPr>
            <w:r>
              <w:t>4</w:t>
            </w:r>
          </w:p>
        </w:tc>
      </w:tr>
      <w:tr w:rsidR="00225744" w:rsidRPr="00D23519" w:rsidTr="00786721">
        <w:trPr>
          <w:trHeight w:val="313"/>
        </w:trPr>
        <w:tc>
          <w:tcPr>
            <w:tcW w:w="5103" w:type="dxa"/>
            <w:vAlign w:val="center"/>
          </w:tcPr>
          <w:p w:rsidR="00225744" w:rsidRPr="00D23519" w:rsidRDefault="00225744" w:rsidP="00786721">
            <w:pPr>
              <w:jc w:val="center"/>
            </w:pPr>
            <w:r w:rsidRPr="00D23519">
              <w:t>средний уровень</w:t>
            </w:r>
          </w:p>
        </w:tc>
        <w:tc>
          <w:tcPr>
            <w:tcW w:w="4536" w:type="dxa"/>
            <w:vAlign w:val="center"/>
          </w:tcPr>
          <w:p w:rsidR="00225744" w:rsidRPr="00D23519" w:rsidRDefault="00225744" w:rsidP="00786721">
            <w:pPr>
              <w:jc w:val="center"/>
            </w:pPr>
            <w:r>
              <w:t>245</w:t>
            </w:r>
          </w:p>
        </w:tc>
      </w:tr>
      <w:tr w:rsidR="00225744" w:rsidRPr="00D23519" w:rsidTr="00786721">
        <w:trPr>
          <w:trHeight w:val="351"/>
        </w:trPr>
        <w:tc>
          <w:tcPr>
            <w:tcW w:w="5103" w:type="dxa"/>
            <w:vAlign w:val="center"/>
          </w:tcPr>
          <w:p w:rsidR="00225744" w:rsidRPr="00D23519" w:rsidRDefault="00225744" w:rsidP="00786721">
            <w:pPr>
              <w:jc w:val="center"/>
            </w:pPr>
            <w:r w:rsidRPr="00D23519">
              <w:t>низкий уровень</w:t>
            </w:r>
          </w:p>
        </w:tc>
        <w:tc>
          <w:tcPr>
            <w:tcW w:w="4536" w:type="dxa"/>
            <w:vAlign w:val="center"/>
          </w:tcPr>
          <w:p w:rsidR="00225744" w:rsidRPr="00D23519" w:rsidRDefault="00225744" w:rsidP="00786721">
            <w:pPr>
              <w:jc w:val="center"/>
            </w:pPr>
            <w:r>
              <w:t>11</w:t>
            </w:r>
          </w:p>
        </w:tc>
      </w:tr>
      <w:tr w:rsidR="00225744" w:rsidRPr="00D23519" w:rsidTr="00786721">
        <w:trPr>
          <w:trHeight w:val="351"/>
        </w:trPr>
        <w:tc>
          <w:tcPr>
            <w:tcW w:w="5103" w:type="dxa"/>
            <w:vAlign w:val="center"/>
          </w:tcPr>
          <w:p w:rsidR="00225744" w:rsidRPr="00D23519" w:rsidRDefault="00225744" w:rsidP="00786721">
            <w:pPr>
              <w:jc w:val="center"/>
              <w:rPr>
                <w:b/>
              </w:rPr>
            </w:pPr>
            <w:r w:rsidRPr="00D23519">
              <w:rPr>
                <w:b/>
              </w:rPr>
              <w:t>Всего</w:t>
            </w:r>
          </w:p>
        </w:tc>
        <w:tc>
          <w:tcPr>
            <w:tcW w:w="4536" w:type="dxa"/>
            <w:vAlign w:val="center"/>
          </w:tcPr>
          <w:p w:rsidR="00225744" w:rsidRPr="00D23519" w:rsidRDefault="00225744" w:rsidP="00786721">
            <w:pPr>
              <w:jc w:val="center"/>
            </w:pPr>
            <w:r>
              <w:t>260</w:t>
            </w:r>
          </w:p>
        </w:tc>
      </w:tr>
    </w:tbl>
    <w:p w:rsidR="00225744" w:rsidRPr="00D23519" w:rsidRDefault="00225744" w:rsidP="00225744">
      <w:pPr>
        <w:jc w:val="both"/>
        <w:rPr>
          <w:b/>
        </w:rPr>
      </w:pPr>
      <w:r w:rsidRPr="00D23519">
        <w:rPr>
          <w:b/>
        </w:rPr>
        <w:t xml:space="preserve">    </w:t>
      </w:r>
      <w:r w:rsidRPr="00D23519">
        <w:rPr>
          <w:b/>
        </w:rPr>
        <w:tab/>
      </w:r>
      <w:r w:rsidRPr="00D23519">
        <w:tab/>
      </w:r>
    </w:p>
    <w:p w:rsidR="00225744" w:rsidRPr="00456FB1" w:rsidRDefault="00225744" w:rsidP="00225744">
      <w:pPr>
        <w:pStyle w:val="c6"/>
        <w:shd w:val="clear" w:color="auto" w:fill="FFFFFF"/>
        <w:spacing w:before="0" w:after="0"/>
        <w:jc w:val="both"/>
        <w:rPr>
          <w:color w:val="000000"/>
        </w:rPr>
      </w:pPr>
      <w:r w:rsidRPr="00D23519">
        <w:rPr>
          <w:color w:val="000000"/>
        </w:rPr>
        <w:t xml:space="preserve">     </w:t>
      </w:r>
      <w:r w:rsidRPr="00D23519">
        <w:rPr>
          <w:color w:val="000000"/>
        </w:rPr>
        <w:tab/>
      </w:r>
      <w:r w:rsidRPr="00D23519">
        <w:t>Анализ физического развития пока</w:t>
      </w:r>
      <w:r>
        <w:t>зал, что высокий уровень имеет 4 ребенка, средний уровень – 245 детей,   низкий – 11. В 1 группу здоровья входят 230 детей, во 2  группу - 20</w:t>
      </w:r>
      <w:r w:rsidRPr="00D23519">
        <w:t xml:space="preserve"> детей, в трет</w:t>
      </w:r>
      <w:r>
        <w:t>ью группу здоровья – 8, в 4 – 1, в 5 - 1 ребенок.</w:t>
      </w:r>
      <w:r w:rsidRPr="00D23519">
        <w:t xml:space="preserve"> Инвалидность детст</w:t>
      </w:r>
      <w:r>
        <w:t>ва имеет 5 детей.   1  ребенок</w:t>
      </w:r>
      <w:r w:rsidRPr="00D23519">
        <w:t xml:space="preserve"> с  ОВЗ  со справкой </w:t>
      </w:r>
      <w:r>
        <w:t>РПМПК.   На «Д» учете состоят 34  ребенка  13</w:t>
      </w:r>
      <w:r w:rsidRPr="00D23519">
        <w:t xml:space="preserve"> % от общего количест</w:t>
      </w:r>
      <w:r>
        <w:t>ва. Из них с заболеваниями ЦНС 30 детей</w:t>
      </w:r>
      <w:r w:rsidRPr="00D23519">
        <w:t xml:space="preserve">. </w:t>
      </w:r>
      <w:r w:rsidRPr="00D23519">
        <w:rPr>
          <w:color w:val="000000"/>
        </w:rPr>
        <w:t>Инд</w:t>
      </w:r>
      <w:r>
        <w:rPr>
          <w:color w:val="000000"/>
        </w:rPr>
        <w:t xml:space="preserve">екс здоровья детей составляет 77 </w:t>
      </w:r>
      <w:r w:rsidRPr="00D23519">
        <w:rPr>
          <w:color w:val="000000"/>
        </w:rPr>
        <w:t>%,  к</w:t>
      </w:r>
      <w:r>
        <w:rPr>
          <w:color w:val="000000"/>
        </w:rPr>
        <w:t>оличество пропущенных дней  повысилось   на 488.</w:t>
      </w:r>
    </w:p>
    <w:p w:rsidR="00003E85" w:rsidRPr="0031389B" w:rsidRDefault="00003E85" w:rsidP="00225744">
      <w:pPr>
        <w:jc w:val="both"/>
        <w:rPr>
          <w:b/>
        </w:rPr>
      </w:pPr>
    </w:p>
    <w:p w:rsidR="00003E85" w:rsidRPr="0031389B" w:rsidRDefault="00160A1D" w:rsidP="00003E85">
      <w:pPr>
        <w:pStyle w:val="21"/>
        <w:spacing w:after="0" w:line="240" w:lineRule="auto"/>
        <w:ind w:left="0"/>
        <w:jc w:val="center"/>
        <w:rPr>
          <w:b/>
        </w:rPr>
      </w:pPr>
      <w:r w:rsidRPr="0031389B">
        <w:rPr>
          <w:b/>
        </w:rPr>
        <w:t>3.</w:t>
      </w:r>
      <w:r w:rsidR="00003E85" w:rsidRPr="0031389B">
        <w:rPr>
          <w:b/>
        </w:rPr>
        <w:t>2.</w:t>
      </w:r>
      <w:r w:rsidR="000462A4" w:rsidRPr="0031389B">
        <w:rPr>
          <w:b/>
        </w:rPr>
        <w:t xml:space="preserve"> </w:t>
      </w:r>
      <w:r w:rsidR="00003E85" w:rsidRPr="0031389B">
        <w:rPr>
          <w:b/>
        </w:rPr>
        <w:t>Кадровое обеспечение образовательного процесса</w:t>
      </w:r>
    </w:p>
    <w:p w:rsidR="00225744" w:rsidRDefault="00003E85" w:rsidP="00225744">
      <w:pPr>
        <w:jc w:val="both"/>
      </w:pPr>
      <w:r w:rsidRPr="0031389B">
        <w:rPr>
          <w:rFonts w:eastAsia="Times New Roman,Bold"/>
          <w:lang w:eastAsia="en-US"/>
        </w:rPr>
        <w:tab/>
      </w:r>
      <w:r w:rsidR="003451EE">
        <w:rPr>
          <w:rFonts w:eastAsia="Times New Roman,Bold"/>
          <w:lang w:eastAsia="en-US"/>
        </w:rPr>
        <w:t>В  МКОУ работает 20</w:t>
      </w:r>
      <w:r w:rsidR="00225744">
        <w:rPr>
          <w:rFonts w:eastAsia="Times New Roman,Bold"/>
          <w:lang w:eastAsia="en-US"/>
        </w:rPr>
        <w:t xml:space="preserve"> педагогов</w:t>
      </w:r>
      <w:r w:rsidR="00225744" w:rsidRPr="009A7FED">
        <w:rPr>
          <w:rFonts w:eastAsia="Times New Roman,Bold"/>
          <w:lang w:eastAsia="en-US"/>
        </w:rPr>
        <w:t>, из них специалисты: музыкальный руководитель, педагог-психолог, учитель – логопед.</w:t>
      </w:r>
      <w:r w:rsidR="00225744">
        <w:rPr>
          <w:rFonts w:eastAsia="Times New Roman,Bold"/>
          <w:lang w:eastAsia="en-US"/>
        </w:rPr>
        <w:t xml:space="preserve"> 6 педагогов  имеют высшее образование, 13 - среднее специальное образование, 8  педагогов прошли профессиональную переподготовку по специальности «Дошкольное образование». Профессиональную курсовую подготовку имеют все педагоги (100%). </w:t>
      </w:r>
      <w:r w:rsidR="00225744" w:rsidRPr="00563CE5">
        <w:rPr>
          <w:rFonts w:eastAsia="Times New Roman,Bold"/>
        </w:rPr>
        <w:t>Высшую кв</w:t>
      </w:r>
      <w:r w:rsidR="00225744">
        <w:rPr>
          <w:rFonts w:eastAsia="Times New Roman,Bold"/>
        </w:rPr>
        <w:t>алификационную категорию имеют 3</w:t>
      </w:r>
      <w:r w:rsidR="00225744" w:rsidRPr="00563CE5">
        <w:rPr>
          <w:rFonts w:eastAsia="Times New Roman,Bold"/>
        </w:rPr>
        <w:t xml:space="preserve"> педагога, первую квалифик</w:t>
      </w:r>
      <w:r w:rsidR="00225744">
        <w:rPr>
          <w:rFonts w:eastAsia="Times New Roman,Bold"/>
        </w:rPr>
        <w:t xml:space="preserve">ационную категорию – 7, СЗД – 9 педагогов. </w:t>
      </w:r>
      <w:r w:rsidR="00225744" w:rsidRPr="00563CE5">
        <w:t>Аттестацию на</w:t>
      </w:r>
      <w:r w:rsidR="00225744">
        <w:t xml:space="preserve"> 1 категорию</w:t>
      </w:r>
      <w:r w:rsidR="00225744" w:rsidRPr="00563CE5">
        <w:t xml:space="preserve">  в истекшем учебном году  прошли </w:t>
      </w:r>
      <w:r w:rsidR="00225744">
        <w:t xml:space="preserve"> 6  воспитателей.</w:t>
      </w:r>
      <w:r w:rsidR="00225744" w:rsidRPr="00563CE5">
        <w:t xml:space="preserve">  </w:t>
      </w:r>
    </w:p>
    <w:p w:rsidR="00225744" w:rsidRPr="00433791" w:rsidRDefault="00225744" w:rsidP="00225744">
      <w:pPr>
        <w:jc w:val="both"/>
        <w:rPr>
          <w:rFonts w:eastAsia="Times New Roman,Bold"/>
          <w:lang w:eastAsia="en-US"/>
        </w:rPr>
      </w:pPr>
      <w:r>
        <w:tab/>
      </w:r>
      <w:r w:rsidRPr="00563CE5">
        <w:t xml:space="preserve"> Кадровое обеспечение образовательного процесса позволяет организовать образовательную деятельность.  Однако многим педагогам необходимо повысить  профессиональную компетентность по организации дошкольного образования в соответствии с  современными требованиями.</w:t>
      </w:r>
      <w:r>
        <w:t xml:space="preserve"> Есть</w:t>
      </w:r>
      <w:r w:rsidRPr="00563CE5">
        <w:t xml:space="preserve"> педагоги</w:t>
      </w:r>
      <w:r>
        <w:t xml:space="preserve">,  которые </w:t>
      </w:r>
      <w:r w:rsidRPr="00563CE5">
        <w:t xml:space="preserve"> еще не владеют ИКТ и современными технологиями, что усложняет участие педагогов в смотрах-конкурсах. </w:t>
      </w:r>
    </w:p>
    <w:p w:rsidR="00225744" w:rsidRPr="00BF1A20" w:rsidRDefault="00225744" w:rsidP="00225744">
      <w:pPr>
        <w:jc w:val="both"/>
      </w:pPr>
      <w:r w:rsidRPr="00BF1A20">
        <w:t xml:space="preserve">   </w:t>
      </w:r>
      <w:r>
        <w:tab/>
      </w:r>
      <w:r w:rsidRPr="00BF1A20">
        <w:t xml:space="preserve">Педагогический коллектив образовательного учреждения включён в активную творческую работу, стабилен, объединён едиными целями и задачами, в коллективе создан благоприятный психологический климат.  </w:t>
      </w:r>
    </w:p>
    <w:p w:rsidR="00225744" w:rsidRPr="00BF1A20" w:rsidRDefault="00225744" w:rsidP="00225744">
      <w:pPr>
        <w:jc w:val="both"/>
      </w:pPr>
      <w:r w:rsidRPr="00BF1A20">
        <w:rPr>
          <w:lang w:eastAsia="ar-SA"/>
        </w:rPr>
        <w:t xml:space="preserve">  </w:t>
      </w:r>
      <w:r>
        <w:rPr>
          <w:lang w:eastAsia="ar-SA"/>
        </w:rPr>
        <w:tab/>
      </w:r>
      <w:r w:rsidRPr="00BF1A20">
        <w:t xml:space="preserve">Анализ профессиональной деятельности показал, что все педагоги в своей работе используют личностно-ориентированный подход к детям; педагоги нацелены на активное участие в планомерном поэтапном развитии </w:t>
      </w:r>
      <w:r>
        <w:t>МК</w:t>
      </w:r>
      <w:r w:rsidRPr="00BF1A20">
        <w:t xml:space="preserve">ОУ; все педагоги испытывают потребность, интерес и мотивацию к повышению уровня своих профессиональных знаний и умений, овладению современными эффективными технологиями. </w:t>
      </w:r>
      <w:r>
        <w:t xml:space="preserve"> </w:t>
      </w:r>
    </w:p>
    <w:p w:rsidR="00003E85" w:rsidRPr="0031389B" w:rsidRDefault="00003E85" w:rsidP="00225744">
      <w:pPr>
        <w:jc w:val="both"/>
        <w:rPr>
          <w:b/>
          <w:color w:val="000000"/>
        </w:rPr>
      </w:pPr>
    </w:p>
    <w:p w:rsidR="00003E85" w:rsidRPr="0031389B" w:rsidRDefault="00003E85" w:rsidP="00003E85">
      <w:pPr>
        <w:spacing w:before="30" w:after="30"/>
        <w:jc w:val="center"/>
        <w:rPr>
          <w:b/>
          <w:color w:val="000000"/>
        </w:rPr>
      </w:pPr>
      <w:r w:rsidRPr="0031389B">
        <w:rPr>
          <w:b/>
          <w:color w:val="000000"/>
        </w:rPr>
        <w:t>3.</w:t>
      </w:r>
      <w:r w:rsidR="00160A1D" w:rsidRPr="0031389B">
        <w:rPr>
          <w:b/>
          <w:color w:val="000000"/>
        </w:rPr>
        <w:t>3</w:t>
      </w:r>
      <w:r w:rsidRPr="0031389B">
        <w:rPr>
          <w:b/>
          <w:color w:val="000000"/>
        </w:rPr>
        <w:t xml:space="preserve">   ПСИХОЛОГО - ПЕДАГОГИЧЕСКИЕ   УСЛОВИЯ </w:t>
      </w:r>
    </w:p>
    <w:p w:rsidR="00003E85" w:rsidRPr="0031389B" w:rsidRDefault="00003E85" w:rsidP="00003E85">
      <w:pPr>
        <w:spacing w:before="30" w:after="30"/>
        <w:jc w:val="center"/>
        <w:rPr>
          <w:b/>
          <w:color w:val="000000"/>
        </w:rPr>
      </w:pPr>
      <w:r w:rsidRPr="0031389B">
        <w:rPr>
          <w:b/>
          <w:color w:val="000000"/>
        </w:rPr>
        <w:t>РЕАЛИЗАЦИИ  ПРОГРАММЫ</w:t>
      </w:r>
    </w:p>
    <w:p w:rsidR="00FF005A" w:rsidRPr="0031389B" w:rsidRDefault="00FF005A" w:rsidP="00003E85">
      <w:pPr>
        <w:spacing w:before="30" w:after="30"/>
        <w:jc w:val="center"/>
        <w:rPr>
          <w:b/>
          <w:color w:val="000000"/>
        </w:rPr>
      </w:pPr>
    </w:p>
    <w:p w:rsidR="00003E85" w:rsidRPr="0031389B" w:rsidRDefault="000D1458" w:rsidP="00003E85">
      <w:pPr>
        <w:jc w:val="center"/>
        <w:rPr>
          <w:b/>
        </w:rPr>
      </w:pPr>
      <w:r w:rsidRPr="0031389B">
        <w:rPr>
          <w:b/>
        </w:rPr>
        <w:t>ОСОБЕННОСТИ  ТРАДИЦИОННЫХ СОБЫТИЙ, ПРАЗДНИКОВ, МЕРОПРИЯТИЙ</w:t>
      </w:r>
    </w:p>
    <w:p w:rsidR="00003E85" w:rsidRPr="0031389B" w:rsidRDefault="00003E85" w:rsidP="00003E85">
      <w:pPr>
        <w:jc w:val="center"/>
        <w:rPr>
          <w:b/>
        </w:rPr>
      </w:pPr>
      <w:r w:rsidRPr="0031389B">
        <w:rPr>
          <w:b/>
        </w:rPr>
        <w:t xml:space="preserve">Культурно-досуговая деятельность детей </w:t>
      </w:r>
    </w:p>
    <w:p w:rsidR="00FF005A" w:rsidRPr="0031389B" w:rsidRDefault="00FF005A" w:rsidP="00003E85">
      <w:pPr>
        <w:jc w:val="center"/>
        <w:rPr>
          <w:b/>
        </w:rPr>
      </w:pP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Первая младшая группа</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 xml:space="preserve">(от 2 до 3 лет)  </w:t>
      </w:r>
    </w:p>
    <w:p w:rsidR="00003E85" w:rsidRPr="0031389B" w:rsidRDefault="00003E85" w:rsidP="00003E85">
      <w:pPr>
        <w:pStyle w:val="consnormal"/>
        <w:tabs>
          <w:tab w:val="left" w:pos="4395"/>
        </w:tabs>
        <w:spacing w:before="0" w:after="0"/>
        <w:ind w:firstLine="708"/>
        <w:jc w:val="both"/>
        <w:rPr>
          <w:sz w:val="24"/>
          <w:szCs w:val="24"/>
        </w:rPr>
      </w:pPr>
      <w:r w:rsidRPr="0031389B">
        <w:rPr>
          <w:sz w:val="24"/>
          <w:szCs w:val="24"/>
        </w:rPr>
        <w:t>Содействовать созданию эмоционально-положительного климата  в группе и детском саду, обеспечивать детям чувство комфорта и защищенности. Привлекать детей к посильному участию в играх, забавах, развлечениях и праздниках. Развивать умение следить за действиями заводных игрушек, сказочных героев, адекватно реагировать на них. Способствовать формированию перевоплощения в образы сказочных героев. Отмечать праздники в соответствии с возрастными возможностями и интересами детей.</w:t>
      </w:r>
    </w:p>
    <w:p w:rsidR="00003E85" w:rsidRPr="0031389B" w:rsidRDefault="00003E85" w:rsidP="00003E85">
      <w:pPr>
        <w:pStyle w:val="consnormal"/>
        <w:tabs>
          <w:tab w:val="left" w:pos="4395"/>
        </w:tabs>
        <w:spacing w:before="0" w:after="0"/>
        <w:ind w:firstLine="708"/>
        <w:jc w:val="both"/>
        <w:rPr>
          <w:sz w:val="24"/>
          <w:szCs w:val="24"/>
        </w:rPr>
      </w:pP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Вторая младшая группа</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 xml:space="preserve">(от 3 до 4 лет)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Отдых. </w:t>
      </w:r>
      <w:r w:rsidRPr="0031389B">
        <w:rPr>
          <w:sz w:val="24"/>
          <w:szCs w:val="24"/>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Развлечения. </w:t>
      </w:r>
      <w:r w:rsidRPr="0031389B">
        <w:rPr>
          <w:sz w:val="24"/>
          <w:szCs w:val="24"/>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Праздники. </w:t>
      </w:r>
      <w:r w:rsidRPr="0031389B">
        <w:rPr>
          <w:sz w:val="24"/>
          <w:szCs w:val="24"/>
        </w:rPr>
        <w:t>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Самостоятельная деятельность.</w:t>
      </w:r>
      <w:r w:rsidRPr="0031389B">
        <w:rPr>
          <w:sz w:val="24"/>
          <w:szCs w:val="24"/>
        </w:rPr>
        <w:t xml:space="preserve"> </w:t>
      </w:r>
      <w:proofErr w:type="gramStart"/>
      <w:r w:rsidRPr="0031389B">
        <w:rPr>
          <w:sz w:val="24"/>
          <w:szCs w:val="24"/>
        </w:rPr>
        <w:t>Побуждать детей заниматься</w:t>
      </w:r>
      <w:proofErr w:type="gramEnd"/>
      <w:r w:rsidRPr="0031389B">
        <w:rPr>
          <w:sz w:val="24"/>
          <w:szCs w:val="24"/>
        </w:rPr>
        <w:t xml:space="preserve">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петь, танцевать, играть с музыкальными игрушками. Создавать соответствующую среду для успешного осуществления самостоятельной деятельности.</w:t>
      </w:r>
    </w:p>
    <w:p w:rsidR="00003E85" w:rsidRPr="0031389B" w:rsidRDefault="00003E85" w:rsidP="00003E85">
      <w:pPr>
        <w:pStyle w:val="consnormal"/>
        <w:tabs>
          <w:tab w:val="left" w:pos="4395"/>
        </w:tabs>
        <w:spacing w:before="0" w:after="0"/>
        <w:ind w:firstLine="708"/>
        <w:jc w:val="center"/>
        <w:rPr>
          <w:sz w:val="24"/>
          <w:szCs w:val="24"/>
        </w:rPr>
      </w:pP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Средняя  группа</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 xml:space="preserve">(от 4 до 5 лет)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Отдых.</w:t>
      </w:r>
      <w:r w:rsidRPr="0031389B">
        <w:rPr>
          <w:sz w:val="24"/>
          <w:szCs w:val="24"/>
        </w:rP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Развлечения.</w:t>
      </w:r>
      <w:r w:rsidRPr="0031389B">
        <w:rPr>
          <w:sz w:val="24"/>
          <w:szCs w:val="24"/>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003E85" w:rsidRPr="0031389B" w:rsidRDefault="00003E85" w:rsidP="00003E85">
      <w:pPr>
        <w:pStyle w:val="consnormal"/>
        <w:tabs>
          <w:tab w:val="left" w:pos="4395"/>
        </w:tabs>
        <w:spacing w:before="0" w:after="0"/>
        <w:ind w:firstLine="708"/>
        <w:jc w:val="both"/>
        <w:rPr>
          <w:sz w:val="24"/>
          <w:szCs w:val="24"/>
        </w:rPr>
      </w:pPr>
      <w:r w:rsidRPr="0031389B">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т.д.).</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Праздники.</w:t>
      </w:r>
      <w:r w:rsidRPr="0031389B">
        <w:rPr>
          <w:sz w:val="24"/>
          <w:szCs w:val="24"/>
        </w:rPr>
        <w:t xml:space="preserve"> Приобщать детей к праздничной культуре русского и кабардинского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Организовать утренники, посвященные Новому году, 8 марта, Дню защитника Отечества, праздникам народного календаря.</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Самостоятельная деятельность. </w:t>
      </w:r>
      <w:r w:rsidRPr="0031389B">
        <w:rPr>
          <w:sz w:val="24"/>
          <w:szCs w:val="24"/>
        </w:rPr>
        <w:t xml:space="preserve">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w:t>
      </w:r>
      <w:proofErr w:type="gramStart"/>
      <w:r w:rsidRPr="0031389B">
        <w:rPr>
          <w:sz w:val="24"/>
          <w:szCs w:val="24"/>
        </w:rPr>
        <w:t>самостоятельной</w:t>
      </w:r>
      <w:proofErr w:type="gramEnd"/>
      <w:r w:rsidRPr="0031389B">
        <w:rPr>
          <w:sz w:val="24"/>
          <w:szCs w:val="24"/>
        </w:rPr>
        <w:t xml:space="preserve"> организации выбранного вида деятельности. Развивать желание посещать студии эстетического воспитания и развития.</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Старшая группа</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 xml:space="preserve">(от 5  до 6 лет)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Отдых.</w:t>
      </w:r>
      <w:r w:rsidRPr="0031389B">
        <w:rPr>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экскурсии и т.д.).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Развлечения. </w:t>
      </w:r>
      <w:r w:rsidRPr="0031389B">
        <w:rPr>
          <w:sz w:val="24"/>
          <w:szCs w:val="24"/>
        </w:rPr>
        <w:t xml:space="preserve">Создавать условия для проявления культурно-познавательных потребностей, интересов, запросов и предпочтений, а также использования полученных </w:t>
      </w:r>
      <w:r w:rsidRPr="0031389B">
        <w:rPr>
          <w:sz w:val="24"/>
          <w:szCs w:val="24"/>
        </w:rPr>
        <w:lastRenderedPageBreak/>
        <w:t>знаний   и умений для проведения досуга. Способствовать появлению спортивных увлечений, стремления заниматься спортом.</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Праздники. </w:t>
      </w:r>
      <w:r w:rsidRPr="0031389B">
        <w:rPr>
          <w:sz w:val="24"/>
          <w:szCs w:val="24"/>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Воспитывать внимание к окружающим людям, стремление поздравить их с памятными событиями, преподнести подарки, сделанные своими руками.</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Самостоятельная деятельность. </w:t>
      </w:r>
      <w:r w:rsidRPr="0031389B">
        <w:rPr>
          <w:sz w:val="24"/>
          <w:szCs w:val="24"/>
        </w:rPr>
        <w:t xml:space="preserve">Создавать условия для развития индивидуальных способностей  и интересов детей (наблюдения, экспериментирование, собирание коллекций и т.д.)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Творчество. </w:t>
      </w:r>
      <w:r w:rsidRPr="0031389B">
        <w:rPr>
          <w:sz w:val="24"/>
          <w:szCs w:val="24"/>
        </w:rPr>
        <w:t>Развивать художественные наклонности  в пении, рисовании 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003E85" w:rsidRPr="0031389B" w:rsidRDefault="00003E85" w:rsidP="00003E85">
      <w:pPr>
        <w:pStyle w:val="consnormal"/>
        <w:tabs>
          <w:tab w:val="left" w:pos="4395"/>
        </w:tabs>
        <w:spacing w:before="0" w:after="0"/>
        <w:ind w:firstLine="708"/>
        <w:jc w:val="center"/>
        <w:rPr>
          <w:b/>
          <w:sz w:val="24"/>
          <w:szCs w:val="24"/>
        </w:rPr>
      </w:pP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Подготовительная группа</w:t>
      </w:r>
    </w:p>
    <w:p w:rsidR="00003E85" w:rsidRPr="0031389B" w:rsidRDefault="00003E85" w:rsidP="00003E85">
      <w:pPr>
        <w:pStyle w:val="consnormal"/>
        <w:tabs>
          <w:tab w:val="left" w:pos="4395"/>
        </w:tabs>
        <w:spacing w:before="0" w:after="0"/>
        <w:ind w:firstLine="708"/>
        <w:jc w:val="center"/>
        <w:rPr>
          <w:b/>
          <w:sz w:val="24"/>
          <w:szCs w:val="24"/>
        </w:rPr>
      </w:pPr>
      <w:r w:rsidRPr="0031389B">
        <w:rPr>
          <w:b/>
          <w:sz w:val="24"/>
          <w:szCs w:val="24"/>
        </w:rPr>
        <w:t xml:space="preserve">(от 6 до 8 лет)  </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Отдых. </w:t>
      </w:r>
      <w:r w:rsidRPr="0031389B">
        <w:rPr>
          <w:sz w:val="24"/>
          <w:szCs w:val="24"/>
        </w:rPr>
        <w:t xml:space="preserve">Приобщать детей </w:t>
      </w:r>
      <w:proofErr w:type="gramStart"/>
      <w:r w:rsidRPr="0031389B">
        <w:rPr>
          <w:sz w:val="24"/>
          <w:szCs w:val="24"/>
        </w:rPr>
        <w:t>к</w:t>
      </w:r>
      <w:proofErr w:type="gramEnd"/>
      <w:r w:rsidRPr="0031389B">
        <w:rPr>
          <w:sz w:val="24"/>
          <w:szCs w:val="24"/>
        </w:rPr>
        <w:t xml:space="preserve"> интересной  и полезной деятельности (игры, сорт, рисование, лепка, моделирование, слушание музыки, просмотр мультфильмов, рассматривание книжных иллюстраций и т.д).</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Развлечения. </w:t>
      </w:r>
      <w:r w:rsidRPr="0031389B">
        <w:rPr>
          <w:sz w:val="24"/>
          <w:szCs w:val="24"/>
        </w:rPr>
        <w:t xml:space="preserve">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w:t>
      </w:r>
      <w:proofErr w:type="gramStart"/>
      <w:r w:rsidRPr="0031389B">
        <w:rPr>
          <w:sz w:val="24"/>
          <w:szCs w:val="24"/>
        </w:rPr>
        <w:t>в</w:t>
      </w:r>
      <w:proofErr w:type="gramEnd"/>
      <w:r w:rsidRPr="0031389B">
        <w:rPr>
          <w:sz w:val="24"/>
          <w:szCs w:val="24"/>
        </w:rPr>
        <w:t xml:space="preserve">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Праздники. </w:t>
      </w:r>
      <w:r w:rsidRPr="0031389B">
        <w:rPr>
          <w:sz w:val="24"/>
          <w:szCs w:val="24"/>
        </w:rPr>
        <w:t xml:space="preserve">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w:t>
      </w:r>
      <w:proofErr w:type="gramStart"/>
      <w:r w:rsidRPr="0031389B">
        <w:rPr>
          <w:sz w:val="24"/>
          <w:szCs w:val="24"/>
        </w:rPr>
        <w:t>коллективной</w:t>
      </w:r>
      <w:proofErr w:type="gramEnd"/>
      <w:r w:rsidRPr="0031389B">
        <w:rPr>
          <w:sz w:val="24"/>
          <w:szCs w:val="24"/>
        </w:rPr>
        <w:t xml:space="preserve"> предпраздничной деятельности. Формировать основы праздничной культуры.</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Самостоятельная деятельность. </w:t>
      </w:r>
      <w:r w:rsidRPr="0031389B">
        <w:rPr>
          <w:sz w:val="24"/>
          <w:szCs w:val="24"/>
        </w:rPr>
        <w:t xml:space="preserve">Предоставлять детям возможности для проведения опытов с различными материалами (водой, песком, глиной и т.п.); для наблюдений за растениями, животными, окружающей природой. Развивать умение играть в </w:t>
      </w:r>
      <w:proofErr w:type="gramStart"/>
      <w:r w:rsidRPr="0031389B">
        <w:rPr>
          <w:sz w:val="24"/>
          <w:szCs w:val="24"/>
        </w:rPr>
        <w:t>настольно-печатные</w:t>
      </w:r>
      <w:proofErr w:type="gramEnd"/>
      <w:r w:rsidRPr="0031389B">
        <w:rPr>
          <w:sz w:val="24"/>
          <w:szCs w:val="24"/>
        </w:rPr>
        <w:t xml:space="preserve"> и дидактические игры. Поддерживать желание дошкольников показывать свои коллекции (открытки, фантики и т.п.), рассказывать об их содержании. Формировать умение планировать и организовывать </w:t>
      </w:r>
      <w:proofErr w:type="gramStart"/>
      <w:r w:rsidRPr="0031389B">
        <w:rPr>
          <w:sz w:val="24"/>
          <w:szCs w:val="24"/>
        </w:rPr>
        <w:t>свою</w:t>
      </w:r>
      <w:proofErr w:type="gramEnd"/>
      <w:r w:rsidRPr="0031389B">
        <w:rPr>
          <w:sz w:val="24"/>
          <w:szCs w:val="24"/>
        </w:rPr>
        <w:t xml:space="preserve"> самостоятельную деятельность, взаимодействовать со сверстниками  и взрослыми.</w:t>
      </w:r>
    </w:p>
    <w:p w:rsidR="00003E85" w:rsidRPr="0031389B" w:rsidRDefault="00003E85" w:rsidP="00003E85">
      <w:pPr>
        <w:pStyle w:val="consnormal"/>
        <w:tabs>
          <w:tab w:val="left" w:pos="4395"/>
        </w:tabs>
        <w:spacing w:before="0" w:after="0"/>
        <w:ind w:firstLine="708"/>
        <w:jc w:val="both"/>
        <w:rPr>
          <w:sz w:val="24"/>
          <w:szCs w:val="24"/>
        </w:rPr>
      </w:pPr>
      <w:r w:rsidRPr="0031389B">
        <w:rPr>
          <w:b/>
          <w:sz w:val="24"/>
          <w:szCs w:val="24"/>
        </w:rPr>
        <w:t xml:space="preserve">Творчество.  </w:t>
      </w:r>
      <w:r w:rsidRPr="0031389B">
        <w:rPr>
          <w:sz w:val="24"/>
          <w:szCs w:val="24"/>
        </w:rPr>
        <w:t>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 – эстетических студий по интересам ребенка.</w:t>
      </w:r>
    </w:p>
    <w:p w:rsidR="00003E85" w:rsidRPr="0031389B" w:rsidRDefault="00003E85" w:rsidP="00003E85">
      <w:pPr>
        <w:tabs>
          <w:tab w:val="left" w:pos="3450"/>
        </w:tabs>
        <w:jc w:val="center"/>
        <w:rPr>
          <w:b/>
        </w:rPr>
      </w:pPr>
    </w:p>
    <w:p w:rsidR="0018200C" w:rsidRPr="0031389B" w:rsidRDefault="0018200C" w:rsidP="00003E85">
      <w:pPr>
        <w:tabs>
          <w:tab w:val="left" w:pos="3450"/>
        </w:tabs>
        <w:jc w:val="center"/>
        <w:rPr>
          <w:b/>
        </w:rPr>
      </w:pPr>
    </w:p>
    <w:p w:rsidR="0018200C" w:rsidRPr="0031389B" w:rsidRDefault="0018200C" w:rsidP="00003E85"/>
    <w:p w:rsidR="0018200C" w:rsidRPr="0031389B" w:rsidRDefault="0018200C" w:rsidP="00003E85"/>
    <w:p w:rsidR="0018200C" w:rsidRPr="0031389B" w:rsidRDefault="0018200C" w:rsidP="00003E85"/>
    <w:p w:rsidR="0018200C" w:rsidRPr="0031389B" w:rsidRDefault="0018200C" w:rsidP="00003E85"/>
    <w:p w:rsidR="0018200C" w:rsidRPr="0031389B" w:rsidRDefault="0018200C" w:rsidP="00003E85"/>
    <w:p w:rsidR="0018200C" w:rsidRPr="0031389B" w:rsidRDefault="0018200C" w:rsidP="00003E85"/>
    <w:p w:rsidR="007C1CE9" w:rsidRDefault="007C1CE9" w:rsidP="00003E85"/>
    <w:p w:rsidR="003E5322" w:rsidRDefault="003E5322" w:rsidP="00D1707B">
      <w:pPr>
        <w:jc w:val="center"/>
        <w:rPr>
          <w:b/>
        </w:rPr>
      </w:pPr>
    </w:p>
    <w:p w:rsidR="007C1CE9" w:rsidRPr="00D1707B" w:rsidRDefault="00D1707B" w:rsidP="00D1707B">
      <w:pPr>
        <w:jc w:val="center"/>
        <w:rPr>
          <w:b/>
        </w:rPr>
      </w:pPr>
      <w:r w:rsidRPr="00D1707B">
        <w:rPr>
          <w:b/>
        </w:rPr>
        <w:t>План воспитательной работы</w:t>
      </w:r>
    </w:p>
    <w:p w:rsidR="00D1707B" w:rsidRDefault="00D1707B" w:rsidP="00D1707B">
      <w:pPr>
        <w:tabs>
          <w:tab w:val="left" w:pos="3015"/>
        </w:tabs>
      </w:pPr>
    </w:p>
    <w:tbl>
      <w:tblPr>
        <w:tblStyle w:val="a3"/>
        <w:tblW w:w="0" w:type="auto"/>
        <w:tblLook w:val="04A0"/>
      </w:tblPr>
      <w:tblGrid>
        <w:gridCol w:w="516"/>
        <w:gridCol w:w="5548"/>
        <w:gridCol w:w="1700"/>
        <w:gridCol w:w="2089"/>
      </w:tblGrid>
      <w:tr w:rsidR="00D1707B" w:rsidTr="00BC66A8">
        <w:tc>
          <w:tcPr>
            <w:tcW w:w="516" w:type="dxa"/>
          </w:tcPr>
          <w:p w:rsidR="00D1707B" w:rsidRPr="00BC66A8" w:rsidRDefault="00D1707B" w:rsidP="00D1707B">
            <w:pPr>
              <w:tabs>
                <w:tab w:val="left" w:pos="3015"/>
              </w:tabs>
              <w:rPr>
                <w:b/>
              </w:rPr>
            </w:pPr>
            <w:r w:rsidRPr="00BC66A8">
              <w:rPr>
                <w:b/>
              </w:rPr>
              <w:t>№</w:t>
            </w:r>
          </w:p>
        </w:tc>
        <w:tc>
          <w:tcPr>
            <w:tcW w:w="5548" w:type="dxa"/>
          </w:tcPr>
          <w:p w:rsidR="00D1707B" w:rsidRPr="00BC66A8" w:rsidRDefault="00D1707B" w:rsidP="00D1707B">
            <w:pPr>
              <w:tabs>
                <w:tab w:val="left" w:pos="3015"/>
              </w:tabs>
              <w:rPr>
                <w:b/>
              </w:rPr>
            </w:pPr>
            <w:r w:rsidRPr="00BC66A8">
              <w:rPr>
                <w:b/>
              </w:rPr>
              <w:t>Наименование мероприятий</w:t>
            </w:r>
          </w:p>
        </w:tc>
        <w:tc>
          <w:tcPr>
            <w:tcW w:w="1700" w:type="dxa"/>
          </w:tcPr>
          <w:p w:rsidR="00D1707B" w:rsidRPr="00BC66A8" w:rsidRDefault="00D1707B" w:rsidP="00D1707B">
            <w:pPr>
              <w:tabs>
                <w:tab w:val="left" w:pos="3015"/>
              </w:tabs>
              <w:rPr>
                <w:b/>
              </w:rPr>
            </w:pPr>
            <w:r w:rsidRPr="00BC66A8">
              <w:rPr>
                <w:b/>
              </w:rPr>
              <w:t>Месяц проведения</w:t>
            </w:r>
          </w:p>
        </w:tc>
        <w:tc>
          <w:tcPr>
            <w:tcW w:w="2089" w:type="dxa"/>
          </w:tcPr>
          <w:p w:rsidR="00D1707B" w:rsidRPr="00BC66A8" w:rsidRDefault="00D1707B" w:rsidP="00D1707B">
            <w:pPr>
              <w:tabs>
                <w:tab w:val="left" w:pos="3015"/>
              </w:tabs>
              <w:rPr>
                <w:b/>
              </w:rPr>
            </w:pPr>
            <w:r w:rsidRPr="00BC66A8">
              <w:rPr>
                <w:b/>
              </w:rPr>
              <w:t>Ответственные</w:t>
            </w:r>
          </w:p>
        </w:tc>
      </w:tr>
      <w:tr w:rsidR="002118C4" w:rsidTr="00BC66A8">
        <w:tc>
          <w:tcPr>
            <w:tcW w:w="516" w:type="dxa"/>
          </w:tcPr>
          <w:p w:rsidR="002118C4" w:rsidRDefault="002118C4" w:rsidP="00D1707B">
            <w:pPr>
              <w:tabs>
                <w:tab w:val="left" w:pos="3015"/>
              </w:tabs>
            </w:pPr>
            <w:r>
              <w:t>1.</w:t>
            </w:r>
          </w:p>
        </w:tc>
        <w:tc>
          <w:tcPr>
            <w:tcW w:w="5548" w:type="dxa"/>
          </w:tcPr>
          <w:p w:rsidR="002118C4" w:rsidRDefault="002118C4" w:rsidP="00D1707B">
            <w:pPr>
              <w:tabs>
                <w:tab w:val="left" w:pos="3015"/>
              </w:tabs>
            </w:pPr>
            <w:r>
              <w:t>1 сентября – День знаний – педагогическое мероприятие</w:t>
            </w:r>
          </w:p>
        </w:tc>
        <w:tc>
          <w:tcPr>
            <w:tcW w:w="1700" w:type="dxa"/>
          </w:tcPr>
          <w:p w:rsidR="002118C4" w:rsidRDefault="002118C4" w:rsidP="00D1707B">
            <w:pPr>
              <w:tabs>
                <w:tab w:val="left" w:pos="3015"/>
              </w:tabs>
            </w:pPr>
            <w:r>
              <w:t>Сентябрь</w:t>
            </w:r>
          </w:p>
        </w:tc>
        <w:tc>
          <w:tcPr>
            <w:tcW w:w="2089" w:type="dxa"/>
          </w:tcPr>
          <w:p w:rsidR="002118C4" w:rsidRDefault="002118C4">
            <w:r w:rsidRPr="005C5584">
              <w:t>Педагоги</w:t>
            </w:r>
          </w:p>
        </w:tc>
      </w:tr>
      <w:tr w:rsidR="002118C4" w:rsidTr="00BC66A8">
        <w:tc>
          <w:tcPr>
            <w:tcW w:w="516" w:type="dxa"/>
          </w:tcPr>
          <w:p w:rsidR="002118C4" w:rsidRDefault="002118C4" w:rsidP="00D1707B">
            <w:pPr>
              <w:tabs>
                <w:tab w:val="left" w:pos="3015"/>
              </w:tabs>
            </w:pPr>
            <w:r>
              <w:t>2.</w:t>
            </w:r>
          </w:p>
        </w:tc>
        <w:tc>
          <w:tcPr>
            <w:tcW w:w="5548" w:type="dxa"/>
          </w:tcPr>
          <w:p w:rsidR="002118C4" w:rsidRDefault="002118C4" w:rsidP="00D1707B">
            <w:pPr>
              <w:tabs>
                <w:tab w:val="left" w:pos="3015"/>
              </w:tabs>
            </w:pPr>
            <w:r>
              <w:t>Неделя безопасности  - День солидарности в борьбе с терроризмом - педагогическое мероприятие</w:t>
            </w:r>
          </w:p>
        </w:tc>
        <w:tc>
          <w:tcPr>
            <w:tcW w:w="1700" w:type="dxa"/>
          </w:tcPr>
          <w:p w:rsidR="002118C4" w:rsidRDefault="002118C4" w:rsidP="00D1707B">
            <w:pPr>
              <w:tabs>
                <w:tab w:val="left" w:pos="3015"/>
              </w:tabs>
            </w:pPr>
            <w:r>
              <w:t>Сентябрь</w:t>
            </w:r>
          </w:p>
        </w:tc>
        <w:tc>
          <w:tcPr>
            <w:tcW w:w="2089" w:type="dxa"/>
          </w:tcPr>
          <w:p w:rsidR="002118C4" w:rsidRDefault="002118C4">
            <w:r w:rsidRPr="005C5584">
              <w:t>Педагоги</w:t>
            </w:r>
          </w:p>
        </w:tc>
      </w:tr>
      <w:tr w:rsidR="002118C4" w:rsidTr="00BC66A8">
        <w:tc>
          <w:tcPr>
            <w:tcW w:w="516" w:type="dxa"/>
          </w:tcPr>
          <w:p w:rsidR="002118C4" w:rsidRDefault="002118C4" w:rsidP="00D1707B">
            <w:pPr>
              <w:tabs>
                <w:tab w:val="left" w:pos="3015"/>
              </w:tabs>
            </w:pPr>
            <w:r>
              <w:t>3.</w:t>
            </w:r>
          </w:p>
        </w:tc>
        <w:tc>
          <w:tcPr>
            <w:tcW w:w="5548" w:type="dxa"/>
          </w:tcPr>
          <w:p w:rsidR="002118C4" w:rsidRDefault="002118C4" w:rsidP="00D1707B">
            <w:pPr>
              <w:tabs>
                <w:tab w:val="left" w:pos="3015"/>
              </w:tabs>
            </w:pPr>
            <w:r>
              <w:t>День работника дошкольного образования – педагогическое мероприятие</w:t>
            </w:r>
          </w:p>
        </w:tc>
        <w:tc>
          <w:tcPr>
            <w:tcW w:w="1700" w:type="dxa"/>
          </w:tcPr>
          <w:p w:rsidR="002118C4" w:rsidRDefault="002118C4" w:rsidP="00D1707B">
            <w:pPr>
              <w:tabs>
                <w:tab w:val="left" w:pos="3015"/>
              </w:tabs>
            </w:pPr>
            <w:r>
              <w:t>Сентябрь</w:t>
            </w:r>
          </w:p>
        </w:tc>
        <w:tc>
          <w:tcPr>
            <w:tcW w:w="2089" w:type="dxa"/>
          </w:tcPr>
          <w:p w:rsidR="002118C4" w:rsidRDefault="002118C4">
            <w:r w:rsidRPr="005C5584">
              <w:t>Педагоги</w:t>
            </w:r>
          </w:p>
        </w:tc>
      </w:tr>
      <w:tr w:rsidR="00D1707B" w:rsidTr="00BC66A8">
        <w:tc>
          <w:tcPr>
            <w:tcW w:w="516" w:type="dxa"/>
          </w:tcPr>
          <w:p w:rsidR="00D1707B" w:rsidRDefault="00BC66A8" w:rsidP="00D1707B">
            <w:pPr>
              <w:tabs>
                <w:tab w:val="left" w:pos="3015"/>
              </w:tabs>
            </w:pPr>
            <w:r>
              <w:t>4.</w:t>
            </w:r>
          </w:p>
        </w:tc>
        <w:tc>
          <w:tcPr>
            <w:tcW w:w="5548" w:type="dxa"/>
          </w:tcPr>
          <w:p w:rsidR="006D422B" w:rsidRPr="0031389B" w:rsidRDefault="006D422B" w:rsidP="006D422B">
            <w:pPr>
              <w:tabs>
                <w:tab w:val="left" w:pos="3450"/>
              </w:tabs>
              <w:jc w:val="both"/>
            </w:pPr>
            <w:r w:rsidRPr="0031389B">
              <w:t>Праздник «Осень».</w:t>
            </w:r>
          </w:p>
          <w:p w:rsidR="00D1707B" w:rsidRDefault="006D422B" w:rsidP="006D422B">
            <w:pPr>
              <w:tabs>
                <w:tab w:val="left" w:pos="3450"/>
              </w:tabs>
              <w:jc w:val="both"/>
            </w:pPr>
            <w:r w:rsidRPr="0031389B">
              <w:t>Выставка детского</w:t>
            </w:r>
            <w:r>
              <w:t xml:space="preserve">  </w:t>
            </w:r>
            <w:r w:rsidRPr="0031389B">
              <w:t>творчества. Сбор осенних листьев и создание коллективной работы.</w:t>
            </w:r>
          </w:p>
        </w:tc>
        <w:tc>
          <w:tcPr>
            <w:tcW w:w="1700" w:type="dxa"/>
          </w:tcPr>
          <w:p w:rsidR="00D1707B" w:rsidRDefault="00F6656D" w:rsidP="00D1707B">
            <w:pPr>
              <w:tabs>
                <w:tab w:val="left" w:pos="3015"/>
              </w:tabs>
            </w:pPr>
            <w:r>
              <w:t>Октябрь</w:t>
            </w:r>
          </w:p>
        </w:tc>
        <w:tc>
          <w:tcPr>
            <w:tcW w:w="2089" w:type="dxa"/>
          </w:tcPr>
          <w:p w:rsidR="002118C4" w:rsidRDefault="002118C4" w:rsidP="002118C4">
            <w:pPr>
              <w:tabs>
                <w:tab w:val="left" w:pos="3015"/>
              </w:tabs>
            </w:pPr>
            <w:r>
              <w:t>Музыкальный руководитель</w:t>
            </w:r>
          </w:p>
          <w:p w:rsidR="00D1707B" w:rsidRDefault="002118C4" w:rsidP="002118C4">
            <w:pPr>
              <w:tabs>
                <w:tab w:val="left" w:pos="3015"/>
              </w:tabs>
            </w:pPr>
            <w:r>
              <w:t>Воспитатели</w:t>
            </w:r>
          </w:p>
        </w:tc>
      </w:tr>
      <w:tr w:rsidR="00D1707B" w:rsidTr="00BC66A8">
        <w:tc>
          <w:tcPr>
            <w:tcW w:w="516" w:type="dxa"/>
          </w:tcPr>
          <w:p w:rsidR="00D1707B" w:rsidRDefault="00BC66A8" w:rsidP="00D1707B">
            <w:pPr>
              <w:tabs>
                <w:tab w:val="left" w:pos="3015"/>
              </w:tabs>
            </w:pPr>
            <w:r>
              <w:t>5.</w:t>
            </w:r>
          </w:p>
        </w:tc>
        <w:tc>
          <w:tcPr>
            <w:tcW w:w="5548" w:type="dxa"/>
          </w:tcPr>
          <w:p w:rsidR="00D1707B" w:rsidRDefault="006D422B" w:rsidP="006D422B">
            <w:pPr>
              <w:tabs>
                <w:tab w:val="left" w:pos="3015"/>
              </w:tabs>
            </w:pPr>
            <w:r>
              <w:t xml:space="preserve">Праздник «День народного единства» </w:t>
            </w:r>
          </w:p>
        </w:tc>
        <w:tc>
          <w:tcPr>
            <w:tcW w:w="1700" w:type="dxa"/>
          </w:tcPr>
          <w:p w:rsidR="00D1707B" w:rsidRDefault="00F6656D" w:rsidP="00D1707B">
            <w:pPr>
              <w:tabs>
                <w:tab w:val="left" w:pos="3015"/>
              </w:tabs>
            </w:pPr>
            <w:r>
              <w:t>Ноябрь</w:t>
            </w:r>
          </w:p>
        </w:tc>
        <w:tc>
          <w:tcPr>
            <w:tcW w:w="2089" w:type="dxa"/>
          </w:tcPr>
          <w:p w:rsidR="00D1707B" w:rsidRDefault="002118C4" w:rsidP="00D1707B">
            <w:pPr>
              <w:tabs>
                <w:tab w:val="left" w:pos="3015"/>
              </w:tabs>
            </w:pPr>
            <w:r>
              <w:t>Воспитатели</w:t>
            </w:r>
          </w:p>
        </w:tc>
      </w:tr>
      <w:tr w:rsidR="002118C4" w:rsidTr="00BC66A8">
        <w:tc>
          <w:tcPr>
            <w:tcW w:w="516" w:type="dxa"/>
          </w:tcPr>
          <w:p w:rsidR="002118C4" w:rsidRDefault="002118C4" w:rsidP="00D1707B">
            <w:pPr>
              <w:tabs>
                <w:tab w:val="left" w:pos="3015"/>
              </w:tabs>
            </w:pPr>
            <w:r>
              <w:t>6.</w:t>
            </w:r>
          </w:p>
        </w:tc>
        <w:tc>
          <w:tcPr>
            <w:tcW w:w="5548" w:type="dxa"/>
          </w:tcPr>
          <w:p w:rsidR="002118C4" w:rsidRDefault="002118C4" w:rsidP="00D1707B">
            <w:pPr>
              <w:tabs>
                <w:tab w:val="left" w:pos="3015"/>
              </w:tabs>
            </w:pPr>
            <w:r>
              <w:t>Праздник «День Матери»</w:t>
            </w:r>
          </w:p>
        </w:tc>
        <w:tc>
          <w:tcPr>
            <w:tcW w:w="1700" w:type="dxa"/>
          </w:tcPr>
          <w:p w:rsidR="002118C4" w:rsidRDefault="002118C4" w:rsidP="00D1707B">
            <w:pPr>
              <w:tabs>
                <w:tab w:val="left" w:pos="3015"/>
              </w:tabs>
            </w:pPr>
            <w:r>
              <w:t>Ноябрь</w:t>
            </w:r>
          </w:p>
        </w:tc>
        <w:tc>
          <w:tcPr>
            <w:tcW w:w="2089" w:type="dxa"/>
          </w:tcPr>
          <w:p w:rsidR="002118C4" w:rsidRDefault="002118C4">
            <w:r>
              <w:t>Педагоги</w:t>
            </w:r>
          </w:p>
        </w:tc>
      </w:tr>
      <w:tr w:rsidR="002118C4" w:rsidTr="00BC66A8">
        <w:tc>
          <w:tcPr>
            <w:tcW w:w="516" w:type="dxa"/>
          </w:tcPr>
          <w:p w:rsidR="002118C4" w:rsidRDefault="002118C4" w:rsidP="00D1707B">
            <w:pPr>
              <w:tabs>
                <w:tab w:val="left" w:pos="3015"/>
              </w:tabs>
            </w:pPr>
            <w:r>
              <w:t>7.</w:t>
            </w:r>
          </w:p>
        </w:tc>
        <w:tc>
          <w:tcPr>
            <w:tcW w:w="5548" w:type="dxa"/>
          </w:tcPr>
          <w:p w:rsidR="002118C4" w:rsidRDefault="002118C4" w:rsidP="00F6656D">
            <w:pPr>
              <w:tabs>
                <w:tab w:val="left" w:pos="3015"/>
              </w:tabs>
            </w:pPr>
            <w:r w:rsidRPr="0031389B">
              <w:t>Утренник «Здравствуй, праздник, Новый год».</w:t>
            </w:r>
            <w:r>
              <w:t xml:space="preserve"> </w:t>
            </w:r>
          </w:p>
        </w:tc>
        <w:tc>
          <w:tcPr>
            <w:tcW w:w="1700" w:type="dxa"/>
          </w:tcPr>
          <w:p w:rsidR="002118C4" w:rsidRDefault="002118C4" w:rsidP="00D1707B">
            <w:pPr>
              <w:tabs>
                <w:tab w:val="left" w:pos="3015"/>
              </w:tabs>
            </w:pPr>
            <w:r>
              <w:t>Декабрь</w:t>
            </w:r>
          </w:p>
        </w:tc>
        <w:tc>
          <w:tcPr>
            <w:tcW w:w="2089" w:type="dxa"/>
          </w:tcPr>
          <w:p w:rsidR="002118C4" w:rsidRDefault="002118C4">
            <w:r>
              <w:t>Педагоги</w:t>
            </w:r>
          </w:p>
        </w:tc>
      </w:tr>
      <w:tr w:rsidR="002118C4" w:rsidTr="00BC66A8">
        <w:tc>
          <w:tcPr>
            <w:tcW w:w="516" w:type="dxa"/>
          </w:tcPr>
          <w:p w:rsidR="002118C4" w:rsidRDefault="002118C4" w:rsidP="00D1707B">
            <w:pPr>
              <w:tabs>
                <w:tab w:val="left" w:pos="3015"/>
              </w:tabs>
            </w:pPr>
            <w:r>
              <w:t>8.</w:t>
            </w:r>
          </w:p>
        </w:tc>
        <w:tc>
          <w:tcPr>
            <w:tcW w:w="5548" w:type="dxa"/>
          </w:tcPr>
          <w:p w:rsidR="002118C4" w:rsidRDefault="002118C4" w:rsidP="00D1707B">
            <w:pPr>
              <w:tabs>
                <w:tab w:val="left" w:pos="3015"/>
              </w:tabs>
            </w:pPr>
            <w:r>
              <w:t>Месячник «Безопасная зимняя дорога»</w:t>
            </w:r>
          </w:p>
        </w:tc>
        <w:tc>
          <w:tcPr>
            <w:tcW w:w="1700" w:type="dxa"/>
          </w:tcPr>
          <w:p w:rsidR="002118C4" w:rsidRDefault="002118C4" w:rsidP="00D1707B">
            <w:pPr>
              <w:tabs>
                <w:tab w:val="left" w:pos="3015"/>
              </w:tabs>
            </w:pPr>
            <w:r>
              <w:t>Декабрь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9.</w:t>
            </w:r>
          </w:p>
        </w:tc>
        <w:tc>
          <w:tcPr>
            <w:tcW w:w="5548" w:type="dxa"/>
          </w:tcPr>
          <w:p w:rsidR="002118C4" w:rsidRDefault="002118C4" w:rsidP="00D1707B">
            <w:pPr>
              <w:tabs>
                <w:tab w:val="left" w:pos="3015"/>
              </w:tabs>
            </w:pPr>
            <w:r>
              <w:t>Развлечения «Зимушка хрустальная»</w:t>
            </w:r>
          </w:p>
        </w:tc>
        <w:tc>
          <w:tcPr>
            <w:tcW w:w="1700" w:type="dxa"/>
          </w:tcPr>
          <w:p w:rsidR="002118C4" w:rsidRDefault="002118C4" w:rsidP="00D1707B">
            <w:pPr>
              <w:tabs>
                <w:tab w:val="left" w:pos="3015"/>
              </w:tabs>
            </w:pPr>
            <w:r>
              <w:t>Январь</w:t>
            </w:r>
          </w:p>
        </w:tc>
        <w:tc>
          <w:tcPr>
            <w:tcW w:w="2089" w:type="dxa"/>
          </w:tcPr>
          <w:p w:rsidR="002118C4" w:rsidRDefault="002118C4">
            <w:r>
              <w:t>Педагоги</w:t>
            </w:r>
          </w:p>
        </w:tc>
      </w:tr>
      <w:tr w:rsidR="002118C4" w:rsidTr="00BC66A8">
        <w:tc>
          <w:tcPr>
            <w:tcW w:w="516" w:type="dxa"/>
          </w:tcPr>
          <w:p w:rsidR="002118C4" w:rsidRDefault="002118C4" w:rsidP="00D1707B">
            <w:pPr>
              <w:tabs>
                <w:tab w:val="left" w:pos="3015"/>
              </w:tabs>
            </w:pPr>
            <w:r>
              <w:t>10.</w:t>
            </w:r>
          </w:p>
        </w:tc>
        <w:tc>
          <w:tcPr>
            <w:tcW w:w="5548" w:type="dxa"/>
          </w:tcPr>
          <w:p w:rsidR="002118C4" w:rsidRDefault="002118C4" w:rsidP="00D1707B">
            <w:pPr>
              <w:tabs>
                <w:tab w:val="left" w:pos="3015"/>
              </w:tabs>
            </w:pPr>
            <w:r>
              <w:t>Декада инвалидов «Мы вместе»</w:t>
            </w:r>
          </w:p>
        </w:tc>
        <w:tc>
          <w:tcPr>
            <w:tcW w:w="1700" w:type="dxa"/>
          </w:tcPr>
          <w:p w:rsidR="002118C4" w:rsidRDefault="002118C4" w:rsidP="00D1707B">
            <w:pPr>
              <w:tabs>
                <w:tab w:val="left" w:pos="3015"/>
              </w:tabs>
            </w:pPr>
            <w:r>
              <w:t>Январь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11.</w:t>
            </w:r>
          </w:p>
        </w:tc>
        <w:tc>
          <w:tcPr>
            <w:tcW w:w="5548" w:type="dxa"/>
          </w:tcPr>
          <w:p w:rsidR="002118C4" w:rsidRDefault="002118C4" w:rsidP="00D1707B">
            <w:pPr>
              <w:tabs>
                <w:tab w:val="left" w:pos="3015"/>
              </w:tabs>
            </w:pPr>
            <w:r>
              <w:t xml:space="preserve">Досуг «Зимние забавы» </w:t>
            </w:r>
          </w:p>
        </w:tc>
        <w:tc>
          <w:tcPr>
            <w:tcW w:w="1700" w:type="dxa"/>
          </w:tcPr>
          <w:p w:rsidR="002118C4" w:rsidRDefault="002118C4" w:rsidP="00D1707B">
            <w:pPr>
              <w:tabs>
                <w:tab w:val="left" w:pos="3015"/>
              </w:tabs>
            </w:pPr>
            <w:r>
              <w:t>Январь</w:t>
            </w:r>
          </w:p>
        </w:tc>
        <w:tc>
          <w:tcPr>
            <w:tcW w:w="2089" w:type="dxa"/>
          </w:tcPr>
          <w:p w:rsidR="002118C4" w:rsidRDefault="002118C4">
            <w:r w:rsidRPr="008837F8">
              <w:t>Воспитатели</w:t>
            </w:r>
          </w:p>
        </w:tc>
      </w:tr>
      <w:tr w:rsidR="002118C4" w:rsidTr="00BC66A8">
        <w:trPr>
          <w:trHeight w:val="578"/>
        </w:trPr>
        <w:tc>
          <w:tcPr>
            <w:tcW w:w="516" w:type="dxa"/>
          </w:tcPr>
          <w:p w:rsidR="002118C4" w:rsidRDefault="002118C4" w:rsidP="00D1707B">
            <w:pPr>
              <w:tabs>
                <w:tab w:val="left" w:pos="3015"/>
              </w:tabs>
            </w:pPr>
            <w:r>
              <w:t>12.</w:t>
            </w:r>
          </w:p>
        </w:tc>
        <w:tc>
          <w:tcPr>
            <w:tcW w:w="5548" w:type="dxa"/>
          </w:tcPr>
          <w:p w:rsidR="002118C4" w:rsidRDefault="002118C4" w:rsidP="006A633E">
            <w:pPr>
              <w:jc w:val="both"/>
            </w:pPr>
            <w:r>
              <w:t>«День родного языка» - педагогическое мероприятие</w:t>
            </w:r>
          </w:p>
        </w:tc>
        <w:tc>
          <w:tcPr>
            <w:tcW w:w="1700" w:type="dxa"/>
          </w:tcPr>
          <w:p w:rsidR="002118C4" w:rsidRDefault="002118C4" w:rsidP="00D1707B">
            <w:pPr>
              <w:tabs>
                <w:tab w:val="left" w:pos="3015"/>
              </w:tabs>
            </w:pPr>
            <w:r>
              <w:t>Февраль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13.</w:t>
            </w:r>
          </w:p>
        </w:tc>
        <w:tc>
          <w:tcPr>
            <w:tcW w:w="5548" w:type="dxa"/>
          </w:tcPr>
          <w:p w:rsidR="002118C4" w:rsidRDefault="002118C4" w:rsidP="00D1707B">
            <w:pPr>
              <w:tabs>
                <w:tab w:val="left" w:pos="3015"/>
              </w:tabs>
            </w:pPr>
            <w:r>
              <w:t>23 февраля «День защитника Отечества»</w:t>
            </w:r>
          </w:p>
        </w:tc>
        <w:tc>
          <w:tcPr>
            <w:tcW w:w="1700" w:type="dxa"/>
          </w:tcPr>
          <w:p w:rsidR="002118C4" w:rsidRDefault="002118C4" w:rsidP="00D1707B">
            <w:pPr>
              <w:tabs>
                <w:tab w:val="left" w:pos="3015"/>
              </w:tabs>
            </w:pPr>
            <w:r>
              <w:t>Февраль</w:t>
            </w:r>
          </w:p>
        </w:tc>
        <w:tc>
          <w:tcPr>
            <w:tcW w:w="2089" w:type="dxa"/>
          </w:tcPr>
          <w:p w:rsidR="002118C4" w:rsidRDefault="002118C4">
            <w:r w:rsidRPr="00FF7E43">
              <w:t>Педагоги</w:t>
            </w:r>
          </w:p>
        </w:tc>
      </w:tr>
      <w:tr w:rsidR="002118C4" w:rsidTr="00BC66A8">
        <w:tc>
          <w:tcPr>
            <w:tcW w:w="516" w:type="dxa"/>
          </w:tcPr>
          <w:p w:rsidR="002118C4" w:rsidRDefault="002118C4" w:rsidP="00D1707B">
            <w:pPr>
              <w:tabs>
                <w:tab w:val="left" w:pos="3015"/>
              </w:tabs>
            </w:pPr>
            <w:r>
              <w:t>14.</w:t>
            </w:r>
          </w:p>
        </w:tc>
        <w:tc>
          <w:tcPr>
            <w:tcW w:w="5548" w:type="dxa"/>
          </w:tcPr>
          <w:p w:rsidR="002118C4" w:rsidRDefault="002118C4" w:rsidP="006A633E">
            <w:pPr>
              <w:jc w:val="both"/>
            </w:pPr>
            <w:r w:rsidRPr="0031389B">
              <w:t>Международный женский день. Праздник к 8 марта.</w:t>
            </w:r>
          </w:p>
        </w:tc>
        <w:tc>
          <w:tcPr>
            <w:tcW w:w="1700" w:type="dxa"/>
          </w:tcPr>
          <w:p w:rsidR="002118C4" w:rsidRDefault="002118C4" w:rsidP="00D1707B">
            <w:pPr>
              <w:tabs>
                <w:tab w:val="left" w:pos="3015"/>
              </w:tabs>
            </w:pPr>
            <w:r>
              <w:t>Март</w:t>
            </w:r>
          </w:p>
        </w:tc>
        <w:tc>
          <w:tcPr>
            <w:tcW w:w="2089" w:type="dxa"/>
          </w:tcPr>
          <w:p w:rsidR="002118C4" w:rsidRDefault="002118C4">
            <w:r w:rsidRPr="00FF7E43">
              <w:t>Педагоги</w:t>
            </w:r>
          </w:p>
        </w:tc>
      </w:tr>
      <w:tr w:rsidR="002118C4" w:rsidTr="00BC66A8">
        <w:tc>
          <w:tcPr>
            <w:tcW w:w="516" w:type="dxa"/>
          </w:tcPr>
          <w:p w:rsidR="002118C4" w:rsidRDefault="002118C4" w:rsidP="00D1707B">
            <w:pPr>
              <w:tabs>
                <w:tab w:val="left" w:pos="3015"/>
              </w:tabs>
            </w:pPr>
            <w:r>
              <w:t>15.</w:t>
            </w:r>
          </w:p>
        </w:tc>
        <w:tc>
          <w:tcPr>
            <w:tcW w:w="5548" w:type="dxa"/>
          </w:tcPr>
          <w:p w:rsidR="002118C4" w:rsidRDefault="002118C4" w:rsidP="00D1707B">
            <w:pPr>
              <w:tabs>
                <w:tab w:val="left" w:pos="3015"/>
              </w:tabs>
            </w:pPr>
            <w:r w:rsidRPr="0031389B">
              <w:t>Фольклорный праздник «День весеннего  равноденствия</w:t>
            </w:r>
            <w:r>
              <w:t>»</w:t>
            </w:r>
          </w:p>
        </w:tc>
        <w:tc>
          <w:tcPr>
            <w:tcW w:w="1700" w:type="dxa"/>
          </w:tcPr>
          <w:p w:rsidR="002118C4" w:rsidRDefault="002118C4" w:rsidP="00D1707B">
            <w:pPr>
              <w:tabs>
                <w:tab w:val="left" w:pos="3015"/>
              </w:tabs>
            </w:pPr>
            <w:r>
              <w:t>Март</w:t>
            </w:r>
          </w:p>
        </w:tc>
        <w:tc>
          <w:tcPr>
            <w:tcW w:w="2089" w:type="dxa"/>
          </w:tcPr>
          <w:p w:rsidR="002118C4" w:rsidRDefault="002118C4">
            <w:r>
              <w:t>Педагоги</w:t>
            </w:r>
          </w:p>
        </w:tc>
      </w:tr>
      <w:tr w:rsidR="002118C4" w:rsidTr="00BC66A8">
        <w:tc>
          <w:tcPr>
            <w:tcW w:w="516" w:type="dxa"/>
          </w:tcPr>
          <w:p w:rsidR="002118C4" w:rsidRDefault="002118C4" w:rsidP="00D1707B">
            <w:pPr>
              <w:tabs>
                <w:tab w:val="left" w:pos="3015"/>
              </w:tabs>
            </w:pPr>
            <w:r>
              <w:t>16.</w:t>
            </w:r>
          </w:p>
        </w:tc>
        <w:tc>
          <w:tcPr>
            <w:tcW w:w="5548" w:type="dxa"/>
          </w:tcPr>
          <w:p w:rsidR="002118C4" w:rsidRDefault="002118C4" w:rsidP="00D1707B">
            <w:pPr>
              <w:tabs>
                <w:tab w:val="left" w:pos="3015"/>
              </w:tabs>
            </w:pPr>
            <w:r>
              <w:t>28 марта «День возрождения балкарского народа»</w:t>
            </w:r>
          </w:p>
        </w:tc>
        <w:tc>
          <w:tcPr>
            <w:tcW w:w="1700" w:type="dxa"/>
          </w:tcPr>
          <w:p w:rsidR="002118C4" w:rsidRDefault="002118C4" w:rsidP="00D1707B">
            <w:pPr>
              <w:tabs>
                <w:tab w:val="left" w:pos="3015"/>
              </w:tabs>
            </w:pPr>
            <w:r>
              <w:t>Март</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17.</w:t>
            </w:r>
          </w:p>
        </w:tc>
        <w:tc>
          <w:tcPr>
            <w:tcW w:w="5548" w:type="dxa"/>
          </w:tcPr>
          <w:p w:rsidR="002118C4" w:rsidRDefault="002118C4" w:rsidP="00D1707B">
            <w:pPr>
              <w:tabs>
                <w:tab w:val="left" w:pos="3015"/>
              </w:tabs>
            </w:pPr>
            <w:r>
              <w:t>Участие во Всероссийской акции «С любовью к России мы добрыми делами едины»</w:t>
            </w:r>
          </w:p>
        </w:tc>
        <w:tc>
          <w:tcPr>
            <w:tcW w:w="1700" w:type="dxa"/>
          </w:tcPr>
          <w:p w:rsidR="002118C4" w:rsidRDefault="002118C4" w:rsidP="00D1707B">
            <w:pPr>
              <w:tabs>
                <w:tab w:val="left" w:pos="3015"/>
              </w:tabs>
            </w:pPr>
            <w:r>
              <w:t>Апрель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18.</w:t>
            </w:r>
          </w:p>
        </w:tc>
        <w:tc>
          <w:tcPr>
            <w:tcW w:w="5548" w:type="dxa"/>
          </w:tcPr>
          <w:p w:rsidR="002118C4" w:rsidRDefault="002118C4" w:rsidP="00D1707B">
            <w:pPr>
              <w:tabs>
                <w:tab w:val="left" w:pos="3015"/>
              </w:tabs>
            </w:pPr>
            <w:r>
              <w:t>12 апреля - «День космонавтики» педагогическое мероприятие</w:t>
            </w:r>
          </w:p>
        </w:tc>
        <w:tc>
          <w:tcPr>
            <w:tcW w:w="1700" w:type="dxa"/>
          </w:tcPr>
          <w:p w:rsidR="002118C4" w:rsidRDefault="002118C4" w:rsidP="008B62C5">
            <w:pPr>
              <w:tabs>
                <w:tab w:val="left" w:pos="3015"/>
              </w:tabs>
            </w:pPr>
            <w:r>
              <w:t>Апрель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19.</w:t>
            </w:r>
          </w:p>
        </w:tc>
        <w:tc>
          <w:tcPr>
            <w:tcW w:w="5548" w:type="dxa"/>
          </w:tcPr>
          <w:p w:rsidR="002118C4" w:rsidRDefault="002118C4" w:rsidP="00D1707B">
            <w:pPr>
              <w:tabs>
                <w:tab w:val="left" w:pos="3015"/>
              </w:tabs>
            </w:pPr>
            <w:r>
              <w:t>21  апреля - «День Земли»  педагогическое мероприятие</w:t>
            </w:r>
          </w:p>
        </w:tc>
        <w:tc>
          <w:tcPr>
            <w:tcW w:w="1700" w:type="dxa"/>
          </w:tcPr>
          <w:p w:rsidR="002118C4" w:rsidRDefault="002118C4" w:rsidP="008B62C5">
            <w:pPr>
              <w:tabs>
                <w:tab w:val="left" w:pos="3015"/>
              </w:tabs>
            </w:pPr>
            <w:r>
              <w:t>Апрель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20</w:t>
            </w:r>
          </w:p>
        </w:tc>
        <w:tc>
          <w:tcPr>
            <w:tcW w:w="5548" w:type="dxa"/>
          </w:tcPr>
          <w:p w:rsidR="002118C4" w:rsidRDefault="002118C4" w:rsidP="00D1707B">
            <w:pPr>
              <w:tabs>
                <w:tab w:val="left" w:pos="3015"/>
              </w:tabs>
            </w:pPr>
            <w:r>
              <w:t>«Неделя Здоровья»</w:t>
            </w:r>
          </w:p>
        </w:tc>
        <w:tc>
          <w:tcPr>
            <w:tcW w:w="1700" w:type="dxa"/>
          </w:tcPr>
          <w:p w:rsidR="002118C4" w:rsidRDefault="002118C4" w:rsidP="00D1707B">
            <w:pPr>
              <w:tabs>
                <w:tab w:val="left" w:pos="3015"/>
              </w:tabs>
            </w:pPr>
            <w:r>
              <w:t>Апрель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21.</w:t>
            </w:r>
          </w:p>
        </w:tc>
        <w:tc>
          <w:tcPr>
            <w:tcW w:w="5548" w:type="dxa"/>
          </w:tcPr>
          <w:p w:rsidR="002118C4" w:rsidRDefault="002118C4" w:rsidP="00D1707B">
            <w:pPr>
              <w:tabs>
                <w:tab w:val="left" w:pos="3015"/>
              </w:tabs>
            </w:pPr>
            <w:r>
              <w:t>Физкультурные досуги</w:t>
            </w:r>
          </w:p>
        </w:tc>
        <w:tc>
          <w:tcPr>
            <w:tcW w:w="1700" w:type="dxa"/>
          </w:tcPr>
          <w:p w:rsidR="002118C4" w:rsidRDefault="002118C4" w:rsidP="00D1707B">
            <w:pPr>
              <w:tabs>
                <w:tab w:val="left" w:pos="3015"/>
              </w:tabs>
            </w:pPr>
            <w:r>
              <w:t>Ежемесячно</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22.</w:t>
            </w:r>
          </w:p>
        </w:tc>
        <w:tc>
          <w:tcPr>
            <w:tcW w:w="5548" w:type="dxa"/>
          </w:tcPr>
          <w:p w:rsidR="002118C4" w:rsidRDefault="002118C4" w:rsidP="00D1707B">
            <w:pPr>
              <w:tabs>
                <w:tab w:val="left" w:pos="3015"/>
              </w:tabs>
            </w:pPr>
            <w:r>
              <w:t>Спортивный праздник</w:t>
            </w:r>
          </w:p>
        </w:tc>
        <w:tc>
          <w:tcPr>
            <w:tcW w:w="1700" w:type="dxa"/>
          </w:tcPr>
          <w:p w:rsidR="002118C4" w:rsidRDefault="002118C4" w:rsidP="00D1707B">
            <w:pPr>
              <w:tabs>
                <w:tab w:val="left" w:pos="3015"/>
              </w:tabs>
            </w:pPr>
            <w:r>
              <w:t>Сентябрь</w:t>
            </w:r>
          </w:p>
          <w:p w:rsidR="002118C4" w:rsidRDefault="002118C4" w:rsidP="00D1707B">
            <w:pPr>
              <w:tabs>
                <w:tab w:val="left" w:pos="3015"/>
              </w:tabs>
            </w:pPr>
            <w:r>
              <w:t>Май</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23.</w:t>
            </w:r>
          </w:p>
        </w:tc>
        <w:tc>
          <w:tcPr>
            <w:tcW w:w="5548" w:type="dxa"/>
          </w:tcPr>
          <w:p w:rsidR="002118C4" w:rsidRDefault="002118C4" w:rsidP="00D1707B">
            <w:pPr>
              <w:tabs>
                <w:tab w:val="left" w:pos="3015"/>
              </w:tabs>
            </w:pPr>
            <w:r>
              <w:t>9 мая «День Победы» - цикл мероприятий</w:t>
            </w:r>
          </w:p>
        </w:tc>
        <w:tc>
          <w:tcPr>
            <w:tcW w:w="1700" w:type="dxa"/>
          </w:tcPr>
          <w:p w:rsidR="002118C4" w:rsidRDefault="002118C4" w:rsidP="00D1707B">
            <w:pPr>
              <w:tabs>
                <w:tab w:val="left" w:pos="3015"/>
              </w:tabs>
            </w:pPr>
            <w:r>
              <w:t>Май</w:t>
            </w:r>
          </w:p>
        </w:tc>
        <w:tc>
          <w:tcPr>
            <w:tcW w:w="2089" w:type="dxa"/>
          </w:tcPr>
          <w:p w:rsidR="002118C4" w:rsidRDefault="002118C4">
            <w:r w:rsidRPr="0099615E">
              <w:t>Педагоги</w:t>
            </w:r>
          </w:p>
        </w:tc>
      </w:tr>
      <w:tr w:rsidR="002118C4" w:rsidTr="00BC66A8">
        <w:tc>
          <w:tcPr>
            <w:tcW w:w="516" w:type="dxa"/>
          </w:tcPr>
          <w:p w:rsidR="002118C4" w:rsidRDefault="002118C4" w:rsidP="00D1707B">
            <w:pPr>
              <w:tabs>
                <w:tab w:val="left" w:pos="3015"/>
              </w:tabs>
            </w:pPr>
            <w:r>
              <w:t>24.</w:t>
            </w:r>
          </w:p>
        </w:tc>
        <w:tc>
          <w:tcPr>
            <w:tcW w:w="5548" w:type="dxa"/>
          </w:tcPr>
          <w:p w:rsidR="002118C4" w:rsidRDefault="002118C4" w:rsidP="00D1707B">
            <w:pPr>
              <w:tabs>
                <w:tab w:val="left" w:pos="3015"/>
              </w:tabs>
            </w:pPr>
            <w:r>
              <w:t>Праздник «Выпу</w:t>
            </w:r>
            <w:proofErr w:type="gramStart"/>
            <w:r>
              <w:t>ск в шк</w:t>
            </w:r>
            <w:proofErr w:type="gramEnd"/>
            <w:r>
              <w:t>олу»</w:t>
            </w:r>
          </w:p>
        </w:tc>
        <w:tc>
          <w:tcPr>
            <w:tcW w:w="1700" w:type="dxa"/>
          </w:tcPr>
          <w:p w:rsidR="002118C4" w:rsidRDefault="002118C4" w:rsidP="00D1707B">
            <w:pPr>
              <w:tabs>
                <w:tab w:val="left" w:pos="3015"/>
              </w:tabs>
            </w:pPr>
            <w:r>
              <w:t>Май</w:t>
            </w:r>
          </w:p>
        </w:tc>
        <w:tc>
          <w:tcPr>
            <w:tcW w:w="2089" w:type="dxa"/>
          </w:tcPr>
          <w:p w:rsidR="002118C4" w:rsidRDefault="002118C4">
            <w:r w:rsidRPr="0099615E">
              <w:t>Педагоги</w:t>
            </w:r>
          </w:p>
        </w:tc>
      </w:tr>
      <w:tr w:rsidR="002118C4" w:rsidTr="00BC66A8">
        <w:tc>
          <w:tcPr>
            <w:tcW w:w="516" w:type="dxa"/>
          </w:tcPr>
          <w:p w:rsidR="002118C4" w:rsidRDefault="002118C4" w:rsidP="00D1707B">
            <w:pPr>
              <w:tabs>
                <w:tab w:val="left" w:pos="3015"/>
              </w:tabs>
            </w:pPr>
            <w:r>
              <w:t>25.</w:t>
            </w:r>
          </w:p>
        </w:tc>
        <w:tc>
          <w:tcPr>
            <w:tcW w:w="5548" w:type="dxa"/>
          </w:tcPr>
          <w:p w:rsidR="002118C4" w:rsidRDefault="002118C4" w:rsidP="00D1707B">
            <w:pPr>
              <w:tabs>
                <w:tab w:val="left" w:pos="3015"/>
              </w:tabs>
            </w:pPr>
            <w:r>
              <w:t>1 июня – «День защиты детей» педагогическое мероприятие</w:t>
            </w:r>
          </w:p>
        </w:tc>
        <w:tc>
          <w:tcPr>
            <w:tcW w:w="1700" w:type="dxa"/>
          </w:tcPr>
          <w:p w:rsidR="002118C4" w:rsidRDefault="002118C4" w:rsidP="00D1707B">
            <w:pPr>
              <w:tabs>
                <w:tab w:val="left" w:pos="3015"/>
              </w:tabs>
            </w:pPr>
            <w:r>
              <w:t>Июнь</w:t>
            </w:r>
          </w:p>
        </w:tc>
        <w:tc>
          <w:tcPr>
            <w:tcW w:w="2089" w:type="dxa"/>
          </w:tcPr>
          <w:p w:rsidR="002118C4" w:rsidRDefault="002118C4">
            <w:r>
              <w:t>Педагоги</w:t>
            </w:r>
          </w:p>
        </w:tc>
      </w:tr>
      <w:tr w:rsidR="002118C4" w:rsidTr="00BC66A8">
        <w:tc>
          <w:tcPr>
            <w:tcW w:w="516" w:type="dxa"/>
          </w:tcPr>
          <w:p w:rsidR="002118C4" w:rsidRDefault="002118C4" w:rsidP="00D1707B">
            <w:pPr>
              <w:tabs>
                <w:tab w:val="left" w:pos="3015"/>
              </w:tabs>
            </w:pPr>
            <w:r>
              <w:t>26.</w:t>
            </w:r>
          </w:p>
        </w:tc>
        <w:tc>
          <w:tcPr>
            <w:tcW w:w="5548" w:type="dxa"/>
          </w:tcPr>
          <w:p w:rsidR="002118C4" w:rsidRDefault="002118C4" w:rsidP="00D1707B">
            <w:pPr>
              <w:tabs>
                <w:tab w:val="left" w:pos="3015"/>
              </w:tabs>
            </w:pPr>
            <w:r>
              <w:t>4 июня – «День русского языка» педагогическое мероприятие</w:t>
            </w:r>
          </w:p>
        </w:tc>
        <w:tc>
          <w:tcPr>
            <w:tcW w:w="1700" w:type="dxa"/>
          </w:tcPr>
          <w:p w:rsidR="002118C4" w:rsidRDefault="002118C4" w:rsidP="00D1707B">
            <w:pPr>
              <w:tabs>
                <w:tab w:val="left" w:pos="3015"/>
              </w:tabs>
            </w:pPr>
            <w:r>
              <w:t>Июнь</w:t>
            </w:r>
          </w:p>
        </w:tc>
        <w:tc>
          <w:tcPr>
            <w:tcW w:w="2089" w:type="dxa"/>
          </w:tcPr>
          <w:p w:rsidR="002118C4" w:rsidRDefault="002118C4">
            <w:r w:rsidRPr="008837F8">
              <w:t>Воспитатели</w:t>
            </w:r>
          </w:p>
        </w:tc>
      </w:tr>
      <w:tr w:rsidR="002118C4" w:rsidTr="00BC66A8">
        <w:tc>
          <w:tcPr>
            <w:tcW w:w="516" w:type="dxa"/>
          </w:tcPr>
          <w:p w:rsidR="002118C4" w:rsidRDefault="002118C4" w:rsidP="00D1707B">
            <w:pPr>
              <w:tabs>
                <w:tab w:val="left" w:pos="3015"/>
              </w:tabs>
            </w:pPr>
            <w:r>
              <w:t>27.</w:t>
            </w:r>
          </w:p>
        </w:tc>
        <w:tc>
          <w:tcPr>
            <w:tcW w:w="5548" w:type="dxa"/>
          </w:tcPr>
          <w:p w:rsidR="002118C4" w:rsidRDefault="002118C4" w:rsidP="00BC66A8">
            <w:pPr>
              <w:tabs>
                <w:tab w:val="left" w:pos="3015"/>
              </w:tabs>
            </w:pPr>
            <w:r>
              <w:t>12 июня – «День России»</w:t>
            </w:r>
          </w:p>
        </w:tc>
        <w:tc>
          <w:tcPr>
            <w:tcW w:w="1700" w:type="dxa"/>
          </w:tcPr>
          <w:p w:rsidR="002118C4" w:rsidRDefault="002118C4" w:rsidP="00D1707B">
            <w:pPr>
              <w:tabs>
                <w:tab w:val="left" w:pos="3015"/>
              </w:tabs>
            </w:pPr>
            <w:r>
              <w:t>Июнь</w:t>
            </w:r>
          </w:p>
        </w:tc>
        <w:tc>
          <w:tcPr>
            <w:tcW w:w="2089" w:type="dxa"/>
          </w:tcPr>
          <w:p w:rsidR="002118C4" w:rsidRDefault="002118C4">
            <w:r>
              <w:t>Педагоги</w:t>
            </w:r>
          </w:p>
        </w:tc>
      </w:tr>
    </w:tbl>
    <w:p w:rsidR="00D1707B" w:rsidRDefault="00D1707B" w:rsidP="00D1707B">
      <w:pPr>
        <w:tabs>
          <w:tab w:val="left" w:pos="3015"/>
        </w:tabs>
      </w:pPr>
    </w:p>
    <w:p w:rsidR="00D1707B" w:rsidRDefault="00D1707B" w:rsidP="00D1707B"/>
    <w:p w:rsidR="007C1CE9" w:rsidRPr="00D1707B" w:rsidRDefault="007C1CE9" w:rsidP="00D1707B">
      <w:pPr>
        <w:sectPr w:rsidR="007C1CE9" w:rsidRPr="00D1707B" w:rsidSect="00A55924">
          <w:footerReference w:type="default" r:id="rId23"/>
          <w:pgSz w:w="11905" w:h="16837"/>
          <w:pgMar w:top="1134" w:right="1134" w:bottom="1134" w:left="1134" w:header="709" w:footer="425" w:gutter="0"/>
          <w:cols w:space="360"/>
          <w:noEndnote/>
          <w:titlePg/>
          <w:docGrid w:linePitch="326"/>
        </w:sectPr>
      </w:pPr>
    </w:p>
    <w:p w:rsidR="00003E85" w:rsidRPr="0031389B" w:rsidRDefault="00003E85" w:rsidP="00003E85">
      <w:pPr>
        <w:pStyle w:val="consnormal"/>
        <w:spacing w:before="0" w:after="0"/>
        <w:jc w:val="center"/>
        <w:rPr>
          <w:b/>
          <w:sz w:val="24"/>
          <w:szCs w:val="24"/>
        </w:rPr>
      </w:pPr>
      <w:r w:rsidRPr="0031389B">
        <w:rPr>
          <w:b/>
          <w:sz w:val="24"/>
          <w:szCs w:val="24"/>
        </w:rPr>
        <w:lastRenderedPageBreak/>
        <w:t xml:space="preserve">3.4. ОСОБЕННОСТИ   ОРГАНИЗАЦИИ  ПРЕДМЕТНО - ПРОСТРАНСТВЕННОЙ  </w:t>
      </w:r>
    </w:p>
    <w:p w:rsidR="00003E85" w:rsidRPr="0031389B" w:rsidRDefault="00003E85" w:rsidP="00003E85">
      <w:pPr>
        <w:pStyle w:val="consnormal"/>
        <w:spacing w:before="0" w:after="0"/>
        <w:jc w:val="center"/>
        <w:rPr>
          <w:b/>
          <w:sz w:val="24"/>
          <w:szCs w:val="24"/>
        </w:rPr>
      </w:pPr>
      <w:r w:rsidRPr="0031389B">
        <w:rPr>
          <w:b/>
          <w:sz w:val="24"/>
          <w:szCs w:val="24"/>
        </w:rPr>
        <w:t>РАЗВИВАЮЩЕЙ  СРЕДЫ</w:t>
      </w:r>
    </w:p>
    <w:p w:rsidR="00003E85" w:rsidRPr="0031389B" w:rsidRDefault="00003E85" w:rsidP="00003E85">
      <w:pPr>
        <w:pStyle w:val="ac"/>
        <w:spacing w:before="0" w:beforeAutospacing="0" w:after="0" w:afterAutospacing="0"/>
        <w:jc w:val="both"/>
      </w:pPr>
      <w:r w:rsidRPr="0031389B">
        <w:rPr>
          <w:b/>
        </w:rPr>
        <w:tab/>
      </w:r>
      <w:r w:rsidRPr="0031389B">
        <w:t>Основу образовательного процесса в дошкольном возрасте составляют специфические виды детской деятельности, способствующие полноценному развитию ребенка. Пребывание в детском саду должно доставлять ребенку радость, а образовательные ситуации должны быть увлекательными.</w:t>
      </w:r>
    </w:p>
    <w:p w:rsidR="00003E85" w:rsidRPr="0031389B" w:rsidRDefault="00003E85" w:rsidP="00003E85">
      <w:pPr>
        <w:pStyle w:val="ac"/>
        <w:spacing w:before="0" w:beforeAutospacing="0" w:after="0" w:afterAutospacing="0"/>
        <w:ind w:firstLine="708"/>
        <w:jc w:val="both"/>
      </w:pPr>
      <w:r w:rsidRPr="0031389B">
        <w:t>Важнейшие образовательные ориентиры:</w:t>
      </w:r>
    </w:p>
    <w:p w:rsidR="00003E85" w:rsidRPr="0031389B" w:rsidRDefault="00003E85" w:rsidP="00003E85">
      <w:pPr>
        <w:pStyle w:val="ac"/>
        <w:spacing w:before="0" w:beforeAutospacing="0" w:after="0" w:afterAutospacing="0"/>
        <w:jc w:val="both"/>
      </w:pPr>
      <w:r w:rsidRPr="0031389B">
        <w:t>- обеспечение эмоционального благополучия детей;</w:t>
      </w:r>
    </w:p>
    <w:p w:rsidR="00003E85" w:rsidRPr="0031389B" w:rsidRDefault="00003E85" w:rsidP="00003E85">
      <w:pPr>
        <w:pStyle w:val="ac"/>
        <w:spacing w:before="0" w:beforeAutospacing="0" w:after="0" w:afterAutospacing="0"/>
        <w:jc w:val="both"/>
      </w:pPr>
      <w:r w:rsidRPr="0031389B">
        <w:t>- создание условий для формирования доброжелательного  и внимательного отношения детей к другим людям;</w:t>
      </w:r>
    </w:p>
    <w:p w:rsidR="00003E85" w:rsidRPr="0031389B" w:rsidRDefault="00003E85" w:rsidP="00003E85">
      <w:pPr>
        <w:pStyle w:val="ac"/>
        <w:spacing w:before="0" w:beforeAutospacing="0" w:after="0" w:afterAutospacing="0"/>
        <w:jc w:val="both"/>
      </w:pPr>
      <w:r w:rsidRPr="0031389B">
        <w:t>- развитие детской самостоятельности (инициативности, ответственности);</w:t>
      </w:r>
    </w:p>
    <w:p w:rsidR="00003E85" w:rsidRPr="0031389B" w:rsidRDefault="00003E85" w:rsidP="00003E85">
      <w:pPr>
        <w:pStyle w:val="ac"/>
        <w:spacing w:before="0" w:beforeAutospacing="0" w:after="0" w:afterAutospacing="0"/>
        <w:jc w:val="both"/>
      </w:pPr>
      <w:r w:rsidRPr="0031389B">
        <w:t>- развитие детских способностей, формирующихся в разных видах деятельности.</w:t>
      </w:r>
    </w:p>
    <w:p w:rsidR="00003E85" w:rsidRPr="0031389B" w:rsidRDefault="00003E85" w:rsidP="00003E85">
      <w:pPr>
        <w:pStyle w:val="ac"/>
        <w:spacing w:before="0" w:beforeAutospacing="0" w:after="0" w:afterAutospacing="0"/>
        <w:jc w:val="both"/>
      </w:pPr>
      <w:r w:rsidRPr="0031389B">
        <w:tab/>
        <w:t>Для реализации этих целей педагогам рекомендуется:</w:t>
      </w:r>
    </w:p>
    <w:p w:rsidR="00003E85" w:rsidRPr="0031389B" w:rsidRDefault="00003E85" w:rsidP="00003E85">
      <w:pPr>
        <w:pStyle w:val="ac"/>
        <w:spacing w:before="0" w:beforeAutospacing="0" w:after="0" w:afterAutospacing="0"/>
        <w:jc w:val="both"/>
      </w:pPr>
      <w:r w:rsidRPr="0031389B">
        <w:t>- проявлять уважение к личности ребенка и развивать демократический стиль взаимодействия с ним и с другими педагогами;</w:t>
      </w:r>
    </w:p>
    <w:p w:rsidR="00003E85" w:rsidRPr="0031389B" w:rsidRDefault="00003E85" w:rsidP="00003E85">
      <w:pPr>
        <w:pStyle w:val="ac"/>
        <w:spacing w:before="0" w:beforeAutospacing="0" w:after="0" w:afterAutospacing="0"/>
        <w:jc w:val="both"/>
      </w:pPr>
      <w:r w:rsidRPr="0031389B">
        <w:t>- создавать условия для принятия ребенком ответственности и проявления эмпатии к другим людям;</w:t>
      </w:r>
    </w:p>
    <w:p w:rsidR="00003E85" w:rsidRPr="0031389B" w:rsidRDefault="00003E85" w:rsidP="00003E85">
      <w:pPr>
        <w:pStyle w:val="ac"/>
        <w:spacing w:before="0" w:beforeAutospacing="0" w:after="0" w:afterAutospacing="0"/>
        <w:jc w:val="both"/>
      </w:pPr>
      <w:r w:rsidRPr="0031389B">
        <w:t>- обсуждать совместно с детьми возникающие конфликты, помогать решать их, вырабатывать общие правила, учить проявлять уважение друг к другу;</w:t>
      </w:r>
    </w:p>
    <w:p w:rsidR="00003E85" w:rsidRPr="0031389B" w:rsidRDefault="00003E85" w:rsidP="00003E85">
      <w:pPr>
        <w:pStyle w:val="ac"/>
        <w:spacing w:before="0" w:beforeAutospacing="0" w:after="0" w:afterAutospacing="0"/>
        <w:jc w:val="both"/>
      </w:pPr>
      <w:r w:rsidRPr="0031389B">
        <w:t>- обсуждать с детьми важные жизненные вопросы, стимулировать проявление позиции ребенка;</w:t>
      </w:r>
    </w:p>
    <w:p w:rsidR="00003E85" w:rsidRPr="0031389B" w:rsidRDefault="00003E85" w:rsidP="00003E85">
      <w:pPr>
        <w:pStyle w:val="ac"/>
        <w:spacing w:before="0" w:beforeAutospacing="0" w:after="0" w:afterAutospacing="0"/>
        <w:jc w:val="both"/>
      </w:pPr>
      <w:r w:rsidRPr="0031389B">
        <w:t>- обращать внимание детей на тот факт, что люди различаются по своим убеждениям и ценностям, обсуждать, как это влияет  на их поведение;</w:t>
      </w:r>
    </w:p>
    <w:p w:rsidR="00003E85" w:rsidRPr="0031389B" w:rsidRDefault="00003E85" w:rsidP="00003E85">
      <w:pPr>
        <w:pStyle w:val="ac"/>
        <w:spacing w:before="0" w:beforeAutospacing="0" w:after="0" w:afterAutospacing="0"/>
        <w:jc w:val="both"/>
      </w:pPr>
      <w:r w:rsidRPr="0031389B">
        <w:t xml:space="preserve">- обсуждать с родителями (законными представителями) целевые ориентиры, на достижение которых </w:t>
      </w:r>
      <w:proofErr w:type="gramStart"/>
      <w:r w:rsidRPr="0031389B">
        <w:t>направлена</w:t>
      </w:r>
      <w:proofErr w:type="gramEnd"/>
      <w:r w:rsidRPr="0031389B">
        <w:t xml:space="preserve"> деятельность педагогов, и включать членов семьи в совместное взаимодействие по достижению этих целей.</w:t>
      </w:r>
    </w:p>
    <w:p w:rsidR="00003E85" w:rsidRPr="0031389B" w:rsidRDefault="00003E85" w:rsidP="00003E85">
      <w:pPr>
        <w:pStyle w:val="ac"/>
        <w:spacing w:before="0" w:beforeAutospacing="0" w:after="0" w:afterAutospacing="0"/>
        <w:jc w:val="both"/>
        <w:rPr>
          <w:vertAlign w:val="subscript"/>
        </w:rPr>
      </w:pPr>
      <w:r w:rsidRPr="0031389B">
        <w:tab/>
        <w:t>Система дошкольного образования должна быть нацелена на то, чтобы у ребенка развивались игра и познавательная активность. 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003E85" w:rsidRPr="0031389B" w:rsidRDefault="00003E85" w:rsidP="00003E85">
      <w:pPr>
        <w:pStyle w:val="ac"/>
        <w:spacing w:before="0" w:beforeAutospacing="0" w:after="0" w:afterAutospacing="0"/>
        <w:ind w:firstLine="708"/>
        <w:jc w:val="both"/>
      </w:pPr>
      <w:r w:rsidRPr="0031389B">
        <w:t xml:space="preserve"> К развивающим видам деятельности дошкольника относятся </w:t>
      </w:r>
      <w:proofErr w:type="gramStart"/>
      <w:r w:rsidRPr="0031389B">
        <w:t>игровая</w:t>
      </w:r>
      <w:proofErr w:type="gramEnd"/>
      <w:r w:rsidRPr="0031389B">
        <w:t>, продуктивная и познавательно-исследовательская. Также в качестве условия полноценного физического развития детей необходимо обеспечить им двигательную активность.</w:t>
      </w:r>
    </w:p>
    <w:p w:rsidR="00003E85" w:rsidRPr="0031389B" w:rsidRDefault="00003E85" w:rsidP="00003E85">
      <w:pPr>
        <w:pStyle w:val="ac"/>
        <w:spacing w:before="0" w:beforeAutospacing="0" w:after="0" w:afterAutospacing="0"/>
        <w:ind w:firstLine="708"/>
        <w:jc w:val="both"/>
      </w:pPr>
      <w:r w:rsidRPr="0031389B">
        <w:t>Предметная среда  включает   предметы и оборудование, обеспечивающие каждый из этих видов деятельности, а материалы  — подбираются с учетом возраста детей в конкретной возрастной группе. Правильно организованная развивающая среда позволит каждому ребенку найти свое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ведь именно это лежит в основе развивающего обучения. Соответствие возрасту ребенка — одно из значимых условий организации предметно-развивающей среды. Связано это с тем, что материалы, сложность и доступность их содержания должны соответствовать сегодняшним закономерностям и особенностям развития детей конкретного возраста и учитывать особенности зон развития, характерные для отдельного ребенка.  Один из важнейших факторов развития личности ребенка — среда, в которой он живет, играет, занимается и отдыхает. Пространство, организованное для детей, может быть как мощным стимулом их развития, так и преградой, мешающей проявить индивидуальные творческие способности.</w:t>
      </w:r>
    </w:p>
    <w:p w:rsidR="00003E85" w:rsidRPr="0031389B" w:rsidRDefault="00003E85" w:rsidP="00003E85">
      <w:pPr>
        <w:pStyle w:val="ac"/>
        <w:spacing w:before="0" w:beforeAutospacing="0" w:after="0" w:afterAutospacing="0"/>
        <w:jc w:val="both"/>
      </w:pPr>
      <w:r w:rsidRPr="0031389B">
        <w:lastRenderedPageBreak/>
        <w:t xml:space="preserve">       </w:t>
      </w:r>
      <w:r w:rsidRPr="0031389B">
        <w:tab/>
        <w:t>При организации деятельности учреждения особое внимание  уделяется  формированию предметно-развивающей среды, исходя  из самоценности периода до</w:t>
      </w:r>
      <w:r w:rsidRPr="0031389B">
        <w:softHyphen/>
        <w:t>школьного детства и развития потенциальных возможностей каждого ребенка. В связи с этим предметная среда обогащается элементами, стимулирующими познавательную, эмоциональную, двигательную деятельность детей. Предметно-развивающая среда групп организуется таким образом, чтобы каждый ребенок смог заниматься любимым делом. Размещение оборудования по принципу нежесткого центрирования позволяет детям объединяться небольшими подгруппами по интересам. Все групповое пространство доступно детям: игрушки, дидактический материал, игры. Они знают, где взять бумагу, краски, карандаши, природный материал, костюмы и атрибуты для игр-инсценировок. Необходим уголок уединения, где можно полистать любимую книжку, рассмотреть фотографии в семейном альбоме, просто посидеть и отдохнуть от детского коллектива. Деревянные переносные ширмы и стойки могут служить и как стены для уголков индивидуальных игр детей. Используя их, ребенок может сделать комнату для игры, таким образом, отгораживаясь от общего пространства, создать свой собственный мирок. Этим простым способом достигается персонифицированность среды, т.е. создание «своего» личного пространства.</w:t>
      </w:r>
    </w:p>
    <w:p w:rsidR="00003E85" w:rsidRPr="0031389B" w:rsidRDefault="00003E85" w:rsidP="00003E85">
      <w:pPr>
        <w:pStyle w:val="ac"/>
        <w:spacing w:before="0" w:beforeAutospacing="0" w:after="0" w:afterAutospacing="0"/>
        <w:ind w:firstLine="708"/>
        <w:jc w:val="both"/>
      </w:pPr>
      <w:r w:rsidRPr="0031389B">
        <w:t>Мебель и оборудование в группе устанавливаются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С этой целью должна использоваться различная мебель, в том числе и разноуровневая: диванчики, пуфики, а также мягкие модули. Их достаточно легко передвигать и по-разному компоновать в группе. Такая организация пространства — одно из условий среды, дающее возможность воспитателю приблизиться к позиции ребенка.</w:t>
      </w:r>
    </w:p>
    <w:p w:rsidR="00003E85" w:rsidRPr="0031389B" w:rsidRDefault="00003E85" w:rsidP="00003E85">
      <w:pPr>
        <w:pStyle w:val="ac"/>
        <w:spacing w:before="0" w:beforeAutospacing="0" w:after="0" w:afterAutospacing="0"/>
        <w:jc w:val="both"/>
      </w:pPr>
      <w:r w:rsidRPr="0031389B">
        <w:t>При построении предметно-развивающей среды  учитываются  следующие принципы:</w:t>
      </w:r>
    </w:p>
    <w:p w:rsidR="00003E85" w:rsidRPr="0031389B" w:rsidRDefault="00003E85" w:rsidP="00003E85">
      <w:pPr>
        <w:pStyle w:val="ac"/>
        <w:spacing w:before="0" w:beforeAutospacing="0" w:after="0" w:afterAutospacing="0"/>
        <w:jc w:val="both"/>
      </w:pPr>
      <w:r w:rsidRPr="0031389B">
        <w:t>        -  открытости;</w:t>
      </w:r>
    </w:p>
    <w:p w:rsidR="00003E85" w:rsidRPr="0031389B" w:rsidRDefault="00003E85" w:rsidP="00003E85">
      <w:pPr>
        <w:pStyle w:val="ac"/>
        <w:spacing w:before="0" w:beforeAutospacing="0" w:after="0" w:afterAutospacing="0"/>
        <w:jc w:val="both"/>
      </w:pPr>
      <w:r w:rsidRPr="0031389B">
        <w:t xml:space="preserve">        -  гибкого зонирования;</w:t>
      </w:r>
    </w:p>
    <w:p w:rsidR="00003E85" w:rsidRPr="0031389B" w:rsidRDefault="00003E85" w:rsidP="00003E85">
      <w:pPr>
        <w:pStyle w:val="ac"/>
        <w:spacing w:before="0" w:beforeAutospacing="0" w:after="0" w:afterAutospacing="0"/>
        <w:jc w:val="both"/>
      </w:pPr>
      <w:r w:rsidRPr="0031389B">
        <w:t xml:space="preserve">        -   стабильности (динамичности) развивающей среды;</w:t>
      </w:r>
    </w:p>
    <w:p w:rsidR="00003E85" w:rsidRPr="0031389B" w:rsidRDefault="00003E85" w:rsidP="00003E85">
      <w:pPr>
        <w:pStyle w:val="ac"/>
        <w:spacing w:before="0" w:beforeAutospacing="0" w:after="0" w:afterAutospacing="0"/>
        <w:jc w:val="both"/>
      </w:pPr>
      <w:r w:rsidRPr="0031389B">
        <w:t xml:space="preserve">        -   полифункциональности.</w:t>
      </w:r>
    </w:p>
    <w:p w:rsidR="00003E85" w:rsidRPr="0031389B" w:rsidRDefault="00003E85" w:rsidP="00003E85">
      <w:pPr>
        <w:pStyle w:val="ac"/>
        <w:spacing w:before="0" w:beforeAutospacing="0" w:after="0" w:afterAutospacing="0"/>
        <w:jc w:val="both"/>
      </w:pPr>
      <w:r w:rsidRPr="0031389B">
        <w:rPr>
          <w:rStyle w:val="aff6"/>
        </w:rPr>
        <w:t>Принцип открытости реализуется</w:t>
      </w:r>
      <w:r w:rsidRPr="0031389B">
        <w:t xml:space="preserve"> в нескольких аспектах: открытость природе, культуре, обществу и своего «Я».</w:t>
      </w:r>
    </w:p>
    <w:p w:rsidR="00003E85" w:rsidRPr="0031389B" w:rsidRDefault="00003E85" w:rsidP="00003E85">
      <w:pPr>
        <w:pStyle w:val="ac"/>
        <w:spacing w:before="0" w:beforeAutospacing="0" w:after="0" w:afterAutospacing="0"/>
        <w:ind w:firstLine="708"/>
        <w:jc w:val="both"/>
      </w:pPr>
      <w:r w:rsidRPr="0031389B">
        <w:t>В предметно-пространственную среду группы необходимо включить не только искусственные объекты, но и естественные, природные. Кроме уголков природы в группах, где дети наблюдают за растениями, проводят элементарные опыты,  экскурсии. Созданные условия позволяют дошкольникам приблизиться к миру природы. Обобщать результаты своих наблюдений за объектами природы дети учатся при ведении календаря погоды. В уголках детского экспериментирования малыши играют с песком, водой, красками, пеной. В средней группе они учатся фиксировать результат эксперимента с помощью зарисовок. В старшем возрасте основной целью этой деятельности становится ознакомление детей с различными простейшими техническими средствами, помогающими познать мир (лупа, магнит, весы и т.д.).</w:t>
      </w:r>
    </w:p>
    <w:p w:rsidR="00003E85" w:rsidRPr="0031389B" w:rsidRDefault="00003E85" w:rsidP="00003E85">
      <w:pPr>
        <w:pStyle w:val="ac"/>
        <w:spacing w:before="0" w:beforeAutospacing="0" w:after="0" w:afterAutospacing="0"/>
        <w:jc w:val="both"/>
      </w:pPr>
      <w:r w:rsidRPr="0031389B">
        <w:t xml:space="preserve">     </w:t>
      </w:r>
      <w:r w:rsidRPr="0031389B">
        <w:tab/>
        <w:t>Элементы культуры — живописи, литературы, музыки, театра — входят в дизайн интерьера детского сада. В каждой группе должны организовываться вы</w:t>
      </w:r>
      <w:r w:rsidRPr="0031389B">
        <w:softHyphen/>
        <w:t xml:space="preserve">ставки детского творчества (рисунков, поделок, записей детских стихов, рассказов, сказок). Воспитателям необходимо с уважением относиться к </w:t>
      </w:r>
      <w:proofErr w:type="gramStart"/>
      <w:r w:rsidRPr="0031389B">
        <w:t>продуктивной</w:t>
      </w:r>
      <w:proofErr w:type="gramEnd"/>
      <w:r w:rsidRPr="0031389B">
        <w:t xml:space="preserve"> деятельности каждого ребенка. Дети должны знать, где в группе можно хранить игрушки, «драгоценные» для них предметы, принесенные из дома, незаконченные поделки и рисунки.</w:t>
      </w:r>
    </w:p>
    <w:p w:rsidR="00003E85" w:rsidRPr="0031389B" w:rsidRDefault="00003E85" w:rsidP="00003E85">
      <w:pPr>
        <w:pStyle w:val="ac"/>
        <w:spacing w:before="0" w:beforeAutospacing="0" w:after="0" w:afterAutospacing="0"/>
        <w:ind w:firstLine="708"/>
        <w:jc w:val="both"/>
      </w:pPr>
      <w:r w:rsidRPr="0031389B">
        <w:t>Открытость обществу и открытость своего «Я» предполагает персонализацию среды каждой группы. Для этого в группах можно оформить вы</w:t>
      </w:r>
      <w:r w:rsidRPr="0031389B">
        <w:softHyphen/>
        <w:t>ставки фотографий,  «Вот мы какие», должно быть место для хранения семейных альбомов. Каждая группа может иметь свое название, которое обыгрывается в предметной среде.</w:t>
      </w:r>
    </w:p>
    <w:p w:rsidR="00003E85" w:rsidRPr="0031389B" w:rsidRDefault="00003E85" w:rsidP="00003E85">
      <w:pPr>
        <w:pStyle w:val="ac"/>
        <w:spacing w:before="0" w:beforeAutospacing="0" w:after="0" w:afterAutospacing="0"/>
        <w:jc w:val="both"/>
      </w:pPr>
      <w:r w:rsidRPr="0031389B">
        <w:rPr>
          <w:rStyle w:val="aff6"/>
        </w:rPr>
        <w:lastRenderedPageBreak/>
        <w:t xml:space="preserve">Принцип гибкого зонирования </w:t>
      </w:r>
      <w:r w:rsidRPr="0031389B">
        <w:t xml:space="preserve"> заключается в организации различных пересекающихся сфер активности. Это позволяет детям в соответствии со своими интересами и желаниями свободно заниматься в одно и то же время, не мешая друг другу, разными видами деятельности: физкультурой, музыкой, рисованием, экспериментированием, инсценировать сказки, устраивать игры-драматизации. Оснащение групповых комнат помогает им самостоятельно определить содержание деятельности, наметить план действий, распределять свое время и активно участвовать в деятельности, используя различные предметы и игрушки.</w:t>
      </w:r>
    </w:p>
    <w:p w:rsidR="00003E85" w:rsidRPr="0031389B" w:rsidRDefault="00003E85" w:rsidP="00003E85">
      <w:pPr>
        <w:pStyle w:val="ac"/>
        <w:spacing w:before="0" w:beforeAutospacing="0" w:after="0" w:afterAutospacing="0"/>
        <w:jc w:val="both"/>
      </w:pPr>
      <w:r w:rsidRPr="0031389B">
        <w:rPr>
          <w:rStyle w:val="aff6"/>
        </w:rPr>
        <w:t>Принцип стабильности</w:t>
      </w:r>
      <w:r w:rsidRPr="0031389B">
        <w:rPr>
          <w:i/>
        </w:rPr>
        <w:t xml:space="preserve"> — </w:t>
      </w:r>
      <w:r w:rsidRPr="0031389B">
        <w:rPr>
          <w:rStyle w:val="aff6"/>
        </w:rPr>
        <w:t>динамичности</w:t>
      </w:r>
      <w:r w:rsidRPr="0031389B">
        <w:t xml:space="preserve"> развивающей среды тесно связан с принципом гибкого зонирования.</w:t>
      </w:r>
    </w:p>
    <w:p w:rsidR="00003E85" w:rsidRPr="0031389B" w:rsidRDefault="00003E85" w:rsidP="00003E85">
      <w:pPr>
        <w:pStyle w:val="ac"/>
        <w:spacing w:before="0" w:beforeAutospacing="0" w:after="0" w:afterAutospacing="0"/>
        <w:jc w:val="both"/>
      </w:pPr>
      <w:r w:rsidRPr="0031389B">
        <w:t xml:space="preserve">     </w:t>
      </w:r>
      <w:r w:rsidRPr="0031389B">
        <w:tab/>
        <w:t xml:space="preserve"> Предметно-развивающая среда группы меняется в зависимости от </w:t>
      </w:r>
      <w:proofErr w:type="gramStart"/>
      <w:r w:rsidRPr="0031389B">
        <w:t>возрастных</w:t>
      </w:r>
      <w:proofErr w:type="gramEnd"/>
      <w:r w:rsidRPr="0031389B">
        <w:t xml:space="preserve"> особенностей детей, периода обучения, образовательной программы. Если в группе больше мальчиков, необходимо оборудовать ее конструкторами, кубиками, машинами, что позволит детям строить дома, мосты, арки, гаражи не только на столе, но и на полу. Если больше девочек, чаще нужно организовывать игры в «семью», «больницу», «магазин», выделяя для этого большую часть группы. Важно помнить, что ребенок не пребывает в среде, а преодолевает, «перерастает» ее, постоянно меняется, тем самым меняется в восприятии и его окружение.</w:t>
      </w:r>
    </w:p>
    <w:p w:rsidR="00003E85" w:rsidRPr="0031389B" w:rsidRDefault="00003E85" w:rsidP="00003E85">
      <w:pPr>
        <w:pStyle w:val="ac"/>
        <w:spacing w:before="0" w:beforeAutospacing="0" w:after="0" w:afterAutospacing="0"/>
        <w:jc w:val="both"/>
      </w:pPr>
      <w:r w:rsidRPr="0031389B">
        <w:t xml:space="preserve">     </w:t>
      </w:r>
      <w:r w:rsidRPr="0031389B">
        <w:tab/>
      </w:r>
      <w:proofErr w:type="gramStart"/>
      <w:r w:rsidRPr="0031389B">
        <w:t>Развивающая среда может быть постоянной, создаваемой на длительный срок: оформление кабинетов, залов (музыкального, физкультурного), и более динамичной, например, оформление зала, групповой, вестибюля для какого-то конкретного праздника, досугового мероприятия, на время постановки сказки.</w:t>
      </w:r>
      <w:proofErr w:type="gramEnd"/>
    </w:p>
    <w:p w:rsidR="00003E85" w:rsidRPr="0031389B" w:rsidRDefault="00003E85" w:rsidP="00003E85">
      <w:pPr>
        <w:pStyle w:val="ac"/>
        <w:spacing w:before="0" w:beforeAutospacing="0" w:after="0" w:afterAutospacing="0"/>
        <w:jc w:val="both"/>
      </w:pPr>
      <w:r w:rsidRPr="0031389B">
        <w:t xml:space="preserve">      </w:t>
      </w:r>
      <w:r w:rsidRPr="0031389B">
        <w:tab/>
        <w:t xml:space="preserve"> Еще более динамична развивающая среда многих занятий. Микросреда, включающая оформление конкретного занятия, определяется его содержанием и специфична для каждого из них. Она, безусловно, должна быть эстетичной, развивающей и разносторонней, побуждать детей к содержательному духовному общению.</w:t>
      </w:r>
    </w:p>
    <w:p w:rsidR="00003E85" w:rsidRPr="0031389B" w:rsidRDefault="00003E85" w:rsidP="00003E85">
      <w:pPr>
        <w:pStyle w:val="ac"/>
        <w:spacing w:before="0" w:beforeAutospacing="0" w:after="0" w:afterAutospacing="0"/>
        <w:ind w:firstLine="708"/>
        <w:jc w:val="both"/>
      </w:pPr>
      <w:r w:rsidRPr="0031389B">
        <w:rPr>
          <w:rStyle w:val="aff6"/>
        </w:rPr>
        <w:t>Принцип полифункциональности</w:t>
      </w:r>
      <w:r w:rsidRPr="0031389B">
        <w:rPr>
          <w:i/>
        </w:rPr>
        <w:t xml:space="preserve"> </w:t>
      </w:r>
      <w:r w:rsidRPr="0031389B">
        <w:t>предметного мира реализуется с помощью различного модульного оборудования, которым оснащены все помещения дет</w:t>
      </w:r>
      <w:r w:rsidRPr="0031389B">
        <w:softHyphen/>
        <w:t xml:space="preserve">ского сада. Использование модулей наряду с конструкторами, мозаиками, физкультурным оборудованием (обручами, мячами, скакалками), предметами и играми, не несущими в себе определенной смысловой информации, развивает воображение и знаково-символическую функцию мышления дошкольников. При организации предметно-пространственной среды в детском саду </w:t>
      </w:r>
      <w:proofErr w:type="gramStart"/>
      <w:r w:rsidRPr="0031389B">
        <w:t>необходима</w:t>
      </w:r>
      <w:proofErr w:type="gramEnd"/>
      <w:r w:rsidRPr="0031389B">
        <w:t xml:space="preserve"> сложная, многоплановая и творческая деятельность педагогов. Ведь разнообразие игрушек — не основное условие развития ребенка.</w:t>
      </w:r>
    </w:p>
    <w:p w:rsidR="00003E85" w:rsidRPr="0031389B" w:rsidRDefault="00003E85" w:rsidP="00003E85">
      <w:pPr>
        <w:pStyle w:val="ac"/>
        <w:spacing w:before="0" w:beforeAutospacing="0" w:after="0" w:afterAutospacing="0"/>
        <w:ind w:firstLine="708"/>
        <w:jc w:val="both"/>
      </w:pPr>
      <w:r w:rsidRPr="0031389B">
        <w:t>Все компоненты предметно-развивающей среды должны быть связаны между собой по содержанию, масштабу, художественному решению. Предметно-пространственный мир должен включать в себя разнообразие, объектов социальной действительности. Предметно-развивающая среда необходима детям, прежде всего потому, что выполняет по отношению к ним информативную функцию — каждый предмет несет определенные сведения об окружающем мире, становится средством передачи социального опыта.</w:t>
      </w:r>
    </w:p>
    <w:p w:rsidR="00003E85" w:rsidRPr="0031389B" w:rsidRDefault="00003E85" w:rsidP="00003E85">
      <w:pPr>
        <w:pStyle w:val="ac"/>
        <w:spacing w:before="0" w:beforeAutospacing="0" w:after="0" w:afterAutospacing="0"/>
        <w:ind w:firstLine="708"/>
        <w:jc w:val="both"/>
      </w:pPr>
      <w:r w:rsidRPr="0031389B">
        <w:t>Направление деятельности и развитие ребенка во многом зависит от нас, взрослых, от того, как устроена предметно-пространственная организация их жизни, из каких игрушек и дидактических пособий она состоит, каков их развивающий потенциал, и даже от того, как они расположены. Все, что окружает ребенка, формирует его психику, становится источником его знаний и социального опыта.</w:t>
      </w:r>
    </w:p>
    <w:p w:rsidR="00003E85" w:rsidRPr="0031389B" w:rsidRDefault="00003E85" w:rsidP="00003E85">
      <w:pPr>
        <w:pStyle w:val="ac"/>
        <w:spacing w:before="0" w:beforeAutospacing="0" w:after="0" w:afterAutospacing="0"/>
        <w:ind w:firstLine="708"/>
        <w:jc w:val="both"/>
      </w:pPr>
      <w:r w:rsidRPr="0031389B">
        <w:t>Таким образом, создавая предметно-развивающую среду, необходимо помнить:</w:t>
      </w:r>
    </w:p>
    <w:p w:rsidR="00003E85" w:rsidRPr="0031389B" w:rsidRDefault="00003E85" w:rsidP="00003E85">
      <w:pPr>
        <w:pStyle w:val="ac"/>
        <w:spacing w:before="0" w:beforeAutospacing="0" w:after="0" w:afterAutospacing="0"/>
        <w:jc w:val="both"/>
      </w:pPr>
      <w:r w:rsidRPr="0031389B">
        <w:t> - она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w:t>
      </w:r>
    </w:p>
    <w:p w:rsidR="00003E85" w:rsidRPr="0031389B" w:rsidRDefault="00003E85" w:rsidP="00003E85">
      <w:pPr>
        <w:pStyle w:val="ac"/>
        <w:spacing w:before="0" w:beforeAutospacing="0" w:after="0" w:afterAutospacing="0"/>
        <w:jc w:val="both"/>
      </w:pPr>
      <w:r w:rsidRPr="0031389B">
        <w:t>- необходимо гибкое и вариативное использование пространства. Среда должна служить удовлетворению потребностей и интересов ребенка;</w:t>
      </w:r>
    </w:p>
    <w:p w:rsidR="00003E85" w:rsidRPr="0031389B" w:rsidRDefault="00003E85" w:rsidP="00003E85">
      <w:pPr>
        <w:pStyle w:val="ac"/>
        <w:spacing w:before="0" w:beforeAutospacing="0" w:after="0" w:afterAutospacing="0"/>
        <w:jc w:val="both"/>
      </w:pPr>
      <w:r w:rsidRPr="0031389B">
        <w:t>- дизайн детского сада ориентирован на безопасность и возраст детей;</w:t>
      </w:r>
    </w:p>
    <w:p w:rsidR="00003E85" w:rsidRPr="0031389B" w:rsidRDefault="00003E85" w:rsidP="00003E85">
      <w:pPr>
        <w:pStyle w:val="ac"/>
        <w:spacing w:before="0" w:beforeAutospacing="0" w:after="0" w:afterAutospacing="0"/>
        <w:jc w:val="both"/>
      </w:pPr>
      <w:r w:rsidRPr="0031389B">
        <w:t>- элементы декора должны быть легко сменяемыми;</w:t>
      </w:r>
    </w:p>
    <w:p w:rsidR="00003E85" w:rsidRPr="0031389B" w:rsidRDefault="00003E85" w:rsidP="00003E85">
      <w:pPr>
        <w:pStyle w:val="ac"/>
        <w:spacing w:before="0" w:beforeAutospacing="0" w:after="0" w:afterAutospacing="0"/>
        <w:jc w:val="both"/>
      </w:pPr>
      <w:r w:rsidRPr="0031389B">
        <w:lastRenderedPageBreak/>
        <w:t>- в каждой группе должно быть предусмотрено место для экспериментальной деятельности;</w:t>
      </w:r>
    </w:p>
    <w:p w:rsidR="00003E85" w:rsidRPr="0031389B" w:rsidRDefault="00003E85" w:rsidP="00003E85">
      <w:pPr>
        <w:pStyle w:val="ac"/>
        <w:spacing w:before="0" w:beforeAutospacing="0" w:after="0" w:afterAutospacing="0"/>
        <w:jc w:val="both"/>
      </w:pPr>
      <w:r w:rsidRPr="0031389B">
        <w:t>- организуя предметную среду в групповом помещении, необходимо учитывать закономерности психического развития детей, показатели их здоровья,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003E85" w:rsidRPr="0031389B" w:rsidRDefault="00003E85" w:rsidP="00003E85">
      <w:pPr>
        <w:pStyle w:val="ac"/>
        <w:spacing w:before="0" w:beforeAutospacing="0" w:after="0" w:afterAutospacing="0"/>
        <w:jc w:val="both"/>
      </w:pPr>
      <w:r w:rsidRPr="0031389B">
        <w:t>- пространство группового помещения должно быть полифункциональным;</w:t>
      </w:r>
    </w:p>
    <w:p w:rsidR="00003E85" w:rsidRPr="0031389B" w:rsidRDefault="00003E85" w:rsidP="00003E85">
      <w:pPr>
        <w:pStyle w:val="ac"/>
        <w:spacing w:before="0" w:beforeAutospacing="0" w:after="0" w:afterAutospacing="0"/>
        <w:jc w:val="both"/>
      </w:pPr>
      <w:r w:rsidRPr="0031389B">
        <w:t>- цветовая палитра должна быть представлена теплыми, пастельными тонами;</w:t>
      </w:r>
    </w:p>
    <w:p w:rsidR="00003E85" w:rsidRPr="0031389B" w:rsidRDefault="00003E85" w:rsidP="00003E85">
      <w:pPr>
        <w:pStyle w:val="ac"/>
        <w:spacing w:before="0" w:beforeAutospacing="0" w:after="0" w:afterAutospacing="0"/>
        <w:jc w:val="both"/>
      </w:pPr>
      <w:r w:rsidRPr="0031389B">
        <w:t xml:space="preserve">- при создании </w:t>
      </w:r>
      <w:proofErr w:type="gramStart"/>
      <w:r w:rsidRPr="0031389B">
        <w:t>развивающего</w:t>
      </w:r>
      <w:proofErr w:type="gramEnd"/>
      <w:r w:rsidRPr="0031389B">
        <w:t xml:space="preserve"> пространства в групповом помещении нужно учитывать ведущую роль игровой деятельности;</w:t>
      </w:r>
    </w:p>
    <w:p w:rsidR="00003E85" w:rsidRPr="0031389B" w:rsidRDefault="00003E85" w:rsidP="00003E85">
      <w:pPr>
        <w:pStyle w:val="ac"/>
        <w:spacing w:before="0" w:beforeAutospacing="0" w:after="0" w:afterAutospacing="0"/>
        <w:jc w:val="both"/>
      </w:pPr>
      <w:r w:rsidRPr="0031389B">
        <w:t xml:space="preserve">- предметно-развивающая среда группы должна меняться в зависимости от </w:t>
      </w:r>
      <w:proofErr w:type="gramStart"/>
      <w:r w:rsidRPr="0031389B">
        <w:t>возрастных</w:t>
      </w:r>
      <w:proofErr w:type="gramEnd"/>
      <w:r w:rsidRPr="0031389B">
        <w:t xml:space="preserve"> особенностей детей, периода обучения, образовательной программы.</w:t>
      </w:r>
    </w:p>
    <w:p w:rsidR="00003E85" w:rsidRPr="0031389B" w:rsidRDefault="00003E85" w:rsidP="00003E85">
      <w:pPr>
        <w:pStyle w:val="consnormal"/>
        <w:tabs>
          <w:tab w:val="left" w:pos="690"/>
        </w:tabs>
        <w:spacing w:before="0" w:after="0"/>
        <w:jc w:val="both"/>
        <w:rPr>
          <w:b/>
          <w:sz w:val="24"/>
          <w:szCs w:val="24"/>
        </w:rPr>
      </w:pPr>
    </w:p>
    <w:p w:rsidR="00003E85" w:rsidRPr="0031389B" w:rsidRDefault="00160A1D" w:rsidP="00003E85">
      <w:pPr>
        <w:jc w:val="center"/>
        <w:rPr>
          <w:b/>
          <w:color w:val="000000"/>
        </w:rPr>
      </w:pPr>
      <w:r w:rsidRPr="0031389B">
        <w:rPr>
          <w:b/>
          <w:color w:val="000000"/>
        </w:rPr>
        <w:t>3.5</w:t>
      </w:r>
      <w:r w:rsidR="00003E85" w:rsidRPr="0031389B">
        <w:rPr>
          <w:b/>
          <w:color w:val="000000"/>
        </w:rPr>
        <w:t xml:space="preserve"> МАТЕРИАЛЬНО - ТЕХНИЧЕСКИЕ  УСЛОВИЯ  РЕАЛИЗАЦИИ   ПРОГРАММЫ</w:t>
      </w:r>
    </w:p>
    <w:p w:rsidR="00003E85" w:rsidRPr="0031389B" w:rsidRDefault="00003E85" w:rsidP="00003E85">
      <w:pPr>
        <w:pStyle w:val="a5"/>
        <w:ind w:firstLine="708"/>
        <w:rPr>
          <w:sz w:val="24"/>
        </w:rPr>
      </w:pPr>
      <w:r w:rsidRPr="0031389B">
        <w:rPr>
          <w:color w:val="000000"/>
          <w:sz w:val="24"/>
        </w:rPr>
        <w:t xml:space="preserve">В образовательном учреждении функционируют 11 групповых помещений,  музыкальный и физкультурный залы, конференц – зал,  кабинет логопеда, кабинет педагога-психолога, сенсорная комната,  оснащенная в соответствии с требованиями ФГОС;  медицинский кабинет, пищеблок, кабинет музыкального руководителя. Оборудование  групповых  помещений способствует сохранению здоровья всех участников образовательного процесса. На должном уровне оборудовано и рабочее место педагога. </w:t>
      </w:r>
    </w:p>
    <w:p w:rsidR="00003E85" w:rsidRPr="0031389B" w:rsidRDefault="00003E85" w:rsidP="00003E85">
      <w:pPr>
        <w:pStyle w:val="a5"/>
        <w:ind w:firstLine="708"/>
        <w:rPr>
          <w:sz w:val="24"/>
        </w:rPr>
      </w:pPr>
      <w:r w:rsidRPr="0031389B">
        <w:rPr>
          <w:sz w:val="24"/>
        </w:rPr>
        <w:t>Каждая группа имеет отдельное помещение для игр и сна, все группы оснащены пособиями  и  игрушками  соответственно  возрасту.  Созданы  учебные  зоны,  уголки  релаксации,  природные уголки, зоны развития. Оформление детского сада направлено на развитие художественного вкуса и эстетическое воспитани</w:t>
      </w:r>
      <w:r w:rsidR="003451EE">
        <w:rPr>
          <w:sz w:val="24"/>
        </w:rPr>
        <w:t>я детей.  Коллектив МК</w:t>
      </w:r>
      <w:r w:rsidRPr="0031389B">
        <w:rPr>
          <w:sz w:val="24"/>
        </w:rPr>
        <w:t>ОУ уделяет большое внимание организации предметной  среды и жизненного  пространства  с  целью  обеспечения  свободной  самостоятельной  деятельности  и  творчества  детей в соответствии с их желаниями и склонностями, выбора детьми вида деятельности и ее  формы. Стратегия и тактика по</w:t>
      </w:r>
      <w:r w:rsidR="003451EE">
        <w:rPr>
          <w:sz w:val="24"/>
        </w:rPr>
        <w:t>строения развивающей среды в МК</w:t>
      </w:r>
      <w:r w:rsidRPr="0031389B">
        <w:rPr>
          <w:sz w:val="24"/>
        </w:rPr>
        <w:t xml:space="preserve">ОУ определяется особенностями  личностно-ориентированной  модели  воспитания.  </w:t>
      </w:r>
      <w:r w:rsidRPr="0031389B">
        <w:rPr>
          <w:sz w:val="24"/>
        </w:rPr>
        <w:tab/>
        <w:t>Педагоги   учитывают  при  построении  предметной  среды  антропометрические,  физиологические  и  психологические  особенности  детей.      Организация  пред</w:t>
      </w:r>
      <w:r w:rsidR="003451EE">
        <w:rPr>
          <w:sz w:val="24"/>
        </w:rPr>
        <w:t>метно-развивающей  среды  в  МК</w:t>
      </w:r>
      <w:r w:rsidRPr="0031389B">
        <w:rPr>
          <w:sz w:val="24"/>
        </w:rPr>
        <w:t>ОУ  соответствует  программам,  удовлетворяет  потребности  детей,  стимулирует  их  развитие. Все группы оснащены мебелью, соответствующей росту и возрасту детей, гигиеническим, педагогическим и эстетическим требованиям. Во  всех группах созданы достаточные  условия для интеллектуального развития детей: много познавательной  и  художественной  литературы,  иллюстративного  материала,  знакомящего  с  живой и неживой природой, рукотворным миром, есть  природный и бросовый материал, карты, схемы. Для повышения эффективности изучаемого материала в своей работе многие педагоги применяют современные технологии, создают и используют презентации  по различным темам. Предметная среда  включает   предметы и оборудование, обеспечивающие каждый из этих видов деятельности, а материалы  — подбираются с учетом возраста детей в конкретной возрастной группе. Правильно организованная развивающая среда позволит каждому ребенку найти свое занятие по душе, поверить в свои силы и способности, научиться взаимодействовать с педагогами и сверстниками, понимать и оценивать их чувства и поступки, а ведь именно это лежит в основе развивающего обучения. Соответствие возрасту ребенка — одно из значимых условий организации предметно-развивающей среды. Связано это с тем, что материалы, сложность и доступность их содержания должны соответствовать сегодняшним закономерностям и особенностям развития детей конкретного возраста и учитывать особенности зон развития, характерные для отдельного ребенка.  Один из важнейших факторов развития личности ребенка — среда, в которой он живет, играет, занимается и отдыхает. Пространство, организованное для детей, может быть как мощным стимулом их развития, так и преградой, мешающей проявить индивидуальные творческие способности.</w:t>
      </w:r>
    </w:p>
    <w:p w:rsidR="00003E85" w:rsidRPr="0031389B" w:rsidRDefault="00003E85" w:rsidP="00003E85">
      <w:pPr>
        <w:pStyle w:val="a5"/>
        <w:ind w:firstLine="708"/>
        <w:rPr>
          <w:sz w:val="24"/>
        </w:rPr>
      </w:pPr>
      <w:r w:rsidRPr="0031389B">
        <w:rPr>
          <w:sz w:val="24"/>
        </w:rPr>
        <w:lastRenderedPageBreak/>
        <w:t xml:space="preserve">Мебель и оборудование в группе устанавливаются так, чтобы каждый ребенок </w:t>
      </w:r>
      <w:proofErr w:type="spellStart"/>
      <w:r w:rsidRPr="0031389B">
        <w:rPr>
          <w:sz w:val="24"/>
        </w:rPr>
        <w:t>могнайти</w:t>
      </w:r>
      <w:proofErr w:type="spellEnd"/>
      <w:r w:rsidRPr="0031389B">
        <w:rPr>
          <w:sz w:val="24"/>
        </w:rPr>
        <w:t xml:space="preserve">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С этой целью должна использоваться различная мебель, в том числе и разноуровневая: диванчики, пуфики, а также мягкие модули. Их достаточно легко передвигать и по-разному компоновать в группе. Такая организация пространства — одно из условий среды, дающее возможность воспитателю приблизиться к позиции ребенка.</w:t>
      </w:r>
    </w:p>
    <w:p w:rsidR="00003E85" w:rsidRPr="0031389B" w:rsidRDefault="00003E85" w:rsidP="00003E85">
      <w:pPr>
        <w:pStyle w:val="a5"/>
        <w:ind w:firstLine="708"/>
        <w:rPr>
          <w:sz w:val="24"/>
        </w:rPr>
      </w:pPr>
      <w:r w:rsidRPr="0031389B">
        <w:rPr>
          <w:sz w:val="24"/>
        </w:rPr>
        <w:t>При построении предметно-развивающей среды  учитываются  следующие принципы:</w:t>
      </w:r>
    </w:p>
    <w:p w:rsidR="00003E85" w:rsidRPr="0031389B" w:rsidRDefault="00003E85" w:rsidP="00003E85">
      <w:pPr>
        <w:pStyle w:val="a5"/>
        <w:ind w:firstLine="708"/>
        <w:rPr>
          <w:sz w:val="24"/>
        </w:rPr>
      </w:pPr>
      <w:r w:rsidRPr="0031389B">
        <w:rPr>
          <w:sz w:val="24"/>
        </w:rPr>
        <w:t>-  открытости;</w:t>
      </w:r>
    </w:p>
    <w:p w:rsidR="00003E85" w:rsidRPr="0031389B" w:rsidRDefault="00003E85" w:rsidP="00003E85">
      <w:pPr>
        <w:pStyle w:val="a5"/>
        <w:ind w:firstLine="708"/>
        <w:rPr>
          <w:sz w:val="24"/>
        </w:rPr>
      </w:pPr>
      <w:r w:rsidRPr="0031389B">
        <w:rPr>
          <w:sz w:val="24"/>
        </w:rPr>
        <w:t>-  гибкого зонирования;</w:t>
      </w:r>
    </w:p>
    <w:p w:rsidR="00003E85" w:rsidRPr="0031389B" w:rsidRDefault="00003E85" w:rsidP="00003E85">
      <w:pPr>
        <w:pStyle w:val="a5"/>
        <w:ind w:firstLine="708"/>
        <w:rPr>
          <w:sz w:val="24"/>
        </w:rPr>
      </w:pPr>
      <w:r w:rsidRPr="0031389B">
        <w:rPr>
          <w:sz w:val="24"/>
        </w:rPr>
        <w:t xml:space="preserve"> -   стабильности (динамичности) развивающей среды</w:t>
      </w:r>
    </w:p>
    <w:p w:rsidR="00003E85" w:rsidRPr="0031389B" w:rsidRDefault="00003E85" w:rsidP="00003E85">
      <w:pPr>
        <w:pStyle w:val="a5"/>
        <w:ind w:firstLine="708"/>
        <w:rPr>
          <w:sz w:val="24"/>
        </w:rPr>
      </w:pPr>
      <w:r w:rsidRPr="0031389B">
        <w:rPr>
          <w:sz w:val="24"/>
        </w:rPr>
        <w:t xml:space="preserve">  -   полифункциональности.</w:t>
      </w:r>
    </w:p>
    <w:p w:rsidR="00003E85" w:rsidRPr="0031389B" w:rsidRDefault="00003E85" w:rsidP="00003E85">
      <w:pPr>
        <w:pStyle w:val="a5"/>
        <w:ind w:firstLine="708"/>
        <w:rPr>
          <w:sz w:val="24"/>
        </w:rPr>
      </w:pPr>
      <w:r w:rsidRPr="0031389B">
        <w:rPr>
          <w:rStyle w:val="aff6"/>
          <w:sz w:val="24"/>
        </w:rPr>
        <w:t>Принцип открытости реализуется</w:t>
      </w:r>
      <w:r w:rsidRPr="0031389B">
        <w:rPr>
          <w:sz w:val="24"/>
        </w:rPr>
        <w:t xml:space="preserve"> в нескольких аспектах: открытость природе, культуре, обществу и своего «Я». </w:t>
      </w:r>
    </w:p>
    <w:p w:rsidR="00003E85" w:rsidRPr="0031389B" w:rsidRDefault="00003E85" w:rsidP="00003E85">
      <w:pPr>
        <w:pStyle w:val="a5"/>
        <w:ind w:firstLine="708"/>
        <w:rPr>
          <w:sz w:val="24"/>
        </w:rPr>
      </w:pPr>
      <w:r w:rsidRPr="0031389B">
        <w:rPr>
          <w:b/>
          <w:sz w:val="24"/>
        </w:rPr>
        <w:t xml:space="preserve">Все средства обучения и воспитания вместе с  другими воспитанниками используются    инвалидами и лицами с ограниченными возможностями.  </w:t>
      </w:r>
      <w:r w:rsidRPr="0031389B">
        <w:rPr>
          <w:sz w:val="24"/>
        </w:rPr>
        <w:t xml:space="preserve">Средства обучения и воспитания, используемые в детском саду для обеспечения образовательной деятельности, рассматриваются в соответствии с ФГОС к условиям реализации </w:t>
      </w:r>
      <w:proofErr w:type="gramStart"/>
      <w:r w:rsidRPr="0031389B">
        <w:rPr>
          <w:sz w:val="24"/>
        </w:rPr>
        <w:t>основной</w:t>
      </w:r>
      <w:proofErr w:type="gramEnd"/>
      <w:r w:rsidRPr="0031389B">
        <w:rPr>
          <w:sz w:val="24"/>
        </w:rPr>
        <w:t xml:space="preserve"> общеобразовательной программы дошкольного образования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 </w:t>
      </w:r>
    </w:p>
    <w:p w:rsidR="00003E85" w:rsidRPr="0031389B" w:rsidRDefault="00003E85" w:rsidP="00003E85">
      <w:pPr>
        <w:pStyle w:val="a5"/>
        <w:ind w:firstLine="708"/>
        <w:rPr>
          <w:b/>
          <w:iCs/>
          <w:sz w:val="24"/>
        </w:rPr>
      </w:pPr>
      <w:r w:rsidRPr="0031389B">
        <w:rPr>
          <w:b/>
          <w:iCs/>
          <w:sz w:val="24"/>
        </w:rPr>
        <w:t>Средства обучения подразделяются на следующие виды:</w:t>
      </w:r>
    </w:p>
    <w:p w:rsidR="00003E85" w:rsidRPr="0031389B" w:rsidRDefault="00003E85" w:rsidP="00003E85">
      <w:pPr>
        <w:pStyle w:val="a5"/>
        <w:ind w:firstLine="708"/>
        <w:rPr>
          <w:sz w:val="24"/>
        </w:rPr>
      </w:pPr>
      <w:r w:rsidRPr="0031389B">
        <w:rPr>
          <w:sz w:val="24"/>
        </w:rPr>
        <w:t>- печатные (учебники и учебные пособия, книги для чтения, хрестоматии, рабочие тетради, демонстрационный   и  раздаточный материал и т.д.);</w:t>
      </w:r>
    </w:p>
    <w:p w:rsidR="00003E85" w:rsidRPr="0031389B" w:rsidRDefault="00003E85" w:rsidP="00003E85">
      <w:pPr>
        <w:pStyle w:val="a5"/>
        <w:ind w:firstLine="708"/>
        <w:rPr>
          <w:sz w:val="24"/>
        </w:rPr>
      </w:pPr>
      <w:r w:rsidRPr="0031389B">
        <w:rPr>
          <w:sz w:val="24"/>
        </w:rPr>
        <w:t>- электронные образовательные ресурсы (часто называемые образовательные мультимедиа мультимедийные учебники, сетевые образовательные ресурсы, мультимедийные универсальные энциклопедии и т.д.);</w:t>
      </w:r>
    </w:p>
    <w:p w:rsidR="00003E85" w:rsidRPr="0031389B" w:rsidRDefault="00003E85" w:rsidP="00003E85">
      <w:pPr>
        <w:pStyle w:val="a5"/>
        <w:ind w:firstLine="708"/>
        <w:rPr>
          <w:sz w:val="24"/>
        </w:rPr>
      </w:pPr>
      <w:r w:rsidRPr="0031389B">
        <w:rPr>
          <w:sz w:val="24"/>
        </w:rPr>
        <w:t>-аудиовизуальные (слайды, слайд-фильмы, видеофильмы образовательные, учебные кинофильмы, учебные фильмы на цифровых носителях);</w:t>
      </w:r>
    </w:p>
    <w:p w:rsidR="00003E85" w:rsidRPr="0031389B" w:rsidRDefault="00003E85" w:rsidP="00003E85">
      <w:pPr>
        <w:pStyle w:val="a5"/>
        <w:ind w:firstLine="708"/>
        <w:rPr>
          <w:sz w:val="24"/>
        </w:rPr>
      </w:pPr>
      <w:r w:rsidRPr="0031389B">
        <w:rPr>
          <w:sz w:val="24"/>
        </w:rPr>
        <w:t>- наглядные плоскостные (плакаты, карты настенные, иллюстрации настенные, магнитные доски);</w:t>
      </w:r>
    </w:p>
    <w:p w:rsidR="00003E85" w:rsidRPr="0031389B" w:rsidRDefault="00003E85" w:rsidP="00003E85">
      <w:pPr>
        <w:pStyle w:val="a5"/>
        <w:ind w:firstLine="708"/>
        <w:rPr>
          <w:sz w:val="24"/>
        </w:rPr>
      </w:pPr>
      <w:r w:rsidRPr="0031389B">
        <w:rPr>
          <w:sz w:val="24"/>
        </w:rPr>
        <w:t>- демонстрационные (гербарии, муляжи, макеты, стенды, модели демонстрационные).</w:t>
      </w:r>
    </w:p>
    <w:p w:rsidR="00003E85" w:rsidRPr="0031389B" w:rsidRDefault="00003E85" w:rsidP="00003E85">
      <w:pPr>
        <w:pStyle w:val="a5"/>
        <w:ind w:firstLine="708"/>
        <w:rPr>
          <w:sz w:val="24"/>
        </w:rPr>
      </w:pPr>
      <w:r w:rsidRPr="0031389B">
        <w:rPr>
          <w:sz w:val="24"/>
        </w:rPr>
        <w:t>-спортивное оборудование (гимнастическое оборудование, спортивные снаряды, мячи и т. д.).</w:t>
      </w:r>
    </w:p>
    <w:p w:rsidR="00003E85" w:rsidRPr="0031389B" w:rsidRDefault="003451EE" w:rsidP="00003E85">
      <w:pPr>
        <w:ind w:firstLine="708"/>
        <w:jc w:val="both"/>
        <w:outlineLvl w:val="2"/>
      </w:pPr>
      <w:r>
        <w:t>В МК</w:t>
      </w:r>
      <w:r w:rsidR="00003E85" w:rsidRPr="0031389B">
        <w:t>ОУ обеспечивается доступ педагогов и  обучающихся, в том числе инвалидов и   лиц с ОВЗ  к имеющимся электронным образовательным  ресурсам:</w:t>
      </w:r>
    </w:p>
    <w:p w:rsidR="00003E85" w:rsidRPr="0031389B" w:rsidRDefault="00003E85" w:rsidP="00003E85">
      <w:pPr>
        <w:ind w:firstLine="708"/>
        <w:jc w:val="both"/>
        <w:outlineLvl w:val="2"/>
      </w:pPr>
      <w:r w:rsidRPr="0031389B">
        <w:rPr>
          <w:b/>
        </w:rPr>
        <w:t xml:space="preserve">- </w:t>
      </w:r>
      <w:r w:rsidRPr="0031389B">
        <w:t xml:space="preserve">2 компьютера,  </w:t>
      </w:r>
    </w:p>
    <w:p w:rsidR="00003E85" w:rsidRPr="0031389B" w:rsidRDefault="00003E85" w:rsidP="00003E85">
      <w:pPr>
        <w:ind w:firstLine="708"/>
        <w:jc w:val="both"/>
        <w:outlineLvl w:val="2"/>
      </w:pPr>
      <w:r w:rsidRPr="0031389B">
        <w:t>- ноутбук,</w:t>
      </w:r>
    </w:p>
    <w:p w:rsidR="00003E85" w:rsidRPr="0031389B" w:rsidRDefault="00003E85" w:rsidP="00003E85">
      <w:pPr>
        <w:ind w:firstLine="708"/>
        <w:jc w:val="both"/>
        <w:outlineLvl w:val="2"/>
      </w:pPr>
      <w:r w:rsidRPr="0031389B">
        <w:t>- музыкальный центр в физкультурном зале,</w:t>
      </w:r>
    </w:p>
    <w:p w:rsidR="00003E85" w:rsidRPr="0031389B" w:rsidRDefault="00003E85" w:rsidP="00003E85">
      <w:pPr>
        <w:ind w:firstLine="708"/>
        <w:jc w:val="both"/>
        <w:outlineLvl w:val="2"/>
      </w:pPr>
      <w:r w:rsidRPr="0031389B">
        <w:t xml:space="preserve">- мультимедийное  оборудование (проектор, экран), </w:t>
      </w:r>
    </w:p>
    <w:p w:rsidR="00003E85" w:rsidRPr="0031389B" w:rsidRDefault="00003E85" w:rsidP="00003E85">
      <w:pPr>
        <w:ind w:firstLine="708"/>
        <w:jc w:val="both"/>
        <w:outlineLvl w:val="2"/>
      </w:pPr>
      <w:r w:rsidRPr="0031389B">
        <w:t xml:space="preserve">- домашний кинотеатр, </w:t>
      </w:r>
    </w:p>
    <w:p w:rsidR="00003E85" w:rsidRPr="0031389B" w:rsidRDefault="00003E85" w:rsidP="00003E85">
      <w:pPr>
        <w:ind w:firstLine="708"/>
        <w:jc w:val="both"/>
        <w:outlineLvl w:val="2"/>
      </w:pPr>
      <w:r w:rsidRPr="0031389B">
        <w:t>-  3 микрофона,</w:t>
      </w:r>
    </w:p>
    <w:p w:rsidR="00003E85" w:rsidRPr="0031389B" w:rsidRDefault="00003E85" w:rsidP="00003E85">
      <w:pPr>
        <w:ind w:firstLine="708"/>
        <w:jc w:val="both"/>
        <w:outlineLvl w:val="2"/>
      </w:pPr>
      <w:r w:rsidRPr="0031389B">
        <w:t>- 11 телевизоров в групповых помещениях;</w:t>
      </w:r>
    </w:p>
    <w:p w:rsidR="00003E85" w:rsidRPr="0031389B" w:rsidRDefault="00003E85" w:rsidP="00003E85">
      <w:pPr>
        <w:ind w:firstLine="708"/>
        <w:jc w:val="both"/>
        <w:outlineLvl w:val="2"/>
      </w:pPr>
      <w:r w:rsidRPr="0031389B">
        <w:t xml:space="preserve">- мультимедийное  оборудование в сенсорной комнате: </w:t>
      </w:r>
    </w:p>
    <w:p w:rsidR="00003E85" w:rsidRPr="0031389B" w:rsidRDefault="00003E85" w:rsidP="00003E85">
      <w:pPr>
        <w:ind w:firstLine="708"/>
        <w:jc w:val="both"/>
        <w:outlineLvl w:val="2"/>
      </w:pPr>
      <w:r w:rsidRPr="0031389B">
        <w:t>- музыкальный центр с  музыкой для релаксации,</w:t>
      </w:r>
    </w:p>
    <w:p w:rsidR="00003E85" w:rsidRPr="0031389B" w:rsidRDefault="00003E85" w:rsidP="00003E85">
      <w:pPr>
        <w:ind w:firstLine="708"/>
        <w:jc w:val="both"/>
        <w:outlineLvl w:val="2"/>
      </w:pPr>
      <w:r w:rsidRPr="0031389B">
        <w:t>- подвесной световой модуль,</w:t>
      </w:r>
    </w:p>
    <w:p w:rsidR="00003E85" w:rsidRPr="0031389B" w:rsidRDefault="00003E85" w:rsidP="00003E85">
      <w:pPr>
        <w:ind w:firstLine="708"/>
        <w:jc w:val="both"/>
        <w:outlineLvl w:val="2"/>
      </w:pPr>
      <w:r w:rsidRPr="0031389B">
        <w:t>- световой модуль для рисования с песком и аксессуарами,</w:t>
      </w:r>
    </w:p>
    <w:p w:rsidR="00003E85" w:rsidRPr="0031389B" w:rsidRDefault="00003E85" w:rsidP="00003E85">
      <w:pPr>
        <w:ind w:firstLine="708"/>
        <w:jc w:val="both"/>
        <w:outlineLvl w:val="2"/>
      </w:pPr>
      <w:r w:rsidRPr="0031389B">
        <w:t>- шар зеркальный с приводом и световой пушкой,</w:t>
      </w:r>
    </w:p>
    <w:p w:rsidR="00003E85" w:rsidRPr="0031389B" w:rsidRDefault="00003E85" w:rsidP="00003E85">
      <w:pPr>
        <w:ind w:firstLine="708"/>
        <w:jc w:val="both"/>
        <w:outlineLvl w:val="2"/>
      </w:pPr>
      <w:r w:rsidRPr="0031389B">
        <w:t>- тактильно-акустическая панель,</w:t>
      </w:r>
    </w:p>
    <w:p w:rsidR="00003E85" w:rsidRPr="0031389B" w:rsidRDefault="00003E85" w:rsidP="00003E85">
      <w:pPr>
        <w:ind w:firstLine="708"/>
        <w:jc w:val="both"/>
        <w:outlineLvl w:val="2"/>
      </w:pPr>
      <w:r w:rsidRPr="0031389B">
        <w:t>- сенсорный уголок для зоны психологической разгрузки с воздушно-пузырьковыми колоннами.</w:t>
      </w:r>
    </w:p>
    <w:p w:rsidR="00003E85" w:rsidRPr="0031389B" w:rsidRDefault="00003E85" w:rsidP="00003E85">
      <w:pPr>
        <w:ind w:firstLine="708"/>
        <w:jc w:val="both"/>
        <w:outlineLvl w:val="2"/>
      </w:pPr>
      <w:r w:rsidRPr="0031389B">
        <w:lastRenderedPageBreak/>
        <w:t>- светодиодные вращающиеся шары;</w:t>
      </w:r>
    </w:p>
    <w:p w:rsidR="00003E85" w:rsidRPr="0031389B" w:rsidRDefault="00003E85" w:rsidP="00003E85">
      <w:pPr>
        <w:ind w:firstLine="708"/>
        <w:jc w:val="both"/>
        <w:outlineLvl w:val="2"/>
      </w:pPr>
      <w:r w:rsidRPr="0031389B">
        <w:t xml:space="preserve">- мультимедийные пособия «Уроки тетушки Совы» для детей старшего дошкольного возраста. </w:t>
      </w:r>
    </w:p>
    <w:p w:rsidR="00003E85" w:rsidRPr="0031389B" w:rsidRDefault="00003E85" w:rsidP="00003E85">
      <w:pPr>
        <w:ind w:firstLine="708"/>
        <w:jc w:val="both"/>
        <w:outlineLvl w:val="2"/>
      </w:pPr>
      <w:r w:rsidRPr="0031389B">
        <w:t>Дети-инвалиды и лица с ОВЗ могут участвовать в образовательном процессе на общих основания</w:t>
      </w:r>
      <w:r w:rsidR="003451EE">
        <w:t>х, в том числе с имеющимся в МК</w:t>
      </w:r>
      <w:r w:rsidRPr="0031389B">
        <w:t xml:space="preserve">ОУ оборудованием. </w:t>
      </w:r>
    </w:p>
    <w:p w:rsidR="00003E85" w:rsidRPr="0031389B" w:rsidRDefault="00003E85" w:rsidP="00003E85"/>
    <w:p w:rsidR="00003E85" w:rsidRPr="0031389B" w:rsidRDefault="00160A1D" w:rsidP="00003E85">
      <w:pPr>
        <w:shd w:val="clear" w:color="auto" w:fill="FFFFFF"/>
        <w:autoSpaceDE w:val="0"/>
        <w:jc w:val="center"/>
        <w:rPr>
          <w:color w:val="000000"/>
          <w:spacing w:val="-14"/>
        </w:rPr>
      </w:pPr>
      <w:r w:rsidRPr="0031389B">
        <w:rPr>
          <w:b/>
          <w:bCs/>
        </w:rPr>
        <w:t>3.6</w:t>
      </w:r>
      <w:r w:rsidR="00003E85" w:rsidRPr="0031389B">
        <w:rPr>
          <w:b/>
          <w:bCs/>
        </w:rPr>
        <w:t>. ПРОГРАММНО - МЕТОДИЧЕСКОЕ ОБЕСПЕЧЕНИЕ ПРОГРАММЫ</w:t>
      </w:r>
    </w:p>
    <w:p w:rsidR="00003E85" w:rsidRPr="0031389B" w:rsidRDefault="00003E85" w:rsidP="00003E85">
      <w:pPr>
        <w:widowControl w:val="0"/>
        <w:adjustRightInd w:val="0"/>
        <w:ind w:firstLine="360"/>
        <w:jc w:val="both"/>
        <w:rPr>
          <w:color w:val="000000"/>
        </w:rPr>
      </w:pPr>
      <w:r w:rsidRPr="0031389B">
        <w:rPr>
          <w:color w:val="000000"/>
        </w:rPr>
        <w:tab/>
        <w:t>В комплекте методических пособий по примерной общеобразовательной программе «От рождения до школы» дано   годовое планирование работы с детьми.  Последовательность планирования материала определяется педагогом в зависимости от индивидуальных особенностей детей, их здоровья, интенсивности и темпа их продвижения, независимо от уровня исходной подготовленности. По основным разделам программы представлены методики обследования уровня развития детей.</w:t>
      </w:r>
    </w:p>
    <w:p w:rsidR="00003E85" w:rsidRPr="0031389B" w:rsidRDefault="00003E85" w:rsidP="00003E85">
      <w:pPr>
        <w:shd w:val="clear" w:color="auto" w:fill="FFFFFF"/>
        <w:ind w:firstLine="360"/>
        <w:jc w:val="both"/>
      </w:pPr>
      <w:r w:rsidRPr="0031389B">
        <w:rPr>
          <w:color w:val="000000"/>
        </w:rPr>
        <w:tab/>
        <w:t>Методические и дидактические материалы раскрывают педагогические положения и технологии, позволяющие создать оптимальные условия для полноценного развития и оздоровления ребенка на протяжении раннего и  дошкольного периода детства. В них заложены возможности использования программы в зависимости от  интенсивности и темпа продвижения детей, а также в соответствии с региональными и национальными особенностями, индивидуальными возможностями детей.</w:t>
      </w:r>
      <w:r w:rsidRPr="0031389B">
        <w:t xml:space="preserve"> </w:t>
      </w:r>
    </w:p>
    <w:p w:rsidR="00003E85" w:rsidRPr="0031389B" w:rsidRDefault="00003E85" w:rsidP="00003E85">
      <w:pPr>
        <w:shd w:val="clear" w:color="auto" w:fill="FFFFFF"/>
        <w:ind w:firstLine="360"/>
        <w:jc w:val="both"/>
      </w:pPr>
      <w:r w:rsidRPr="0031389B">
        <w:tab/>
        <w:t xml:space="preserve">Программа составлена в соответствии с тремя ступенями дошкольного детства - младший, средний, старший дошкольный возраст. Она состоит из трех частей. Создавалась как программа обогащенного, многогранного развития и воспитания ребенка-дошкольника. </w:t>
      </w:r>
    </w:p>
    <w:p w:rsidR="00003E85" w:rsidRPr="0031389B" w:rsidRDefault="00003E85" w:rsidP="00003E85">
      <w:pPr>
        <w:jc w:val="both"/>
      </w:pPr>
      <w:r w:rsidRPr="0031389B">
        <w:t>Так как программа представлена авторами  Москвы,  природно-климатические условия, история и культура нашей республики в ней не затронута, поэтому в части формируемой участниками образовательных отношений специально разработан раздел «Содержание национально – регионального компонента», который знакомит дошкольников с природно-климатическими условиями, историей и культурой нашей республики. В этой же части разработана психолого - педагогическая работа на основе программы «Здравствуй» по подготовке детей к школе и оздоровительно-развивающая работа с детьми по программе «Здравствуй». Уделено серьезное внимание инклюзивному образованию.</w:t>
      </w:r>
    </w:p>
    <w:p w:rsidR="00003E85" w:rsidRPr="0031389B" w:rsidRDefault="00003E85" w:rsidP="00003E85">
      <w:pPr>
        <w:widowControl w:val="0"/>
        <w:adjustRightInd w:val="0"/>
        <w:ind w:firstLine="360"/>
        <w:jc w:val="both"/>
      </w:pPr>
      <w:r w:rsidRPr="0031389B">
        <w:t>Обучение и воспитание дошкольников в учреждении осуществляется по следующему программно – методическому инструментарии:</w:t>
      </w:r>
    </w:p>
    <w:p w:rsidR="00003E85" w:rsidRPr="0031389B" w:rsidRDefault="00003E85" w:rsidP="00003E85">
      <w:pPr>
        <w:widowControl w:val="0"/>
        <w:adjustRightInd w:val="0"/>
        <w:ind w:firstLine="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551"/>
        <w:gridCol w:w="5067"/>
      </w:tblGrid>
      <w:tr w:rsidR="00003E85" w:rsidRPr="0031389B" w:rsidTr="00A26280">
        <w:tc>
          <w:tcPr>
            <w:tcW w:w="2235" w:type="dxa"/>
            <w:vAlign w:val="center"/>
          </w:tcPr>
          <w:p w:rsidR="00003E85" w:rsidRPr="0031389B" w:rsidRDefault="00003E85" w:rsidP="00A26280">
            <w:pPr>
              <w:jc w:val="center"/>
              <w:rPr>
                <w:b/>
              </w:rPr>
            </w:pPr>
            <w:r w:rsidRPr="0031389B">
              <w:rPr>
                <w:b/>
              </w:rPr>
              <w:t>Образовательная область</w:t>
            </w:r>
          </w:p>
        </w:tc>
        <w:tc>
          <w:tcPr>
            <w:tcW w:w="2551" w:type="dxa"/>
            <w:vAlign w:val="center"/>
          </w:tcPr>
          <w:p w:rsidR="00003E85" w:rsidRPr="0031389B" w:rsidRDefault="00003E85" w:rsidP="00A26280">
            <w:pPr>
              <w:jc w:val="center"/>
              <w:rPr>
                <w:b/>
              </w:rPr>
            </w:pPr>
            <w:r w:rsidRPr="0031389B">
              <w:rPr>
                <w:b/>
              </w:rPr>
              <w:t>Программы с указанием уровня</w:t>
            </w:r>
          </w:p>
        </w:tc>
        <w:tc>
          <w:tcPr>
            <w:tcW w:w="5067" w:type="dxa"/>
            <w:vAlign w:val="center"/>
          </w:tcPr>
          <w:p w:rsidR="00003E85" w:rsidRPr="0031389B" w:rsidRDefault="00003E85" w:rsidP="00A26280">
            <w:pPr>
              <w:jc w:val="center"/>
              <w:rPr>
                <w:b/>
              </w:rPr>
            </w:pPr>
            <w:r w:rsidRPr="0031389B">
              <w:rPr>
                <w:b/>
              </w:rPr>
              <w:t>Методическое обеспечение</w:t>
            </w:r>
          </w:p>
        </w:tc>
      </w:tr>
      <w:tr w:rsidR="00003E85" w:rsidRPr="0031389B" w:rsidTr="00A26280">
        <w:tc>
          <w:tcPr>
            <w:tcW w:w="2235" w:type="dxa"/>
          </w:tcPr>
          <w:p w:rsidR="00003E85" w:rsidRPr="0031389B" w:rsidRDefault="00003E85" w:rsidP="00A26280">
            <w:pPr>
              <w:widowControl w:val="0"/>
              <w:adjustRightInd w:val="0"/>
              <w:jc w:val="both"/>
            </w:pPr>
            <w:r w:rsidRPr="0031389B">
              <w:rPr>
                <w:b/>
              </w:rPr>
              <w:t>Социально-коммуникативное развитие</w:t>
            </w:r>
          </w:p>
        </w:tc>
        <w:tc>
          <w:tcPr>
            <w:tcW w:w="2551" w:type="dxa"/>
          </w:tcPr>
          <w:p w:rsidR="00003E85" w:rsidRPr="0031389B" w:rsidRDefault="00003E85" w:rsidP="00A26280">
            <w:r w:rsidRPr="0031389B">
              <w:t>Примерная общеобразовательная программа дошкольного образования  «От рождения до школы»  Н.Е. Вераксы, 2014</w:t>
            </w:r>
          </w:p>
          <w:p w:rsidR="00003E85" w:rsidRPr="0031389B" w:rsidRDefault="00003E85" w:rsidP="00A26280">
            <w:pPr>
              <w:widowControl w:val="0"/>
              <w:adjustRightInd w:val="0"/>
              <w:jc w:val="both"/>
            </w:pPr>
          </w:p>
        </w:tc>
        <w:tc>
          <w:tcPr>
            <w:tcW w:w="5067" w:type="dxa"/>
          </w:tcPr>
          <w:p w:rsidR="00003E85" w:rsidRPr="0031389B" w:rsidRDefault="00003E85" w:rsidP="00A26280">
            <w:pPr>
              <w:widowControl w:val="0"/>
              <w:adjustRightInd w:val="0"/>
              <w:jc w:val="both"/>
            </w:pPr>
            <w:r w:rsidRPr="0031389B">
              <w:t>Т.В. Ковригина, М.В. Косьяненко, О.В. Павлова «Комплексные занятия по программе «От рождения до школы» В. «Учитель», 2015.</w:t>
            </w:r>
          </w:p>
          <w:p w:rsidR="00003E85" w:rsidRPr="0031389B" w:rsidRDefault="00003E85" w:rsidP="00A26280">
            <w:pPr>
              <w:widowControl w:val="0"/>
              <w:adjustRightInd w:val="0"/>
              <w:jc w:val="both"/>
            </w:pPr>
          </w:p>
        </w:tc>
      </w:tr>
      <w:tr w:rsidR="00003E85" w:rsidRPr="0031389B" w:rsidTr="00A26280">
        <w:tc>
          <w:tcPr>
            <w:tcW w:w="2235" w:type="dxa"/>
          </w:tcPr>
          <w:p w:rsidR="00003E85" w:rsidRPr="0031389B" w:rsidRDefault="00003E85" w:rsidP="00A26280">
            <w:pPr>
              <w:widowControl w:val="0"/>
              <w:adjustRightInd w:val="0"/>
              <w:jc w:val="both"/>
            </w:pPr>
            <w:r w:rsidRPr="0031389B">
              <w:rPr>
                <w:b/>
              </w:rPr>
              <w:t>Речевое развитие</w:t>
            </w:r>
          </w:p>
        </w:tc>
        <w:tc>
          <w:tcPr>
            <w:tcW w:w="2551" w:type="dxa"/>
          </w:tcPr>
          <w:p w:rsidR="00003E85" w:rsidRPr="0031389B" w:rsidRDefault="00003E85" w:rsidP="00A26280">
            <w:r w:rsidRPr="0031389B">
              <w:t>Примерная общеобразовательная программа дошкольного образования  «От рождения до школы»  Н.Е. Вераксы, 2014</w:t>
            </w:r>
          </w:p>
          <w:p w:rsidR="00003E85" w:rsidRPr="0031389B" w:rsidRDefault="00003E85" w:rsidP="00A26280">
            <w:r w:rsidRPr="0031389B">
              <w:t xml:space="preserve">Программа обучения и развития детей 5-7 </w:t>
            </w:r>
            <w:r w:rsidRPr="0031389B">
              <w:lastRenderedPageBreak/>
              <w:t>дет «Предшкольная пора под редакцией Н.Ф. Виноградовой, М. Издательский центр «</w:t>
            </w:r>
            <w:proofErr w:type="spellStart"/>
            <w:r w:rsidRPr="0031389B">
              <w:t>Вентана</w:t>
            </w:r>
            <w:proofErr w:type="spellEnd"/>
            <w:r w:rsidRPr="0031389B">
              <w:t xml:space="preserve"> – Граф», 2008 </w:t>
            </w:r>
          </w:p>
        </w:tc>
        <w:tc>
          <w:tcPr>
            <w:tcW w:w="5067" w:type="dxa"/>
          </w:tcPr>
          <w:p w:rsidR="00003E85" w:rsidRPr="0031389B" w:rsidRDefault="00003E85" w:rsidP="00A26280">
            <w:pPr>
              <w:widowControl w:val="0"/>
              <w:adjustRightInd w:val="0"/>
              <w:jc w:val="both"/>
            </w:pPr>
            <w:r w:rsidRPr="0031389B">
              <w:lastRenderedPageBreak/>
              <w:t>Т.В. Ковригина, М.В. Косьяненко, О.В. Павлова «Комплексные занятия по программе «От рождения до школы» В. «Учитель», 2015.</w:t>
            </w:r>
          </w:p>
          <w:p w:rsidR="00003E85" w:rsidRPr="0031389B" w:rsidRDefault="00003E85" w:rsidP="00A26280">
            <w:pPr>
              <w:jc w:val="both"/>
            </w:pPr>
            <w:r w:rsidRPr="0031389B">
              <w:t>О.С. Ушакова (Игры, упражнения, конспекты занятий), М., Творческий центр «Сфера», 2014 год;</w:t>
            </w:r>
          </w:p>
          <w:p w:rsidR="00003E85" w:rsidRPr="0031389B" w:rsidRDefault="00003E85" w:rsidP="00A26280">
            <w:pPr>
              <w:jc w:val="both"/>
            </w:pPr>
            <w:r w:rsidRPr="0031389B">
              <w:t>Виноградова Н.Ф. «Придумай и расскажи», (пособие для старших дошкольников), М., Издательский центр «</w:t>
            </w:r>
            <w:proofErr w:type="spellStart"/>
            <w:r w:rsidRPr="0031389B">
              <w:t>Вентана-Граф</w:t>
            </w:r>
            <w:proofErr w:type="spellEnd"/>
            <w:r w:rsidRPr="0031389B">
              <w:t>» 2013 год;</w:t>
            </w:r>
          </w:p>
          <w:p w:rsidR="00003E85" w:rsidRPr="0031389B" w:rsidRDefault="00003E85" w:rsidP="00A26280">
            <w:pPr>
              <w:jc w:val="both"/>
            </w:pPr>
            <w:r w:rsidRPr="0031389B">
              <w:lastRenderedPageBreak/>
              <w:t>Виноградова Н.Ф. «Рассказы, загадки о природе» (пособие для педагогов), М., Издательский центр «</w:t>
            </w:r>
            <w:proofErr w:type="spellStart"/>
            <w:r w:rsidRPr="0031389B">
              <w:t>Вентана-Граф</w:t>
            </w:r>
            <w:proofErr w:type="spellEnd"/>
            <w:r w:rsidRPr="0031389B">
              <w:t xml:space="preserve">» 2013 </w:t>
            </w:r>
          </w:p>
          <w:p w:rsidR="00003E85" w:rsidRPr="0031389B" w:rsidRDefault="00003E85" w:rsidP="00A26280">
            <w:pPr>
              <w:widowControl w:val="0"/>
              <w:adjustRightInd w:val="0"/>
              <w:jc w:val="both"/>
            </w:pPr>
            <w:r w:rsidRPr="0031389B">
              <w:t>Ацканова Р.М. «Учебное пособие «</w:t>
            </w:r>
            <w:proofErr w:type="spellStart"/>
            <w:r w:rsidRPr="0031389B">
              <w:t>Анэбзэ</w:t>
            </w:r>
            <w:proofErr w:type="spellEnd"/>
            <w:r w:rsidRPr="0031389B">
              <w:t>» (вторая часть), Нальчик, «Эльбрус», 2004 год.</w:t>
            </w:r>
          </w:p>
        </w:tc>
      </w:tr>
      <w:tr w:rsidR="00003E85" w:rsidRPr="0031389B" w:rsidTr="00A26280">
        <w:tc>
          <w:tcPr>
            <w:tcW w:w="2235" w:type="dxa"/>
          </w:tcPr>
          <w:p w:rsidR="00003E85" w:rsidRPr="0031389B" w:rsidRDefault="00003E85" w:rsidP="00A26280">
            <w:pPr>
              <w:rPr>
                <w:b/>
              </w:rPr>
            </w:pPr>
            <w:r w:rsidRPr="0031389B">
              <w:rPr>
                <w:b/>
              </w:rPr>
              <w:lastRenderedPageBreak/>
              <w:t>Познавательное развитие</w:t>
            </w:r>
          </w:p>
          <w:p w:rsidR="00003E85" w:rsidRPr="0031389B" w:rsidRDefault="00003E85" w:rsidP="00A26280">
            <w:pPr>
              <w:widowControl w:val="0"/>
              <w:adjustRightInd w:val="0"/>
              <w:jc w:val="both"/>
            </w:pPr>
          </w:p>
        </w:tc>
        <w:tc>
          <w:tcPr>
            <w:tcW w:w="2551" w:type="dxa"/>
          </w:tcPr>
          <w:p w:rsidR="00003E85" w:rsidRPr="0031389B" w:rsidRDefault="00003E85" w:rsidP="00A26280">
            <w:r w:rsidRPr="0031389B">
              <w:t>Примерная общеобразовательная программа дошкольного образования  «От рождения до школы»  Н.Е. Вераксы, 2014;</w:t>
            </w:r>
          </w:p>
        </w:tc>
        <w:tc>
          <w:tcPr>
            <w:tcW w:w="5067" w:type="dxa"/>
          </w:tcPr>
          <w:p w:rsidR="00003E85" w:rsidRPr="0031389B" w:rsidRDefault="00003E85" w:rsidP="00A26280">
            <w:pPr>
              <w:widowControl w:val="0"/>
              <w:adjustRightInd w:val="0"/>
              <w:jc w:val="both"/>
            </w:pPr>
            <w:r w:rsidRPr="0031389B">
              <w:t>Т.В. Ковригина, М.В. Косьяненко, О.В. Павлова «Комплексные занятия по программе «От рождения до школы» В. «Учитель», 2015.</w:t>
            </w:r>
          </w:p>
        </w:tc>
      </w:tr>
      <w:tr w:rsidR="00003E85" w:rsidRPr="0031389B" w:rsidTr="00A26280">
        <w:tc>
          <w:tcPr>
            <w:tcW w:w="2235" w:type="dxa"/>
          </w:tcPr>
          <w:p w:rsidR="00003E85" w:rsidRPr="0031389B" w:rsidRDefault="00003E85" w:rsidP="00A26280">
            <w:pPr>
              <w:rPr>
                <w:b/>
              </w:rPr>
            </w:pPr>
            <w:r w:rsidRPr="0031389B">
              <w:rPr>
                <w:b/>
              </w:rPr>
              <w:t>Художественно-эстетическое развитие</w:t>
            </w:r>
          </w:p>
          <w:p w:rsidR="00003E85" w:rsidRPr="0031389B" w:rsidRDefault="00003E85" w:rsidP="00A26280">
            <w:pPr>
              <w:rPr>
                <w:b/>
              </w:rPr>
            </w:pPr>
          </w:p>
        </w:tc>
        <w:tc>
          <w:tcPr>
            <w:tcW w:w="2551" w:type="dxa"/>
          </w:tcPr>
          <w:p w:rsidR="00003E85" w:rsidRPr="0031389B" w:rsidRDefault="00003E85" w:rsidP="00A26280">
            <w:r w:rsidRPr="0031389B">
              <w:t>Примерная общеобразовательная программа дошкольного образования  «От рождения до школы»  Н.Е. Вераксы, 2014</w:t>
            </w:r>
          </w:p>
          <w:p w:rsidR="00003E85" w:rsidRPr="0031389B" w:rsidRDefault="00003E85" w:rsidP="00A26280">
            <w:pPr>
              <w:jc w:val="both"/>
            </w:pPr>
            <w:r w:rsidRPr="0031389B">
              <w:t>Программа обучения и развития детей 5-7 дет «Предшкольная пора под редакцией Н.Ф. Виноградовой, М. Издательский центр «</w:t>
            </w:r>
            <w:proofErr w:type="spellStart"/>
            <w:r w:rsidRPr="0031389B">
              <w:t>Вентана</w:t>
            </w:r>
            <w:proofErr w:type="spellEnd"/>
            <w:r w:rsidRPr="0031389B">
              <w:t xml:space="preserve"> – Граф», 2008 </w:t>
            </w:r>
          </w:p>
          <w:p w:rsidR="00003E85" w:rsidRPr="0031389B" w:rsidRDefault="00003E85" w:rsidP="00A26280"/>
          <w:p w:rsidR="00003E85" w:rsidRPr="0031389B" w:rsidRDefault="00003E85" w:rsidP="00A26280"/>
        </w:tc>
        <w:tc>
          <w:tcPr>
            <w:tcW w:w="5067" w:type="dxa"/>
          </w:tcPr>
          <w:p w:rsidR="00003E85" w:rsidRPr="0031389B" w:rsidRDefault="00003E85" w:rsidP="00A26280">
            <w:r w:rsidRPr="0031389B">
              <w:t>Т.В. Ковригина, М.В. Косьяненко, О.В. Павлова «Комплексные занятия по программе «От рождения до школы» В. «Учитель», 2015.</w:t>
            </w:r>
          </w:p>
          <w:p w:rsidR="00003E85" w:rsidRPr="0031389B" w:rsidRDefault="00003E85" w:rsidP="00A26280">
            <w:proofErr w:type="spellStart"/>
            <w:r w:rsidRPr="0031389B">
              <w:t>Швайко</w:t>
            </w:r>
            <w:proofErr w:type="spellEnd"/>
            <w:r w:rsidRPr="0031389B">
              <w:t xml:space="preserve"> Г.С. «Занятия по </w:t>
            </w:r>
            <w:proofErr w:type="gramStart"/>
            <w:r w:rsidRPr="0031389B">
              <w:t>изобразительной</w:t>
            </w:r>
            <w:proofErr w:type="gramEnd"/>
            <w:r w:rsidRPr="0031389B">
              <w:t xml:space="preserve"> деятельности в детском саду» (пособие для воспитателей ДОУ), М., «</w:t>
            </w:r>
            <w:proofErr w:type="spellStart"/>
            <w:r w:rsidRPr="0031389B">
              <w:t>Владос</w:t>
            </w:r>
            <w:proofErr w:type="spellEnd"/>
            <w:r w:rsidRPr="0031389B">
              <w:t>», 2013;</w:t>
            </w:r>
          </w:p>
          <w:p w:rsidR="00003E85" w:rsidRPr="0031389B" w:rsidRDefault="00003E85" w:rsidP="00A26280">
            <w:pPr>
              <w:jc w:val="both"/>
            </w:pPr>
            <w:proofErr w:type="spellStart"/>
            <w:r w:rsidRPr="0031389B">
              <w:t>Салмина</w:t>
            </w:r>
            <w:proofErr w:type="spellEnd"/>
            <w:r w:rsidRPr="0031389B">
              <w:t xml:space="preserve"> Н.Г., Глебова А.О.- комплект рабочих тетрадей:</w:t>
            </w:r>
          </w:p>
          <w:p w:rsidR="00003E85" w:rsidRPr="0031389B" w:rsidRDefault="00003E85" w:rsidP="00A26280">
            <w:pPr>
              <w:jc w:val="both"/>
            </w:pPr>
            <w:r w:rsidRPr="0031389B">
              <w:t>- «Учимся рисовать»;</w:t>
            </w:r>
          </w:p>
          <w:p w:rsidR="00003E85" w:rsidRPr="0031389B" w:rsidRDefault="00003E85" w:rsidP="00A26280">
            <w:pPr>
              <w:jc w:val="both"/>
            </w:pPr>
            <w:r w:rsidRPr="0031389B">
              <w:t>- «Клетки, точки и штрихи»;</w:t>
            </w:r>
          </w:p>
          <w:p w:rsidR="00003E85" w:rsidRPr="0031389B" w:rsidRDefault="00003E85" w:rsidP="00A26280">
            <w:pPr>
              <w:jc w:val="both"/>
            </w:pPr>
            <w:r w:rsidRPr="0031389B">
              <w:t>- «Рисование, аппликация и лепка»;</w:t>
            </w:r>
          </w:p>
          <w:p w:rsidR="00003E85" w:rsidRPr="0031389B" w:rsidRDefault="00003E85" w:rsidP="00A26280">
            <w:pPr>
              <w:jc w:val="both"/>
            </w:pPr>
            <w:r w:rsidRPr="0031389B">
              <w:t>- «Анализ форм и создание образов»;</w:t>
            </w:r>
          </w:p>
          <w:p w:rsidR="00003E85" w:rsidRPr="0031389B" w:rsidRDefault="00003E85" w:rsidP="00A26280">
            <w:pPr>
              <w:jc w:val="both"/>
            </w:pPr>
            <w:r w:rsidRPr="0031389B">
              <w:t>- «График, живопись и народные промыслы».</w:t>
            </w:r>
          </w:p>
          <w:p w:rsidR="00003E85" w:rsidRPr="0031389B" w:rsidRDefault="00003E85" w:rsidP="00A26280">
            <w:pPr>
              <w:jc w:val="both"/>
            </w:pPr>
            <w:proofErr w:type="spellStart"/>
            <w:r w:rsidRPr="0031389B">
              <w:t>Штепа</w:t>
            </w:r>
            <w:proofErr w:type="spellEnd"/>
            <w:r w:rsidRPr="0031389B">
              <w:t xml:space="preserve"> Т.Ф. «Путешествие в мир изобразительного искусства родного края», Нальчик, 2006;</w:t>
            </w:r>
          </w:p>
          <w:p w:rsidR="00003E85" w:rsidRPr="0031389B" w:rsidRDefault="00003E85" w:rsidP="00A26280">
            <w:r w:rsidRPr="0031389B">
              <w:t xml:space="preserve">Лазарев М.Л. «Здравствуй» развивающее учебное пособие-книга. Издательство «Мнемозина», 2014; </w:t>
            </w:r>
          </w:p>
        </w:tc>
      </w:tr>
      <w:tr w:rsidR="00003E85" w:rsidRPr="0031389B" w:rsidTr="00A26280">
        <w:tc>
          <w:tcPr>
            <w:tcW w:w="2235" w:type="dxa"/>
          </w:tcPr>
          <w:p w:rsidR="00003E85" w:rsidRPr="0031389B" w:rsidRDefault="00003E85" w:rsidP="00A26280">
            <w:pPr>
              <w:rPr>
                <w:b/>
              </w:rPr>
            </w:pPr>
            <w:r w:rsidRPr="0031389B">
              <w:rPr>
                <w:b/>
              </w:rPr>
              <w:t>Физическое развитие</w:t>
            </w:r>
          </w:p>
        </w:tc>
        <w:tc>
          <w:tcPr>
            <w:tcW w:w="2551" w:type="dxa"/>
          </w:tcPr>
          <w:p w:rsidR="00003E85" w:rsidRPr="0031389B" w:rsidRDefault="00003E85" w:rsidP="00A26280">
            <w:r w:rsidRPr="0031389B">
              <w:t>Примерная общеобразовательная программа дошкольного образования  «От рождения до школы»  Н.Е. Вераксы, 2014</w:t>
            </w:r>
          </w:p>
          <w:p w:rsidR="00003E85" w:rsidRPr="0031389B" w:rsidRDefault="00003E85" w:rsidP="00A26280">
            <w:r w:rsidRPr="0031389B">
              <w:t>Оздоровительно-развивающая программа «Здравствуй» М.Л. Лазарев, М., Издательство «Мнемозина», 2004 г.</w:t>
            </w:r>
          </w:p>
        </w:tc>
        <w:tc>
          <w:tcPr>
            <w:tcW w:w="5067" w:type="dxa"/>
          </w:tcPr>
          <w:p w:rsidR="00003E85" w:rsidRPr="0031389B" w:rsidRDefault="00003E85" w:rsidP="00A26280">
            <w:r w:rsidRPr="0031389B">
              <w:t>Т.В. Ковригина, М.В. Косьяненко, О.В. Павлова «Комплексные занятия по программе «От рождения до школы» В. «Учитель», 2015.</w:t>
            </w:r>
          </w:p>
          <w:p w:rsidR="00003E85" w:rsidRPr="0031389B" w:rsidRDefault="00003E85" w:rsidP="00A26280">
            <w:proofErr w:type="spellStart"/>
            <w:r w:rsidRPr="0031389B">
              <w:t>Пензулаева</w:t>
            </w:r>
            <w:proofErr w:type="spellEnd"/>
            <w:r w:rsidRPr="0031389B">
              <w:t xml:space="preserve"> Л.И. «Физкультурные занятия с детьми 4-5 лет» М., «Просвещение» 2014;</w:t>
            </w:r>
          </w:p>
          <w:p w:rsidR="00003E85" w:rsidRPr="0031389B" w:rsidRDefault="00003E85" w:rsidP="00A26280">
            <w:proofErr w:type="spellStart"/>
            <w:r w:rsidRPr="0031389B">
              <w:t>Пензулаева</w:t>
            </w:r>
            <w:proofErr w:type="spellEnd"/>
            <w:r w:rsidRPr="0031389B">
              <w:t xml:space="preserve"> Л.И. «Физкультурные занятия с детьми 5-7 лет» М., «Просвещение» 2014;</w:t>
            </w:r>
          </w:p>
          <w:p w:rsidR="00003E85" w:rsidRPr="0031389B" w:rsidRDefault="00003E85" w:rsidP="00A26280">
            <w:proofErr w:type="spellStart"/>
            <w:r w:rsidRPr="0031389B">
              <w:t>Пензулаева</w:t>
            </w:r>
            <w:proofErr w:type="spellEnd"/>
            <w:r w:rsidRPr="0031389B">
              <w:t xml:space="preserve"> Л.И. «Физкультурные занятия с детьми 3-4 лет» М., «Просвещение» 2014;</w:t>
            </w:r>
          </w:p>
          <w:p w:rsidR="00003E85" w:rsidRPr="0031389B" w:rsidRDefault="00003E85" w:rsidP="00A26280">
            <w:pPr>
              <w:jc w:val="both"/>
            </w:pPr>
          </w:p>
        </w:tc>
      </w:tr>
      <w:tr w:rsidR="00003E85" w:rsidRPr="0031389B" w:rsidTr="00A26280">
        <w:tc>
          <w:tcPr>
            <w:tcW w:w="2235" w:type="dxa"/>
          </w:tcPr>
          <w:p w:rsidR="00003E85" w:rsidRPr="0031389B" w:rsidRDefault="00003E85" w:rsidP="00A26280">
            <w:pPr>
              <w:rPr>
                <w:b/>
              </w:rPr>
            </w:pPr>
            <w:r w:rsidRPr="0031389B">
              <w:rPr>
                <w:b/>
              </w:rPr>
              <w:t>Национально-региональный компонент</w:t>
            </w:r>
          </w:p>
          <w:p w:rsidR="00003E85" w:rsidRPr="0031389B" w:rsidRDefault="00003E85" w:rsidP="00A26280">
            <w:pPr>
              <w:rPr>
                <w:b/>
              </w:rPr>
            </w:pPr>
          </w:p>
        </w:tc>
        <w:tc>
          <w:tcPr>
            <w:tcW w:w="2551" w:type="dxa"/>
          </w:tcPr>
          <w:p w:rsidR="00003E85" w:rsidRPr="0031389B" w:rsidRDefault="00003E85" w:rsidP="00A26280">
            <w:r w:rsidRPr="0031389B">
              <w:t>Учебное пособие и программа «</w:t>
            </w:r>
            <w:proofErr w:type="spellStart"/>
            <w:r w:rsidRPr="0031389B">
              <w:t>Анэбзэ</w:t>
            </w:r>
            <w:proofErr w:type="spellEnd"/>
            <w:r w:rsidRPr="0031389B">
              <w:t xml:space="preserve">», Ацканова Р.М., Нальчик, «Эльбрус», </w:t>
            </w:r>
            <w:smartTag w:uri="urn:schemas-microsoft-com:office:smarttags" w:element="metricconverter">
              <w:smartTagPr>
                <w:attr w:name="ProductID" w:val="2003 г"/>
              </w:smartTagPr>
              <w:r w:rsidRPr="0031389B">
                <w:t>2003 г</w:t>
              </w:r>
            </w:smartTag>
          </w:p>
        </w:tc>
        <w:tc>
          <w:tcPr>
            <w:tcW w:w="5067" w:type="dxa"/>
          </w:tcPr>
          <w:p w:rsidR="00003E85" w:rsidRPr="0031389B" w:rsidRDefault="00003E85" w:rsidP="00A26280">
            <w:pPr>
              <w:jc w:val="both"/>
            </w:pPr>
            <w:r w:rsidRPr="0031389B">
              <w:t>Ацканова Р.М. «Учебное пособие «</w:t>
            </w:r>
            <w:proofErr w:type="spellStart"/>
            <w:r w:rsidRPr="0031389B">
              <w:t>Анэбзэ</w:t>
            </w:r>
            <w:proofErr w:type="spellEnd"/>
            <w:r w:rsidRPr="0031389B">
              <w:t>» (вторая часть), Нальчик, «Эльбрус», 2004 год.</w:t>
            </w:r>
          </w:p>
          <w:p w:rsidR="00003E85" w:rsidRPr="0031389B" w:rsidRDefault="00003E85" w:rsidP="00A26280">
            <w:r w:rsidRPr="0031389B">
              <w:t>Шадова Р.П. «Национально-региональный компонент в дошкольном образовании»</w:t>
            </w:r>
          </w:p>
        </w:tc>
      </w:tr>
    </w:tbl>
    <w:p w:rsidR="00003E85" w:rsidRPr="0031389B" w:rsidRDefault="00003E85" w:rsidP="00003E85">
      <w:pPr>
        <w:widowControl w:val="0"/>
        <w:adjustRightInd w:val="0"/>
        <w:ind w:firstLine="360"/>
        <w:jc w:val="both"/>
      </w:pPr>
    </w:p>
    <w:p w:rsidR="00003E85" w:rsidRPr="0031389B" w:rsidRDefault="00003E85" w:rsidP="00003E85">
      <w:pPr>
        <w:ind w:left="708"/>
        <w:jc w:val="both"/>
        <w:rPr>
          <w:b/>
        </w:rPr>
      </w:pPr>
    </w:p>
    <w:p w:rsidR="00003E85" w:rsidRPr="0031389B" w:rsidRDefault="00003E85" w:rsidP="00003E85">
      <w:pPr>
        <w:ind w:left="708"/>
        <w:jc w:val="both"/>
        <w:rPr>
          <w:b/>
        </w:rPr>
      </w:pPr>
    </w:p>
    <w:p w:rsidR="00003E85" w:rsidRPr="0031389B" w:rsidRDefault="00003E85" w:rsidP="00003E85">
      <w:pPr>
        <w:ind w:left="708"/>
        <w:jc w:val="both"/>
        <w:rPr>
          <w:b/>
        </w:rPr>
      </w:pPr>
      <w:r w:rsidRPr="0031389B">
        <w:rPr>
          <w:b/>
        </w:rPr>
        <w:t>3.7. Организация и сроки  реализации   программы</w:t>
      </w:r>
    </w:p>
    <w:p w:rsidR="00003E85" w:rsidRPr="0031389B" w:rsidRDefault="00003E85" w:rsidP="00003E85">
      <w:pPr>
        <w:ind w:firstLine="709"/>
        <w:jc w:val="both"/>
        <w:rPr>
          <w:b/>
        </w:rPr>
      </w:pPr>
    </w:p>
    <w:p w:rsidR="00003E85" w:rsidRPr="0031389B" w:rsidRDefault="00003E85" w:rsidP="00003E85">
      <w:pPr>
        <w:ind w:firstLine="709"/>
        <w:jc w:val="both"/>
      </w:pPr>
      <w:r w:rsidRPr="0031389B">
        <w:t xml:space="preserve">Срок действия </w:t>
      </w:r>
      <w:r w:rsidR="00C441CD" w:rsidRPr="0031389B">
        <w:t xml:space="preserve"> программы 5 лет</w:t>
      </w:r>
      <w:r w:rsidRPr="0031389B">
        <w:t xml:space="preserve">. </w:t>
      </w:r>
    </w:p>
    <w:p w:rsidR="00342860" w:rsidRPr="00386B9A" w:rsidRDefault="00003E85" w:rsidP="0031389B">
      <w:pPr>
        <w:jc w:val="both"/>
      </w:pPr>
      <w:r w:rsidRPr="0031389B">
        <w:t>Программа воспитания рассматривается на заседаниях методических объединений педагогов, принимается на заседании педагогического совета учреждения, утверждается и вводится в действие п</w:t>
      </w:r>
      <w:r w:rsidRPr="00FF01D9">
        <w:t>риказом директ</w:t>
      </w:r>
      <w:r w:rsidR="000D1458">
        <w:t>ора образовательного учреждения.</w:t>
      </w:r>
      <w:r w:rsidR="0031389B" w:rsidRPr="00386B9A">
        <w:t xml:space="preserve"> </w:t>
      </w:r>
    </w:p>
    <w:sectPr w:rsidR="00342860" w:rsidRPr="00386B9A" w:rsidSect="0041667D">
      <w:footerReference w:type="default" r:id="rId24"/>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952" w:rsidRDefault="00002952" w:rsidP="006315D1">
      <w:r>
        <w:separator/>
      </w:r>
    </w:p>
  </w:endnote>
  <w:endnote w:type="continuationSeparator" w:id="0">
    <w:p w:rsidR="00002952" w:rsidRDefault="00002952" w:rsidP="006315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panose1 w:val="00000000000000000000"/>
    <w:charset w:val="CC"/>
    <w:family w:val="auto"/>
    <w:notTrueType/>
    <w:pitch w:val="default"/>
    <w:sig w:usb0="00000201"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B8" w:rsidRDefault="006F0FB8">
    <w:pPr>
      <w:pStyle w:val="aa"/>
      <w:jc w:val="center"/>
    </w:pPr>
  </w:p>
  <w:p w:rsidR="006F0FB8" w:rsidRDefault="006F0FB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FB8" w:rsidRDefault="006F0FB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3225"/>
      <w:docPartObj>
        <w:docPartGallery w:val="Page Numbers (Bottom of Page)"/>
        <w:docPartUnique/>
      </w:docPartObj>
    </w:sdtPr>
    <w:sdtContent>
      <w:p w:rsidR="006F0FB8" w:rsidRDefault="00DC598E">
        <w:pPr>
          <w:pStyle w:val="aa"/>
          <w:jc w:val="center"/>
        </w:pPr>
        <w:fldSimple w:instr=" PAGE   \* MERGEFORMAT ">
          <w:r w:rsidR="00F77089">
            <w:rPr>
              <w:noProof/>
            </w:rPr>
            <w:t>55</w:t>
          </w:r>
        </w:fldSimple>
      </w:p>
    </w:sdtContent>
  </w:sdt>
  <w:p w:rsidR="006F0FB8" w:rsidRDefault="006F0FB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952" w:rsidRDefault="00002952" w:rsidP="006315D1">
      <w:r>
        <w:separator/>
      </w:r>
    </w:p>
  </w:footnote>
  <w:footnote w:type="continuationSeparator" w:id="0">
    <w:p w:rsidR="00002952" w:rsidRDefault="00002952" w:rsidP="006315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EE318E"/>
    <w:lvl w:ilvl="0">
      <w:numFmt w:val="bullet"/>
      <w:lvlText w:val="*"/>
      <w:lvlJc w:val="left"/>
    </w:lvl>
  </w:abstractNum>
  <w:abstractNum w:abstractNumId="1">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6"/>
    <w:multiLevelType w:val="singleLevel"/>
    <w:tmpl w:val="00000016"/>
    <w:name w:val="WW8Num30"/>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4">
    <w:nsid w:val="0000001B"/>
    <w:multiLevelType w:val="singleLevel"/>
    <w:tmpl w:val="0000001B"/>
    <w:name w:val="WW8Num35"/>
    <w:lvl w:ilvl="0">
      <w:start w:val="1"/>
      <w:numFmt w:val="decimal"/>
      <w:lvlText w:val="%1)"/>
      <w:lvlJc w:val="left"/>
      <w:pPr>
        <w:tabs>
          <w:tab w:val="num" w:pos="0"/>
        </w:tabs>
        <w:ind w:left="1429" w:hanging="360"/>
      </w:pPr>
    </w:lvl>
  </w:abstractNum>
  <w:abstractNum w:abstractNumId="5">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6">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7">
    <w:nsid w:val="05084332"/>
    <w:multiLevelType w:val="hybridMultilevel"/>
    <w:tmpl w:val="160E99E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05A67455"/>
    <w:multiLevelType w:val="multilevel"/>
    <w:tmpl w:val="533A3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20717B"/>
    <w:multiLevelType w:val="multilevel"/>
    <w:tmpl w:val="CD408906"/>
    <w:lvl w:ilvl="0">
      <w:start w:val="1"/>
      <w:numFmt w:val="decimal"/>
      <w:lvlText w:val="%1."/>
      <w:lvlJc w:val="left"/>
      <w:pPr>
        <w:ind w:left="423" w:hanging="281"/>
      </w:pPr>
      <w:rPr>
        <w:rFonts w:hint="default"/>
        <w:b/>
        <w:bCs/>
        <w:w w:val="100"/>
        <w:lang w:val="ru-RU" w:eastAsia="en-US" w:bidi="ar-SA"/>
      </w:rPr>
    </w:lvl>
    <w:lvl w:ilvl="1">
      <w:start w:val="1"/>
      <w:numFmt w:val="decimal"/>
      <w:lvlText w:val="%1.%2."/>
      <w:lvlJc w:val="left"/>
      <w:pPr>
        <w:ind w:left="563"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0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43" w:hanging="348"/>
      </w:pPr>
      <w:rPr>
        <w:rFonts w:ascii="Symbol" w:eastAsia="Symbol" w:hAnsi="Symbol" w:cs="Symbol" w:hint="default"/>
        <w:w w:val="100"/>
        <w:sz w:val="24"/>
        <w:szCs w:val="24"/>
        <w:lang w:val="ru-RU" w:eastAsia="en-US" w:bidi="ar-SA"/>
      </w:rPr>
    </w:lvl>
    <w:lvl w:ilvl="4">
      <w:numFmt w:val="bullet"/>
      <w:lvlText w:val="•"/>
      <w:lvlJc w:val="left"/>
      <w:pPr>
        <w:ind w:left="810" w:hanging="348"/>
      </w:pPr>
      <w:rPr>
        <w:rFonts w:hint="default"/>
        <w:lang w:val="ru-RU" w:eastAsia="en-US" w:bidi="ar-SA"/>
      </w:rPr>
    </w:lvl>
    <w:lvl w:ilvl="5">
      <w:numFmt w:val="bullet"/>
      <w:lvlText w:val="•"/>
      <w:lvlJc w:val="left"/>
      <w:pPr>
        <w:ind w:left="2343" w:hanging="348"/>
      </w:pPr>
      <w:rPr>
        <w:rFonts w:hint="default"/>
        <w:lang w:val="ru-RU" w:eastAsia="en-US" w:bidi="ar-SA"/>
      </w:rPr>
    </w:lvl>
    <w:lvl w:ilvl="6">
      <w:numFmt w:val="bullet"/>
      <w:lvlText w:val="•"/>
      <w:lvlJc w:val="left"/>
      <w:pPr>
        <w:ind w:left="3876" w:hanging="348"/>
      </w:pPr>
      <w:rPr>
        <w:rFonts w:hint="default"/>
        <w:lang w:val="ru-RU" w:eastAsia="en-US" w:bidi="ar-SA"/>
      </w:rPr>
    </w:lvl>
    <w:lvl w:ilvl="7">
      <w:numFmt w:val="bullet"/>
      <w:lvlText w:val="•"/>
      <w:lvlJc w:val="left"/>
      <w:pPr>
        <w:ind w:left="5409" w:hanging="348"/>
      </w:pPr>
      <w:rPr>
        <w:rFonts w:hint="default"/>
        <w:lang w:val="ru-RU" w:eastAsia="en-US" w:bidi="ar-SA"/>
      </w:rPr>
    </w:lvl>
    <w:lvl w:ilvl="8">
      <w:numFmt w:val="bullet"/>
      <w:lvlText w:val="•"/>
      <w:lvlJc w:val="left"/>
      <w:pPr>
        <w:ind w:left="6942" w:hanging="348"/>
      </w:pPr>
      <w:rPr>
        <w:rFonts w:hint="default"/>
        <w:lang w:val="ru-RU" w:eastAsia="en-US" w:bidi="ar-SA"/>
      </w:rPr>
    </w:lvl>
  </w:abstractNum>
  <w:abstractNum w:abstractNumId="10">
    <w:nsid w:val="0D494F44"/>
    <w:multiLevelType w:val="hybridMultilevel"/>
    <w:tmpl w:val="67B8864A"/>
    <w:lvl w:ilvl="0" w:tplc="2954FAD8">
      <w:numFmt w:val="bullet"/>
      <w:lvlText w:val="–"/>
      <w:lvlJc w:val="left"/>
      <w:pPr>
        <w:ind w:left="107" w:hanging="152"/>
      </w:pPr>
      <w:rPr>
        <w:rFonts w:ascii="Times New Roman" w:eastAsia="Times New Roman" w:hAnsi="Times New Roman" w:cs="Times New Roman" w:hint="default"/>
        <w:w w:val="99"/>
        <w:sz w:val="20"/>
        <w:szCs w:val="20"/>
        <w:lang w:val="ru-RU" w:eastAsia="en-US" w:bidi="ar-SA"/>
      </w:rPr>
    </w:lvl>
    <w:lvl w:ilvl="1" w:tplc="F55A3BB8">
      <w:numFmt w:val="bullet"/>
      <w:lvlText w:val="•"/>
      <w:lvlJc w:val="left"/>
      <w:pPr>
        <w:ind w:left="816" w:hanging="152"/>
      </w:pPr>
      <w:rPr>
        <w:rFonts w:hint="default"/>
        <w:lang w:val="ru-RU" w:eastAsia="en-US" w:bidi="ar-SA"/>
      </w:rPr>
    </w:lvl>
    <w:lvl w:ilvl="2" w:tplc="5F769696">
      <w:numFmt w:val="bullet"/>
      <w:lvlText w:val="•"/>
      <w:lvlJc w:val="left"/>
      <w:pPr>
        <w:ind w:left="1533" w:hanging="152"/>
      </w:pPr>
      <w:rPr>
        <w:rFonts w:hint="default"/>
        <w:lang w:val="ru-RU" w:eastAsia="en-US" w:bidi="ar-SA"/>
      </w:rPr>
    </w:lvl>
    <w:lvl w:ilvl="3" w:tplc="6694CF06">
      <w:numFmt w:val="bullet"/>
      <w:lvlText w:val="•"/>
      <w:lvlJc w:val="left"/>
      <w:pPr>
        <w:ind w:left="2249" w:hanging="152"/>
      </w:pPr>
      <w:rPr>
        <w:rFonts w:hint="default"/>
        <w:lang w:val="ru-RU" w:eastAsia="en-US" w:bidi="ar-SA"/>
      </w:rPr>
    </w:lvl>
    <w:lvl w:ilvl="4" w:tplc="9EAA4A54">
      <w:numFmt w:val="bullet"/>
      <w:lvlText w:val="•"/>
      <w:lvlJc w:val="left"/>
      <w:pPr>
        <w:ind w:left="2966" w:hanging="152"/>
      </w:pPr>
      <w:rPr>
        <w:rFonts w:hint="default"/>
        <w:lang w:val="ru-RU" w:eastAsia="en-US" w:bidi="ar-SA"/>
      </w:rPr>
    </w:lvl>
    <w:lvl w:ilvl="5" w:tplc="C902034E">
      <w:numFmt w:val="bullet"/>
      <w:lvlText w:val="•"/>
      <w:lvlJc w:val="left"/>
      <w:pPr>
        <w:ind w:left="3683" w:hanging="152"/>
      </w:pPr>
      <w:rPr>
        <w:rFonts w:hint="default"/>
        <w:lang w:val="ru-RU" w:eastAsia="en-US" w:bidi="ar-SA"/>
      </w:rPr>
    </w:lvl>
    <w:lvl w:ilvl="6" w:tplc="443E7128">
      <w:numFmt w:val="bullet"/>
      <w:lvlText w:val="•"/>
      <w:lvlJc w:val="left"/>
      <w:pPr>
        <w:ind w:left="4399" w:hanging="152"/>
      </w:pPr>
      <w:rPr>
        <w:rFonts w:hint="default"/>
        <w:lang w:val="ru-RU" w:eastAsia="en-US" w:bidi="ar-SA"/>
      </w:rPr>
    </w:lvl>
    <w:lvl w:ilvl="7" w:tplc="7F6E2BD2">
      <w:numFmt w:val="bullet"/>
      <w:lvlText w:val="•"/>
      <w:lvlJc w:val="left"/>
      <w:pPr>
        <w:ind w:left="5116" w:hanging="152"/>
      </w:pPr>
      <w:rPr>
        <w:rFonts w:hint="default"/>
        <w:lang w:val="ru-RU" w:eastAsia="en-US" w:bidi="ar-SA"/>
      </w:rPr>
    </w:lvl>
    <w:lvl w:ilvl="8" w:tplc="684EF7A6">
      <w:numFmt w:val="bullet"/>
      <w:lvlText w:val="•"/>
      <w:lvlJc w:val="left"/>
      <w:pPr>
        <w:ind w:left="5832" w:hanging="152"/>
      </w:pPr>
      <w:rPr>
        <w:rFonts w:hint="default"/>
        <w:lang w:val="ru-RU" w:eastAsia="en-US" w:bidi="ar-SA"/>
      </w:rPr>
    </w:lvl>
  </w:abstractNum>
  <w:abstractNum w:abstractNumId="11">
    <w:nsid w:val="13F66D84"/>
    <w:multiLevelType w:val="singleLevel"/>
    <w:tmpl w:val="678011C8"/>
    <w:lvl w:ilvl="0">
      <w:start w:val="1"/>
      <w:numFmt w:val="decimal"/>
      <w:lvlText w:val="%1."/>
      <w:legacy w:legacy="1" w:legacySpace="0" w:legacyIndent="269"/>
      <w:lvlJc w:val="left"/>
      <w:rPr>
        <w:rFonts w:ascii="Times New Roman" w:hAnsi="Times New Roman" w:cs="Times New Roman" w:hint="default"/>
      </w:rPr>
    </w:lvl>
  </w:abstractNum>
  <w:abstractNum w:abstractNumId="12">
    <w:nsid w:val="1AF14281"/>
    <w:multiLevelType w:val="singleLevel"/>
    <w:tmpl w:val="014E54A8"/>
    <w:lvl w:ilvl="0">
      <w:start w:val="1"/>
      <w:numFmt w:val="decimal"/>
      <w:lvlText w:val="%1."/>
      <w:legacy w:legacy="1" w:legacySpace="0" w:legacyIndent="274"/>
      <w:lvlJc w:val="left"/>
      <w:rPr>
        <w:rFonts w:ascii="Times New Roman" w:hAnsi="Times New Roman" w:cs="Times New Roman" w:hint="default"/>
      </w:rPr>
    </w:lvl>
  </w:abstractNum>
  <w:abstractNum w:abstractNumId="13">
    <w:nsid w:val="22CC12C8"/>
    <w:multiLevelType w:val="hybridMultilevel"/>
    <w:tmpl w:val="92CC4060"/>
    <w:lvl w:ilvl="0" w:tplc="0914ABE8">
      <w:numFmt w:val="bullet"/>
      <w:lvlText w:val="-"/>
      <w:lvlJc w:val="left"/>
      <w:pPr>
        <w:ind w:left="393" w:hanging="382"/>
      </w:pPr>
      <w:rPr>
        <w:rFonts w:hint="default"/>
        <w:w w:val="99"/>
        <w:lang w:val="ru-RU" w:eastAsia="en-US" w:bidi="ar-SA"/>
      </w:rPr>
    </w:lvl>
    <w:lvl w:ilvl="1" w:tplc="69905AA6">
      <w:numFmt w:val="bullet"/>
      <w:lvlText w:val=""/>
      <w:lvlJc w:val="left"/>
      <w:pPr>
        <w:ind w:left="1113" w:hanging="348"/>
      </w:pPr>
      <w:rPr>
        <w:rFonts w:ascii="Symbol" w:eastAsia="Symbol" w:hAnsi="Symbol" w:cs="Symbol" w:hint="default"/>
        <w:w w:val="100"/>
        <w:sz w:val="24"/>
        <w:szCs w:val="24"/>
        <w:lang w:val="ru-RU" w:eastAsia="en-US" w:bidi="ar-SA"/>
      </w:rPr>
    </w:lvl>
    <w:lvl w:ilvl="2" w:tplc="F36886A0">
      <w:numFmt w:val="bullet"/>
      <w:lvlText w:val="•"/>
      <w:lvlJc w:val="left"/>
      <w:pPr>
        <w:ind w:left="2135" w:hanging="348"/>
      </w:pPr>
      <w:rPr>
        <w:rFonts w:hint="default"/>
        <w:lang w:val="ru-RU" w:eastAsia="en-US" w:bidi="ar-SA"/>
      </w:rPr>
    </w:lvl>
    <w:lvl w:ilvl="3" w:tplc="34FC10C0">
      <w:numFmt w:val="bullet"/>
      <w:lvlText w:val="•"/>
      <w:lvlJc w:val="left"/>
      <w:pPr>
        <w:ind w:left="3150" w:hanging="348"/>
      </w:pPr>
      <w:rPr>
        <w:rFonts w:hint="default"/>
        <w:lang w:val="ru-RU" w:eastAsia="en-US" w:bidi="ar-SA"/>
      </w:rPr>
    </w:lvl>
    <w:lvl w:ilvl="4" w:tplc="0818E878">
      <w:numFmt w:val="bullet"/>
      <w:lvlText w:val="•"/>
      <w:lvlJc w:val="left"/>
      <w:pPr>
        <w:ind w:left="4166" w:hanging="348"/>
      </w:pPr>
      <w:rPr>
        <w:rFonts w:hint="default"/>
        <w:lang w:val="ru-RU" w:eastAsia="en-US" w:bidi="ar-SA"/>
      </w:rPr>
    </w:lvl>
    <w:lvl w:ilvl="5" w:tplc="F42241B8">
      <w:numFmt w:val="bullet"/>
      <w:lvlText w:val="•"/>
      <w:lvlJc w:val="left"/>
      <w:pPr>
        <w:ind w:left="5181" w:hanging="348"/>
      </w:pPr>
      <w:rPr>
        <w:rFonts w:hint="default"/>
        <w:lang w:val="ru-RU" w:eastAsia="en-US" w:bidi="ar-SA"/>
      </w:rPr>
    </w:lvl>
    <w:lvl w:ilvl="6" w:tplc="B510C726">
      <w:numFmt w:val="bullet"/>
      <w:lvlText w:val="•"/>
      <w:lvlJc w:val="left"/>
      <w:pPr>
        <w:ind w:left="6197" w:hanging="348"/>
      </w:pPr>
      <w:rPr>
        <w:rFonts w:hint="default"/>
        <w:lang w:val="ru-RU" w:eastAsia="en-US" w:bidi="ar-SA"/>
      </w:rPr>
    </w:lvl>
    <w:lvl w:ilvl="7" w:tplc="84DED338">
      <w:numFmt w:val="bullet"/>
      <w:lvlText w:val="•"/>
      <w:lvlJc w:val="left"/>
      <w:pPr>
        <w:ind w:left="7212" w:hanging="348"/>
      </w:pPr>
      <w:rPr>
        <w:rFonts w:hint="default"/>
        <w:lang w:val="ru-RU" w:eastAsia="en-US" w:bidi="ar-SA"/>
      </w:rPr>
    </w:lvl>
    <w:lvl w:ilvl="8" w:tplc="C2C697C6">
      <w:numFmt w:val="bullet"/>
      <w:lvlText w:val="•"/>
      <w:lvlJc w:val="left"/>
      <w:pPr>
        <w:ind w:left="8228" w:hanging="348"/>
      </w:pPr>
      <w:rPr>
        <w:rFonts w:hint="default"/>
        <w:lang w:val="ru-RU" w:eastAsia="en-US" w:bidi="ar-SA"/>
      </w:rPr>
    </w:lvl>
  </w:abstractNum>
  <w:abstractNum w:abstractNumId="14">
    <w:nsid w:val="28C65E56"/>
    <w:multiLevelType w:val="singleLevel"/>
    <w:tmpl w:val="FD58D502"/>
    <w:lvl w:ilvl="0">
      <w:start w:val="1"/>
      <w:numFmt w:val="decimal"/>
      <w:lvlText w:val="%1."/>
      <w:legacy w:legacy="1" w:legacySpace="0" w:legacyIndent="293"/>
      <w:lvlJc w:val="left"/>
      <w:rPr>
        <w:rFonts w:ascii="Times New Roman" w:hAnsi="Times New Roman" w:cs="Times New Roman" w:hint="default"/>
      </w:rPr>
    </w:lvl>
  </w:abstractNum>
  <w:abstractNum w:abstractNumId="15">
    <w:nsid w:val="2EA11751"/>
    <w:multiLevelType w:val="hybridMultilevel"/>
    <w:tmpl w:val="511AB556"/>
    <w:lvl w:ilvl="0" w:tplc="430209F2">
      <w:numFmt w:val="bullet"/>
      <w:lvlText w:val="–"/>
      <w:lvlJc w:val="left"/>
      <w:pPr>
        <w:ind w:left="107" w:hanging="152"/>
      </w:pPr>
      <w:rPr>
        <w:rFonts w:ascii="Times New Roman" w:eastAsia="Times New Roman" w:hAnsi="Times New Roman" w:cs="Times New Roman" w:hint="default"/>
        <w:w w:val="99"/>
        <w:sz w:val="20"/>
        <w:szCs w:val="20"/>
        <w:lang w:val="ru-RU" w:eastAsia="en-US" w:bidi="ar-SA"/>
      </w:rPr>
    </w:lvl>
    <w:lvl w:ilvl="1" w:tplc="E5129480">
      <w:numFmt w:val="bullet"/>
      <w:lvlText w:val="•"/>
      <w:lvlJc w:val="left"/>
      <w:pPr>
        <w:ind w:left="816" w:hanging="152"/>
      </w:pPr>
      <w:rPr>
        <w:rFonts w:hint="default"/>
        <w:lang w:val="ru-RU" w:eastAsia="en-US" w:bidi="ar-SA"/>
      </w:rPr>
    </w:lvl>
    <w:lvl w:ilvl="2" w:tplc="9410BB76">
      <w:numFmt w:val="bullet"/>
      <w:lvlText w:val="•"/>
      <w:lvlJc w:val="left"/>
      <w:pPr>
        <w:ind w:left="1533" w:hanging="152"/>
      </w:pPr>
      <w:rPr>
        <w:rFonts w:hint="default"/>
        <w:lang w:val="ru-RU" w:eastAsia="en-US" w:bidi="ar-SA"/>
      </w:rPr>
    </w:lvl>
    <w:lvl w:ilvl="3" w:tplc="1FC07DC0">
      <w:numFmt w:val="bullet"/>
      <w:lvlText w:val="•"/>
      <w:lvlJc w:val="left"/>
      <w:pPr>
        <w:ind w:left="2249" w:hanging="152"/>
      </w:pPr>
      <w:rPr>
        <w:rFonts w:hint="default"/>
        <w:lang w:val="ru-RU" w:eastAsia="en-US" w:bidi="ar-SA"/>
      </w:rPr>
    </w:lvl>
    <w:lvl w:ilvl="4" w:tplc="C810A52A">
      <w:numFmt w:val="bullet"/>
      <w:lvlText w:val="•"/>
      <w:lvlJc w:val="left"/>
      <w:pPr>
        <w:ind w:left="2966" w:hanging="152"/>
      </w:pPr>
      <w:rPr>
        <w:rFonts w:hint="default"/>
        <w:lang w:val="ru-RU" w:eastAsia="en-US" w:bidi="ar-SA"/>
      </w:rPr>
    </w:lvl>
    <w:lvl w:ilvl="5" w:tplc="BFE2DB40">
      <w:numFmt w:val="bullet"/>
      <w:lvlText w:val="•"/>
      <w:lvlJc w:val="left"/>
      <w:pPr>
        <w:ind w:left="3683" w:hanging="152"/>
      </w:pPr>
      <w:rPr>
        <w:rFonts w:hint="default"/>
        <w:lang w:val="ru-RU" w:eastAsia="en-US" w:bidi="ar-SA"/>
      </w:rPr>
    </w:lvl>
    <w:lvl w:ilvl="6" w:tplc="ADB8F35E">
      <w:numFmt w:val="bullet"/>
      <w:lvlText w:val="•"/>
      <w:lvlJc w:val="left"/>
      <w:pPr>
        <w:ind w:left="4399" w:hanging="152"/>
      </w:pPr>
      <w:rPr>
        <w:rFonts w:hint="default"/>
        <w:lang w:val="ru-RU" w:eastAsia="en-US" w:bidi="ar-SA"/>
      </w:rPr>
    </w:lvl>
    <w:lvl w:ilvl="7" w:tplc="E30CEC1C">
      <w:numFmt w:val="bullet"/>
      <w:lvlText w:val="•"/>
      <w:lvlJc w:val="left"/>
      <w:pPr>
        <w:ind w:left="5116" w:hanging="152"/>
      </w:pPr>
      <w:rPr>
        <w:rFonts w:hint="default"/>
        <w:lang w:val="ru-RU" w:eastAsia="en-US" w:bidi="ar-SA"/>
      </w:rPr>
    </w:lvl>
    <w:lvl w:ilvl="8" w:tplc="8B50F09A">
      <w:numFmt w:val="bullet"/>
      <w:lvlText w:val="•"/>
      <w:lvlJc w:val="left"/>
      <w:pPr>
        <w:ind w:left="5832" w:hanging="152"/>
      </w:pPr>
      <w:rPr>
        <w:rFonts w:hint="default"/>
        <w:lang w:val="ru-RU" w:eastAsia="en-US" w:bidi="ar-SA"/>
      </w:rPr>
    </w:lvl>
  </w:abstractNum>
  <w:abstractNum w:abstractNumId="16">
    <w:nsid w:val="30573A26"/>
    <w:multiLevelType w:val="hybridMultilevel"/>
    <w:tmpl w:val="1CDEDFD6"/>
    <w:lvl w:ilvl="0" w:tplc="A7560270">
      <w:numFmt w:val="bullet"/>
      <w:lvlText w:val="-"/>
      <w:lvlJc w:val="left"/>
      <w:pPr>
        <w:ind w:left="393" w:hanging="140"/>
      </w:pPr>
      <w:rPr>
        <w:rFonts w:ascii="Times New Roman" w:eastAsia="Times New Roman" w:hAnsi="Times New Roman" w:cs="Times New Roman" w:hint="default"/>
        <w:w w:val="99"/>
        <w:sz w:val="24"/>
        <w:szCs w:val="24"/>
        <w:lang w:val="ru-RU" w:eastAsia="en-US" w:bidi="ar-SA"/>
      </w:rPr>
    </w:lvl>
    <w:lvl w:ilvl="1" w:tplc="D8108308">
      <w:numFmt w:val="bullet"/>
      <w:lvlText w:val=""/>
      <w:lvlJc w:val="left"/>
      <w:pPr>
        <w:ind w:left="1470" w:hanging="360"/>
      </w:pPr>
      <w:rPr>
        <w:rFonts w:ascii="Symbol" w:eastAsia="Symbol" w:hAnsi="Symbol" w:cs="Symbol" w:hint="default"/>
        <w:w w:val="100"/>
        <w:sz w:val="24"/>
        <w:szCs w:val="24"/>
        <w:lang w:val="ru-RU" w:eastAsia="en-US" w:bidi="ar-SA"/>
      </w:rPr>
    </w:lvl>
    <w:lvl w:ilvl="2" w:tplc="65F4C706">
      <w:numFmt w:val="bullet"/>
      <w:lvlText w:val="•"/>
      <w:lvlJc w:val="left"/>
      <w:pPr>
        <w:ind w:left="2455" w:hanging="360"/>
      </w:pPr>
      <w:rPr>
        <w:rFonts w:hint="default"/>
        <w:lang w:val="ru-RU" w:eastAsia="en-US" w:bidi="ar-SA"/>
      </w:rPr>
    </w:lvl>
    <w:lvl w:ilvl="3" w:tplc="B9183D1E">
      <w:numFmt w:val="bullet"/>
      <w:lvlText w:val="•"/>
      <w:lvlJc w:val="left"/>
      <w:pPr>
        <w:ind w:left="3430" w:hanging="360"/>
      </w:pPr>
      <w:rPr>
        <w:rFonts w:hint="default"/>
        <w:lang w:val="ru-RU" w:eastAsia="en-US" w:bidi="ar-SA"/>
      </w:rPr>
    </w:lvl>
    <w:lvl w:ilvl="4" w:tplc="3A2070FE">
      <w:numFmt w:val="bullet"/>
      <w:lvlText w:val="•"/>
      <w:lvlJc w:val="left"/>
      <w:pPr>
        <w:ind w:left="4406" w:hanging="360"/>
      </w:pPr>
      <w:rPr>
        <w:rFonts w:hint="default"/>
        <w:lang w:val="ru-RU" w:eastAsia="en-US" w:bidi="ar-SA"/>
      </w:rPr>
    </w:lvl>
    <w:lvl w:ilvl="5" w:tplc="35E4F860">
      <w:numFmt w:val="bullet"/>
      <w:lvlText w:val="•"/>
      <w:lvlJc w:val="left"/>
      <w:pPr>
        <w:ind w:left="5381" w:hanging="360"/>
      </w:pPr>
      <w:rPr>
        <w:rFonts w:hint="default"/>
        <w:lang w:val="ru-RU" w:eastAsia="en-US" w:bidi="ar-SA"/>
      </w:rPr>
    </w:lvl>
    <w:lvl w:ilvl="6" w:tplc="16B80528">
      <w:numFmt w:val="bullet"/>
      <w:lvlText w:val="•"/>
      <w:lvlJc w:val="left"/>
      <w:pPr>
        <w:ind w:left="6357" w:hanging="360"/>
      </w:pPr>
      <w:rPr>
        <w:rFonts w:hint="default"/>
        <w:lang w:val="ru-RU" w:eastAsia="en-US" w:bidi="ar-SA"/>
      </w:rPr>
    </w:lvl>
    <w:lvl w:ilvl="7" w:tplc="1EB2D7FA">
      <w:numFmt w:val="bullet"/>
      <w:lvlText w:val="•"/>
      <w:lvlJc w:val="left"/>
      <w:pPr>
        <w:ind w:left="7332" w:hanging="360"/>
      </w:pPr>
      <w:rPr>
        <w:rFonts w:hint="default"/>
        <w:lang w:val="ru-RU" w:eastAsia="en-US" w:bidi="ar-SA"/>
      </w:rPr>
    </w:lvl>
    <w:lvl w:ilvl="8" w:tplc="205A622E">
      <w:numFmt w:val="bullet"/>
      <w:lvlText w:val="•"/>
      <w:lvlJc w:val="left"/>
      <w:pPr>
        <w:ind w:left="8308" w:hanging="360"/>
      </w:pPr>
      <w:rPr>
        <w:rFonts w:hint="default"/>
        <w:lang w:val="ru-RU" w:eastAsia="en-US" w:bidi="ar-SA"/>
      </w:rPr>
    </w:lvl>
  </w:abstractNum>
  <w:abstractNum w:abstractNumId="17">
    <w:nsid w:val="3AF34AD9"/>
    <w:multiLevelType w:val="multilevel"/>
    <w:tmpl w:val="7728C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FC1B56"/>
    <w:multiLevelType w:val="hybridMultilevel"/>
    <w:tmpl w:val="FBC6A41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043143A"/>
    <w:multiLevelType w:val="multilevel"/>
    <w:tmpl w:val="4DAAC726"/>
    <w:lvl w:ilvl="0">
      <w:start w:val="1"/>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
    <w:nsid w:val="43D3272E"/>
    <w:multiLevelType w:val="hybridMultilevel"/>
    <w:tmpl w:val="A5E4C90E"/>
    <w:lvl w:ilvl="0" w:tplc="96DE4654">
      <w:numFmt w:val="bullet"/>
      <w:lvlText w:val="–"/>
      <w:lvlJc w:val="left"/>
      <w:pPr>
        <w:ind w:left="107" w:hanging="152"/>
      </w:pPr>
      <w:rPr>
        <w:rFonts w:ascii="Times New Roman" w:eastAsia="Times New Roman" w:hAnsi="Times New Roman" w:cs="Times New Roman" w:hint="default"/>
        <w:w w:val="99"/>
        <w:sz w:val="20"/>
        <w:szCs w:val="20"/>
        <w:lang w:val="ru-RU" w:eastAsia="en-US" w:bidi="ar-SA"/>
      </w:rPr>
    </w:lvl>
    <w:lvl w:ilvl="1" w:tplc="60CABB0A">
      <w:numFmt w:val="bullet"/>
      <w:lvlText w:val="•"/>
      <w:lvlJc w:val="left"/>
      <w:pPr>
        <w:ind w:left="816" w:hanging="152"/>
      </w:pPr>
      <w:rPr>
        <w:rFonts w:hint="default"/>
        <w:lang w:val="ru-RU" w:eastAsia="en-US" w:bidi="ar-SA"/>
      </w:rPr>
    </w:lvl>
    <w:lvl w:ilvl="2" w:tplc="F174A100">
      <w:numFmt w:val="bullet"/>
      <w:lvlText w:val="•"/>
      <w:lvlJc w:val="left"/>
      <w:pPr>
        <w:ind w:left="1533" w:hanging="152"/>
      </w:pPr>
      <w:rPr>
        <w:rFonts w:hint="default"/>
        <w:lang w:val="ru-RU" w:eastAsia="en-US" w:bidi="ar-SA"/>
      </w:rPr>
    </w:lvl>
    <w:lvl w:ilvl="3" w:tplc="0406B0FA">
      <w:numFmt w:val="bullet"/>
      <w:lvlText w:val="•"/>
      <w:lvlJc w:val="left"/>
      <w:pPr>
        <w:ind w:left="2249" w:hanging="152"/>
      </w:pPr>
      <w:rPr>
        <w:rFonts w:hint="default"/>
        <w:lang w:val="ru-RU" w:eastAsia="en-US" w:bidi="ar-SA"/>
      </w:rPr>
    </w:lvl>
    <w:lvl w:ilvl="4" w:tplc="EB00F076">
      <w:numFmt w:val="bullet"/>
      <w:lvlText w:val="•"/>
      <w:lvlJc w:val="left"/>
      <w:pPr>
        <w:ind w:left="2966" w:hanging="152"/>
      </w:pPr>
      <w:rPr>
        <w:rFonts w:hint="default"/>
        <w:lang w:val="ru-RU" w:eastAsia="en-US" w:bidi="ar-SA"/>
      </w:rPr>
    </w:lvl>
    <w:lvl w:ilvl="5" w:tplc="9F142F60">
      <w:numFmt w:val="bullet"/>
      <w:lvlText w:val="•"/>
      <w:lvlJc w:val="left"/>
      <w:pPr>
        <w:ind w:left="3683" w:hanging="152"/>
      </w:pPr>
      <w:rPr>
        <w:rFonts w:hint="default"/>
        <w:lang w:val="ru-RU" w:eastAsia="en-US" w:bidi="ar-SA"/>
      </w:rPr>
    </w:lvl>
    <w:lvl w:ilvl="6" w:tplc="E402D30C">
      <w:numFmt w:val="bullet"/>
      <w:lvlText w:val="•"/>
      <w:lvlJc w:val="left"/>
      <w:pPr>
        <w:ind w:left="4399" w:hanging="152"/>
      </w:pPr>
      <w:rPr>
        <w:rFonts w:hint="default"/>
        <w:lang w:val="ru-RU" w:eastAsia="en-US" w:bidi="ar-SA"/>
      </w:rPr>
    </w:lvl>
    <w:lvl w:ilvl="7" w:tplc="249825DA">
      <w:numFmt w:val="bullet"/>
      <w:lvlText w:val="•"/>
      <w:lvlJc w:val="left"/>
      <w:pPr>
        <w:ind w:left="5116" w:hanging="152"/>
      </w:pPr>
      <w:rPr>
        <w:rFonts w:hint="default"/>
        <w:lang w:val="ru-RU" w:eastAsia="en-US" w:bidi="ar-SA"/>
      </w:rPr>
    </w:lvl>
    <w:lvl w:ilvl="8" w:tplc="9E269052">
      <w:numFmt w:val="bullet"/>
      <w:lvlText w:val="•"/>
      <w:lvlJc w:val="left"/>
      <w:pPr>
        <w:ind w:left="5832" w:hanging="152"/>
      </w:pPr>
      <w:rPr>
        <w:rFonts w:hint="default"/>
        <w:lang w:val="ru-RU" w:eastAsia="en-US" w:bidi="ar-SA"/>
      </w:rPr>
    </w:lvl>
  </w:abstractNum>
  <w:abstractNum w:abstractNumId="21">
    <w:nsid w:val="49DC45B5"/>
    <w:multiLevelType w:val="hybridMultilevel"/>
    <w:tmpl w:val="0BCACABC"/>
    <w:lvl w:ilvl="0" w:tplc="1D18A036">
      <w:numFmt w:val="bullet"/>
      <w:lvlText w:val="–"/>
      <w:lvlJc w:val="left"/>
      <w:pPr>
        <w:ind w:left="107" w:hanging="152"/>
      </w:pPr>
      <w:rPr>
        <w:rFonts w:ascii="Times New Roman" w:eastAsia="Times New Roman" w:hAnsi="Times New Roman" w:cs="Times New Roman" w:hint="default"/>
        <w:w w:val="99"/>
        <w:sz w:val="20"/>
        <w:szCs w:val="20"/>
        <w:lang w:val="ru-RU" w:eastAsia="en-US" w:bidi="ar-SA"/>
      </w:rPr>
    </w:lvl>
    <w:lvl w:ilvl="1" w:tplc="C4C082E2">
      <w:numFmt w:val="bullet"/>
      <w:lvlText w:val="•"/>
      <w:lvlJc w:val="left"/>
      <w:pPr>
        <w:ind w:left="816" w:hanging="152"/>
      </w:pPr>
      <w:rPr>
        <w:rFonts w:hint="default"/>
        <w:lang w:val="ru-RU" w:eastAsia="en-US" w:bidi="ar-SA"/>
      </w:rPr>
    </w:lvl>
    <w:lvl w:ilvl="2" w:tplc="B090F5A0">
      <w:numFmt w:val="bullet"/>
      <w:lvlText w:val="•"/>
      <w:lvlJc w:val="left"/>
      <w:pPr>
        <w:ind w:left="1533" w:hanging="152"/>
      </w:pPr>
      <w:rPr>
        <w:rFonts w:hint="default"/>
        <w:lang w:val="ru-RU" w:eastAsia="en-US" w:bidi="ar-SA"/>
      </w:rPr>
    </w:lvl>
    <w:lvl w:ilvl="3" w:tplc="C10C70B4">
      <w:numFmt w:val="bullet"/>
      <w:lvlText w:val="•"/>
      <w:lvlJc w:val="left"/>
      <w:pPr>
        <w:ind w:left="2249" w:hanging="152"/>
      </w:pPr>
      <w:rPr>
        <w:rFonts w:hint="default"/>
        <w:lang w:val="ru-RU" w:eastAsia="en-US" w:bidi="ar-SA"/>
      </w:rPr>
    </w:lvl>
    <w:lvl w:ilvl="4" w:tplc="0AB05F9C">
      <w:numFmt w:val="bullet"/>
      <w:lvlText w:val="•"/>
      <w:lvlJc w:val="left"/>
      <w:pPr>
        <w:ind w:left="2966" w:hanging="152"/>
      </w:pPr>
      <w:rPr>
        <w:rFonts w:hint="default"/>
        <w:lang w:val="ru-RU" w:eastAsia="en-US" w:bidi="ar-SA"/>
      </w:rPr>
    </w:lvl>
    <w:lvl w:ilvl="5" w:tplc="58A4240E">
      <w:numFmt w:val="bullet"/>
      <w:lvlText w:val="•"/>
      <w:lvlJc w:val="left"/>
      <w:pPr>
        <w:ind w:left="3683" w:hanging="152"/>
      </w:pPr>
      <w:rPr>
        <w:rFonts w:hint="default"/>
        <w:lang w:val="ru-RU" w:eastAsia="en-US" w:bidi="ar-SA"/>
      </w:rPr>
    </w:lvl>
    <w:lvl w:ilvl="6" w:tplc="71CE4C34">
      <w:numFmt w:val="bullet"/>
      <w:lvlText w:val="•"/>
      <w:lvlJc w:val="left"/>
      <w:pPr>
        <w:ind w:left="4399" w:hanging="152"/>
      </w:pPr>
      <w:rPr>
        <w:rFonts w:hint="default"/>
        <w:lang w:val="ru-RU" w:eastAsia="en-US" w:bidi="ar-SA"/>
      </w:rPr>
    </w:lvl>
    <w:lvl w:ilvl="7" w:tplc="E5DA65DA">
      <w:numFmt w:val="bullet"/>
      <w:lvlText w:val="•"/>
      <w:lvlJc w:val="left"/>
      <w:pPr>
        <w:ind w:left="5116" w:hanging="152"/>
      </w:pPr>
      <w:rPr>
        <w:rFonts w:hint="default"/>
        <w:lang w:val="ru-RU" w:eastAsia="en-US" w:bidi="ar-SA"/>
      </w:rPr>
    </w:lvl>
    <w:lvl w:ilvl="8" w:tplc="B6CE6E28">
      <w:numFmt w:val="bullet"/>
      <w:lvlText w:val="•"/>
      <w:lvlJc w:val="left"/>
      <w:pPr>
        <w:ind w:left="5832" w:hanging="152"/>
      </w:pPr>
      <w:rPr>
        <w:rFonts w:hint="default"/>
        <w:lang w:val="ru-RU" w:eastAsia="en-US" w:bidi="ar-SA"/>
      </w:rPr>
    </w:lvl>
  </w:abstractNum>
  <w:abstractNum w:abstractNumId="22">
    <w:nsid w:val="4E9E5A85"/>
    <w:multiLevelType w:val="singleLevel"/>
    <w:tmpl w:val="52A61490"/>
    <w:lvl w:ilvl="0">
      <w:start w:val="3"/>
      <w:numFmt w:val="upperRoman"/>
      <w:pStyle w:val="5"/>
      <w:lvlText w:val="%1."/>
      <w:lvlJc w:val="left"/>
      <w:pPr>
        <w:tabs>
          <w:tab w:val="num" w:pos="720"/>
        </w:tabs>
        <w:ind w:left="720" w:hanging="720"/>
      </w:pPr>
    </w:lvl>
  </w:abstractNum>
  <w:abstractNum w:abstractNumId="23">
    <w:nsid w:val="50A23045"/>
    <w:multiLevelType w:val="multilevel"/>
    <w:tmpl w:val="11F2B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9E53B6"/>
    <w:multiLevelType w:val="hybridMultilevel"/>
    <w:tmpl w:val="5C80FFAE"/>
    <w:lvl w:ilvl="0" w:tplc="5B94C080">
      <w:numFmt w:val="bullet"/>
      <w:lvlText w:val="-"/>
      <w:lvlJc w:val="left"/>
      <w:pPr>
        <w:ind w:left="393" w:hanging="264"/>
      </w:pPr>
      <w:rPr>
        <w:rFonts w:ascii="Times New Roman" w:eastAsia="Times New Roman" w:hAnsi="Times New Roman" w:cs="Times New Roman" w:hint="default"/>
        <w:b/>
        <w:bCs/>
        <w:w w:val="99"/>
        <w:sz w:val="24"/>
        <w:szCs w:val="24"/>
        <w:lang w:val="ru-RU" w:eastAsia="en-US" w:bidi="ar-SA"/>
      </w:rPr>
    </w:lvl>
    <w:lvl w:ilvl="1" w:tplc="A094D8E6">
      <w:numFmt w:val="bullet"/>
      <w:lvlText w:val=""/>
      <w:lvlJc w:val="left"/>
      <w:pPr>
        <w:ind w:left="1470" w:hanging="360"/>
      </w:pPr>
      <w:rPr>
        <w:rFonts w:ascii="Symbol" w:eastAsia="Symbol" w:hAnsi="Symbol" w:cs="Symbol" w:hint="default"/>
        <w:w w:val="100"/>
        <w:sz w:val="24"/>
        <w:szCs w:val="24"/>
        <w:lang w:val="ru-RU" w:eastAsia="en-US" w:bidi="ar-SA"/>
      </w:rPr>
    </w:lvl>
    <w:lvl w:ilvl="2" w:tplc="72C6B70C">
      <w:numFmt w:val="bullet"/>
      <w:lvlText w:val="•"/>
      <w:lvlJc w:val="left"/>
      <w:pPr>
        <w:ind w:left="2455" w:hanging="360"/>
      </w:pPr>
      <w:rPr>
        <w:rFonts w:hint="default"/>
        <w:lang w:val="ru-RU" w:eastAsia="en-US" w:bidi="ar-SA"/>
      </w:rPr>
    </w:lvl>
    <w:lvl w:ilvl="3" w:tplc="B958146C">
      <w:numFmt w:val="bullet"/>
      <w:lvlText w:val="•"/>
      <w:lvlJc w:val="left"/>
      <w:pPr>
        <w:ind w:left="3430" w:hanging="360"/>
      </w:pPr>
      <w:rPr>
        <w:rFonts w:hint="default"/>
        <w:lang w:val="ru-RU" w:eastAsia="en-US" w:bidi="ar-SA"/>
      </w:rPr>
    </w:lvl>
    <w:lvl w:ilvl="4" w:tplc="E32A52A0">
      <w:numFmt w:val="bullet"/>
      <w:lvlText w:val="•"/>
      <w:lvlJc w:val="left"/>
      <w:pPr>
        <w:ind w:left="4406" w:hanging="360"/>
      </w:pPr>
      <w:rPr>
        <w:rFonts w:hint="default"/>
        <w:lang w:val="ru-RU" w:eastAsia="en-US" w:bidi="ar-SA"/>
      </w:rPr>
    </w:lvl>
    <w:lvl w:ilvl="5" w:tplc="51ACB600">
      <w:numFmt w:val="bullet"/>
      <w:lvlText w:val="•"/>
      <w:lvlJc w:val="left"/>
      <w:pPr>
        <w:ind w:left="5381" w:hanging="360"/>
      </w:pPr>
      <w:rPr>
        <w:rFonts w:hint="default"/>
        <w:lang w:val="ru-RU" w:eastAsia="en-US" w:bidi="ar-SA"/>
      </w:rPr>
    </w:lvl>
    <w:lvl w:ilvl="6" w:tplc="93A471C0">
      <w:numFmt w:val="bullet"/>
      <w:lvlText w:val="•"/>
      <w:lvlJc w:val="left"/>
      <w:pPr>
        <w:ind w:left="6357" w:hanging="360"/>
      </w:pPr>
      <w:rPr>
        <w:rFonts w:hint="default"/>
        <w:lang w:val="ru-RU" w:eastAsia="en-US" w:bidi="ar-SA"/>
      </w:rPr>
    </w:lvl>
    <w:lvl w:ilvl="7" w:tplc="72A6BD3A">
      <w:numFmt w:val="bullet"/>
      <w:lvlText w:val="•"/>
      <w:lvlJc w:val="left"/>
      <w:pPr>
        <w:ind w:left="7332" w:hanging="360"/>
      </w:pPr>
      <w:rPr>
        <w:rFonts w:hint="default"/>
        <w:lang w:val="ru-RU" w:eastAsia="en-US" w:bidi="ar-SA"/>
      </w:rPr>
    </w:lvl>
    <w:lvl w:ilvl="8" w:tplc="F5207CF4">
      <w:numFmt w:val="bullet"/>
      <w:lvlText w:val="•"/>
      <w:lvlJc w:val="left"/>
      <w:pPr>
        <w:ind w:left="8308" w:hanging="360"/>
      </w:pPr>
      <w:rPr>
        <w:rFonts w:hint="default"/>
        <w:lang w:val="ru-RU" w:eastAsia="en-US" w:bidi="ar-SA"/>
      </w:rPr>
    </w:lvl>
  </w:abstractNum>
  <w:abstractNum w:abstractNumId="25">
    <w:nsid w:val="588C2F86"/>
    <w:multiLevelType w:val="multilevel"/>
    <w:tmpl w:val="A6E89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0F2764"/>
    <w:multiLevelType w:val="hybridMultilevel"/>
    <w:tmpl w:val="CC684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4536EF"/>
    <w:multiLevelType w:val="multilevel"/>
    <w:tmpl w:val="4424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265761"/>
    <w:multiLevelType w:val="hybridMultilevel"/>
    <w:tmpl w:val="CB343BA6"/>
    <w:lvl w:ilvl="0" w:tplc="9A0C2BAA">
      <w:numFmt w:val="bullet"/>
      <w:lvlText w:val="–"/>
      <w:lvlJc w:val="left"/>
      <w:pPr>
        <w:ind w:left="107" w:hanging="152"/>
      </w:pPr>
      <w:rPr>
        <w:rFonts w:ascii="Times New Roman" w:eastAsia="Times New Roman" w:hAnsi="Times New Roman" w:cs="Times New Roman" w:hint="default"/>
        <w:w w:val="99"/>
        <w:sz w:val="20"/>
        <w:szCs w:val="20"/>
        <w:lang w:val="ru-RU" w:eastAsia="en-US" w:bidi="ar-SA"/>
      </w:rPr>
    </w:lvl>
    <w:lvl w:ilvl="1" w:tplc="9EBE7976">
      <w:numFmt w:val="bullet"/>
      <w:lvlText w:val="•"/>
      <w:lvlJc w:val="left"/>
      <w:pPr>
        <w:ind w:left="816" w:hanging="152"/>
      </w:pPr>
      <w:rPr>
        <w:rFonts w:hint="default"/>
        <w:lang w:val="ru-RU" w:eastAsia="en-US" w:bidi="ar-SA"/>
      </w:rPr>
    </w:lvl>
    <w:lvl w:ilvl="2" w:tplc="0470B20C">
      <w:numFmt w:val="bullet"/>
      <w:lvlText w:val="•"/>
      <w:lvlJc w:val="left"/>
      <w:pPr>
        <w:ind w:left="1533" w:hanging="152"/>
      </w:pPr>
      <w:rPr>
        <w:rFonts w:hint="default"/>
        <w:lang w:val="ru-RU" w:eastAsia="en-US" w:bidi="ar-SA"/>
      </w:rPr>
    </w:lvl>
    <w:lvl w:ilvl="3" w:tplc="F3BE6936">
      <w:numFmt w:val="bullet"/>
      <w:lvlText w:val="•"/>
      <w:lvlJc w:val="left"/>
      <w:pPr>
        <w:ind w:left="2249" w:hanging="152"/>
      </w:pPr>
      <w:rPr>
        <w:rFonts w:hint="default"/>
        <w:lang w:val="ru-RU" w:eastAsia="en-US" w:bidi="ar-SA"/>
      </w:rPr>
    </w:lvl>
    <w:lvl w:ilvl="4" w:tplc="C99863E2">
      <w:numFmt w:val="bullet"/>
      <w:lvlText w:val="•"/>
      <w:lvlJc w:val="left"/>
      <w:pPr>
        <w:ind w:left="2966" w:hanging="152"/>
      </w:pPr>
      <w:rPr>
        <w:rFonts w:hint="default"/>
        <w:lang w:val="ru-RU" w:eastAsia="en-US" w:bidi="ar-SA"/>
      </w:rPr>
    </w:lvl>
    <w:lvl w:ilvl="5" w:tplc="5F9A0F00">
      <w:numFmt w:val="bullet"/>
      <w:lvlText w:val="•"/>
      <w:lvlJc w:val="left"/>
      <w:pPr>
        <w:ind w:left="3683" w:hanging="152"/>
      </w:pPr>
      <w:rPr>
        <w:rFonts w:hint="default"/>
        <w:lang w:val="ru-RU" w:eastAsia="en-US" w:bidi="ar-SA"/>
      </w:rPr>
    </w:lvl>
    <w:lvl w:ilvl="6" w:tplc="DEEE0704">
      <w:numFmt w:val="bullet"/>
      <w:lvlText w:val="•"/>
      <w:lvlJc w:val="left"/>
      <w:pPr>
        <w:ind w:left="4399" w:hanging="152"/>
      </w:pPr>
      <w:rPr>
        <w:rFonts w:hint="default"/>
        <w:lang w:val="ru-RU" w:eastAsia="en-US" w:bidi="ar-SA"/>
      </w:rPr>
    </w:lvl>
    <w:lvl w:ilvl="7" w:tplc="9CF2807C">
      <w:numFmt w:val="bullet"/>
      <w:lvlText w:val="•"/>
      <w:lvlJc w:val="left"/>
      <w:pPr>
        <w:ind w:left="5116" w:hanging="152"/>
      </w:pPr>
      <w:rPr>
        <w:rFonts w:hint="default"/>
        <w:lang w:val="ru-RU" w:eastAsia="en-US" w:bidi="ar-SA"/>
      </w:rPr>
    </w:lvl>
    <w:lvl w:ilvl="8" w:tplc="9D30D95E">
      <w:numFmt w:val="bullet"/>
      <w:lvlText w:val="•"/>
      <w:lvlJc w:val="left"/>
      <w:pPr>
        <w:ind w:left="5832" w:hanging="152"/>
      </w:pPr>
      <w:rPr>
        <w:rFonts w:hint="default"/>
        <w:lang w:val="ru-RU" w:eastAsia="en-US" w:bidi="ar-SA"/>
      </w:rPr>
    </w:lvl>
  </w:abstractNum>
  <w:abstractNum w:abstractNumId="29">
    <w:nsid w:val="7A555383"/>
    <w:multiLevelType w:val="multilevel"/>
    <w:tmpl w:val="0A6C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D84A4E"/>
    <w:multiLevelType w:val="hybridMultilevel"/>
    <w:tmpl w:val="A6A0CC24"/>
    <w:lvl w:ilvl="0" w:tplc="110EBE86">
      <w:numFmt w:val="bullet"/>
      <w:lvlText w:val="-"/>
      <w:lvlJc w:val="left"/>
      <w:pPr>
        <w:ind w:left="674" w:hanging="140"/>
      </w:pPr>
      <w:rPr>
        <w:rFonts w:ascii="Times New Roman" w:eastAsia="Times New Roman" w:hAnsi="Times New Roman" w:cs="Times New Roman" w:hint="default"/>
        <w:w w:val="99"/>
        <w:sz w:val="24"/>
        <w:szCs w:val="24"/>
        <w:lang w:val="ru-RU" w:eastAsia="en-US" w:bidi="ar-SA"/>
      </w:rPr>
    </w:lvl>
    <w:lvl w:ilvl="1" w:tplc="9F109C54">
      <w:numFmt w:val="bullet"/>
      <w:lvlText w:val="•"/>
      <w:lvlJc w:val="left"/>
      <w:pPr>
        <w:ind w:left="1637" w:hanging="140"/>
      </w:pPr>
      <w:rPr>
        <w:rFonts w:hint="default"/>
        <w:lang w:val="ru-RU" w:eastAsia="en-US" w:bidi="ar-SA"/>
      </w:rPr>
    </w:lvl>
    <w:lvl w:ilvl="2" w:tplc="D92297DC">
      <w:numFmt w:val="bullet"/>
      <w:lvlText w:val="•"/>
      <w:lvlJc w:val="left"/>
      <w:pPr>
        <w:ind w:left="2595" w:hanging="140"/>
      </w:pPr>
      <w:rPr>
        <w:rFonts w:hint="default"/>
        <w:lang w:val="ru-RU" w:eastAsia="en-US" w:bidi="ar-SA"/>
      </w:rPr>
    </w:lvl>
    <w:lvl w:ilvl="3" w:tplc="6C9ACC6E">
      <w:numFmt w:val="bullet"/>
      <w:lvlText w:val="•"/>
      <w:lvlJc w:val="left"/>
      <w:pPr>
        <w:ind w:left="3553" w:hanging="140"/>
      </w:pPr>
      <w:rPr>
        <w:rFonts w:hint="default"/>
        <w:lang w:val="ru-RU" w:eastAsia="en-US" w:bidi="ar-SA"/>
      </w:rPr>
    </w:lvl>
    <w:lvl w:ilvl="4" w:tplc="409C3078">
      <w:numFmt w:val="bullet"/>
      <w:lvlText w:val="•"/>
      <w:lvlJc w:val="left"/>
      <w:pPr>
        <w:ind w:left="4511" w:hanging="140"/>
      </w:pPr>
      <w:rPr>
        <w:rFonts w:hint="default"/>
        <w:lang w:val="ru-RU" w:eastAsia="en-US" w:bidi="ar-SA"/>
      </w:rPr>
    </w:lvl>
    <w:lvl w:ilvl="5" w:tplc="DF3226AA">
      <w:numFmt w:val="bullet"/>
      <w:lvlText w:val="•"/>
      <w:lvlJc w:val="left"/>
      <w:pPr>
        <w:ind w:left="5469" w:hanging="140"/>
      </w:pPr>
      <w:rPr>
        <w:rFonts w:hint="default"/>
        <w:lang w:val="ru-RU" w:eastAsia="en-US" w:bidi="ar-SA"/>
      </w:rPr>
    </w:lvl>
    <w:lvl w:ilvl="6" w:tplc="A9B86A22">
      <w:numFmt w:val="bullet"/>
      <w:lvlText w:val="•"/>
      <w:lvlJc w:val="left"/>
      <w:pPr>
        <w:ind w:left="6427" w:hanging="140"/>
      </w:pPr>
      <w:rPr>
        <w:rFonts w:hint="default"/>
        <w:lang w:val="ru-RU" w:eastAsia="en-US" w:bidi="ar-SA"/>
      </w:rPr>
    </w:lvl>
    <w:lvl w:ilvl="7" w:tplc="F86E2B8A">
      <w:numFmt w:val="bullet"/>
      <w:lvlText w:val="•"/>
      <w:lvlJc w:val="left"/>
      <w:pPr>
        <w:ind w:left="7385" w:hanging="140"/>
      </w:pPr>
      <w:rPr>
        <w:rFonts w:hint="default"/>
        <w:lang w:val="ru-RU" w:eastAsia="en-US" w:bidi="ar-SA"/>
      </w:rPr>
    </w:lvl>
    <w:lvl w:ilvl="8" w:tplc="9690ACDE">
      <w:numFmt w:val="bullet"/>
      <w:lvlText w:val="•"/>
      <w:lvlJc w:val="left"/>
      <w:pPr>
        <w:ind w:left="8343" w:hanging="140"/>
      </w:pPr>
      <w:rPr>
        <w:rFonts w:hint="default"/>
        <w:lang w:val="ru-RU" w:eastAsia="en-US" w:bidi="ar-SA"/>
      </w:rPr>
    </w:lvl>
  </w:abstractNum>
  <w:num w:numId="1">
    <w:abstractNumId w:val="22"/>
    <w:lvlOverride w:ilvl="0">
      <w:startOverride w:val="3"/>
    </w:lvlOverride>
  </w:num>
  <w:num w:numId="2">
    <w:abstractNumId w:val="19"/>
  </w:num>
  <w:num w:numId="3">
    <w:abstractNumId w:val="18"/>
  </w:num>
  <w:num w:numId="4">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5">
    <w:abstractNumId w:val="12"/>
  </w:num>
  <w:num w:numId="6">
    <w:abstractNumId w:val="14"/>
  </w:num>
  <w:num w:numId="7">
    <w:abstractNumId w:val="11"/>
  </w:num>
  <w:num w:numId="8">
    <w:abstractNumId w:val="8"/>
  </w:num>
  <w:num w:numId="9">
    <w:abstractNumId w:val="17"/>
  </w:num>
  <w:num w:numId="10">
    <w:abstractNumId w:val="29"/>
  </w:num>
  <w:num w:numId="11">
    <w:abstractNumId w:val="23"/>
  </w:num>
  <w:num w:numId="12">
    <w:abstractNumId w:val="27"/>
  </w:num>
  <w:num w:numId="13">
    <w:abstractNumId w:val="25"/>
  </w:num>
  <w:num w:numId="14">
    <w:abstractNumId w:val="13"/>
  </w:num>
  <w:num w:numId="15">
    <w:abstractNumId w:val="26"/>
  </w:num>
  <w:num w:numId="16">
    <w:abstractNumId w:val="9"/>
  </w:num>
  <w:num w:numId="17">
    <w:abstractNumId w:val="24"/>
  </w:num>
  <w:num w:numId="18">
    <w:abstractNumId w:val="7"/>
  </w:num>
  <w:num w:numId="19">
    <w:abstractNumId w:val="16"/>
  </w:num>
  <w:num w:numId="20">
    <w:abstractNumId w:val="30"/>
  </w:num>
  <w:num w:numId="21">
    <w:abstractNumId w:val="28"/>
  </w:num>
  <w:num w:numId="22">
    <w:abstractNumId w:val="20"/>
  </w:num>
  <w:num w:numId="23">
    <w:abstractNumId w:val="10"/>
  </w:num>
  <w:num w:numId="24">
    <w:abstractNumId w:val="15"/>
  </w:num>
  <w:num w:numId="25">
    <w:abstractNumId w:val="21"/>
  </w:num>
  <w:num w:numId="26">
    <w:abstractNumId w:val="4"/>
  </w:num>
  <w:num w:numId="27">
    <w:abstractNumId w:val="1"/>
  </w:num>
  <w:num w:numId="28">
    <w:abstractNumId w:val="5"/>
  </w:num>
  <w:num w:numId="29">
    <w:abstractNumId w:val="6"/>
  </w:num>
  <w:num w:numId="30">
    <w:abstractNumId w:val="2"/>
  </w:num>
  <w:num w:numId="31">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BA217E"/>
    <w:rsid w:val="00001D99"/>
    <w:rsid w:val="0000254D"/>
    <w:rsid w:val="00002952"/>
    <w:rsid w:val="00002B62"/>
    <w:rsid w:val="00003E85"/>
    <w:rsid w:val="00003F8F"/>
    <w:rsid w:val="00007BE8"/>
    <w:rsid w:val="00010024"/>
    <w:rsid w:val="00011714"/>
    <w:rsid w:val="0001287F"/>
    <w:rsid w:val="00012D70"/>
    <w:rsid w:val="00013590"/>
    <w:rsid w:val="00013971"/>
    <w:rsid w:val="00015104"/>
    <w:rsid w:val="000151CE"/>
    <w:rsid w:val="000152E5"/>
    <w:rsid w:val="00015560"/>
    <w:rsid w:val="00015A7B"/>
    <w:rsid w:val="00015C5F"/>
    <w:rsid w:val="000176DC"/>
    <w:rsid w:val="00017C4D"/>
    <w:rsid w:val="000225DD"/>
    <w:rsid w:val="0002347B"/>
    <w:rsid w:val="00023750"/>
    <w:rsid w:val="00024204"/>
    <w:rsid w:val="00024FAB"/>
    <w:rsid w:val="00024FC4"/>
    <w:rsid w:val="00025F78"/>
    <w:rsid w:val="00027588"/>
    <w:rsid w:val="000303FE"/>
    <w:rsid w:val="00030986"/>
    <w:rsid w:val="00032D3C"/>
    <w:rsid w:val="000334D7"/>
    <w:rsid w:val="000339F1"/>
    <w:rsid w:val="00033F70"/>
    <w:rsid w:val="00033F99"/>
    <w:rsid w:val="00034D8C"/>
    <w:rsid w:val="00037CED"/>
    <w:rsid w:val="00042AE4"/>
    <w:rsid w:val="00044185"/>
    <w:rsid w:val="000443D9"/>
    <w:rsid w:val="00045DB3"/>
    <w:rsid w:val="000462A4"/>
    <w:rsid w:val="0005141C"/>
    <w:rsid w:val="00055B41"/>
    <w:rsid w:val="00057C9F"/>
    <w:rsid w:val="00060444"/>
    <w:rsid w:val="0006078B"/>
    <w:rsid w:val="00064620"/>
    <w:rsid w:val="00064EF8"/>
    <w:rsid w:val="00065BE8"/>
    <w:rsid w:val="00065F63"/>
    <w:rsid w:val="000676D9"/>
    <w:rsid w:val="00072394"/>
    <w:rsid w:val="00077A6C"/>
    <w:rsid w:val="00077F18"/>
    <w:rsid w:val="00077F6A"/>
    <w:rsid w:val="000809E8"/>
    <w:rsid w:val="000820FD"/>
    <w:rsid w:val="0008210B"/>
    <w:rsid w:val="000824CB"/>
    <w:rsid w:val="000824CD"/>
    <w:rsid w:val="000830F0"/>
    <w:rsid w:val="00083BDD"/>
    <w:rsid w:val="00083CD5"/>
    <w:rsid w:val="000843C5"/>
    <w:rsid w:val="00087D18"/>
    <w:rsid w:val="00090BEF"/>
    <w:rsid w:val="00090D74"/>
    <w:rsid w:val="00091092"/>
    <w:rsid w:val="000910DE"/>
    <w:rsid w:val="00091920"/>
    <w:rsid w:val="0009249B"/>
    <w:rsid w:val="00092817"/>
    <w:rsid w:val="0009317B"/>
    <w:rsid w:val="0009520C"/>
    <w:rsid w:val="000964AB"/>
    <w:rsid w:val="0009679B"/>
    <w:rsid w:val="00096B97"/>
    <w:rsid w:val="000A02A4"/>
    <w:rsid w:val="000A1877"/>
    <w:rsid w:val="000A2B8D"/>
    <w:rsid w:val="000A3538"/>
    <w:rsid w:val="000A6A4F"/>
    <w:rsid w:val="000A6B8B"/>
    <w:rsid w:val="000A7828"/>
    <w:rsid w:val="000B2C27"/>
    <w:rsid w:val="000B35E5"/>
    <w:rsid w:val="000B3D36"/>
    <w:rsid w:val="000B4651"/>
    <w:rsid w:val="000B5DA7"/>
    <w:rsid w:val="000C09FE"/>
    <w:rsid w:val="000C12F0"/>
    <w:rsid w:val="000C151F"/>
    <w:rsid w:val="000C1E7E"/>
    <w:rsid w:val="000C2598"/>
    <w:rsid w:val="000C29E7"/>
    <w:rsid w:val="000C4990"/>
    <w:rsid w:val="000C606C"/>
    <w:rsid w:val="000C62B9"/>
    <w:rsid w:val="000C670C"/>
    <w:rsid w:val="000C7237"/>
    <w:rsid w:val="000D1015"/>
    <w:rsid w:val="000D1458"/>
    <w:rsid w:val="000D2F77"/>
    <w:rsid w:val="000D327B"/>
    <w:rsid w:val="000D5E27"/>
    <w:rsid w:val="000D6443"/>
    <w:rsid w:val="000E0265"/>
    <w:rsid w:val="000E0883"/>
    <w:rsid w:val="000E1425"/>
    <w:rsid w:val="000E3A84"/>
    <w:rsid w:val="000E4EF8"/>
    <w:rsid w:val="000E6615"/>
    <w:rsid w:val="000E6C40"/>
    <w:rsid w:val="000F03EB"/>
    <w:rsid w:val="000F1723"/>
    <w:rsid w:val="000F4126"/>
    <w:rsid w:val="000F55CB"/>
    <w:rsid w:val="000F7493"/>
    <w:rsid w:val="000F754C"/>
    <w:rsid w:val="000F7C13"/>
    <w:rsid w:val="00101B77"/>
    <w:rsid w:val="001022FA"/>
    <w:rsid w:val="00102D07"/>
    <w:rsid w:val="00102E32"/>
    <w:rsid w:val="00103ABD"/>
    <w:rsid w:val="0010484F"/>
    <w:rsid w:val="00106C0D"/>
    <w:rsid w:val="0011036C"/>
    <w:rsid w:val="00110E56"/>
    <w:rsid w:val="0011118D"/>
    <w:rsid w:val="00112531"/>
    <w:rsid w:val="00112F4A"/>
    <w:rsid w:val="00113C79"/>
    <w:rsid w:val="001153C0"/>
    <w:rsid w:val="0011669C"/>
    <w:rsid w:val="001178FD"/>
    <w:rsid w:val="00117C7B"/>
    <w:rsid w:val="00120354"/>
    <w:rsid w:val="00121AB0"/>
    <w:rsid w:val="001224D7"/>
    <w:rsid w:val="00122D33"/>
    <w:rsid w:val="001236F2"/>
    <w:rsid w:val="001239C6"/>
    <w:rsid w:val="00123A4F"/>
    <w:rsid w:val="001240B4"/>
    <w:rsid w:val="00125082"/>
    <w:rsid w:val="001250F5"/>
    <w:rsid w:val="00126025"/>
    <w:rsid w:val="001263F2"/>
    <w:rsid w:val="00127326"/>
    <w:rsid w:val="00127F42"/>
    <w:rsid w:val="00131ECC"/>
    <w:rsid w:val="001324C7"/>
    <w:rsid w:val="00132EA8"/>
    <w:rsid w:val="00133E41"/>
    <w:rsid w:val="001341C1"/>
    <w:rsid w:val="0013436D"/>
    <w:rsid w:val="00135563"/>
    <w:rsid w:val="001359AE"/>
    <w:rsid w:val="0013747A"/>
    <w:rsid w:val="00137B5F"/>
    <w:rsid w:val="0014073A"/>
    <w:rsid w:val="0014075B"/>
    <w:rsid w:val="00140E4D"/>
    <w:rsid w:val="0014196B"/>
    <w:rsid w:val="00141D9C"/>
    <w:rsid w:val="00142CFA"/>
    <w:rsid w:val="001447D0"/>
    <w:rsid w:val="001502D8"/>
    <w:rsid w:val="00150F9D"/>
    <w:rsid w:val="00151360"/>
    <w:rsid w:val="001521D5"/>
    <w:rsid w:val="00152260"/>
    <w:rsid w:val="001538F9"/>
    <w:rsid w:val="00155186"/>
    <w:rsid w:val="00155255"/>
    <w:rsid w:val="00155682"/>
    <w:rsid w:val="0015593F"/>
    <w:rsid w:val="00156C34"/>
    <w:rsid w:val="00156F09"/>
    <w:rsid w:val="00157612"/>
    <w:rsid w:val="00160A1D"/>
    <w:rsid w:val="00166400"/>
    <w:rsid w:val="00166760"/>
    <w:rsid w:val="00166A5D"/>
    <w:rsid w:val="00167CAA"/>
    <w:rsid w:val="00167F1D"/>
    <w:rsid w:val="00170123"/>
    <w:rsid w:val="001710F7"/>
    <w:rsid w:val="0017196A"/>
    <w:rsid w:val="0017267E"/>
    <w:rsid w:val="00172D39"/>
    <w:rsid w:val="001735EC"/>
    <w:rsid w:val="00173C47"/>
    <w:rsid w:val="00175032"/>
    <w:rsid w:val="00175A78"/>
    <w:rsid w:val="00175EFA"/>
    <w:rsid w:val="0017612F"/>
    <w:rsid w:val="001762E9"/>
    <w:rsid w:val="001764BF"/>
    <w:rsid w:val="00177658"/>
    <w:rsid w:val="001800F2"/>
    <w:rsid w:val="001808F9"/>
    <w:rsid w:val="001817AE"/>
    <w:rsid w:val="0018200C"/>
    <w:rsid w:val="00182EAC"/>
    <w:rsid w:val="0018463D"/>
    <w:rsid w:val="00186745"/>
    <w:rsid w:val="00187A72"/>
    <w:rsid w:val="001920F4"/>
    <w:rsid w:val="00192CF2"/>
    <w:rsid w:val="00193670"/>
    <w:rsid w:val="001936A1"/>
    <w:rsid w:val="001938EF"/>
    <w:rsid w:val="001946DA"/>
    <w:rsid w:val="001946E9"/>
    <w:rsid w:val="0019531E"/>
    <w:rsid w:val="001953F1"/>
    <w:rsid w:val="00195FCF"/>
    <w:rsid w:val="0019726A"/>
    <w:rsid w:val="001973DD"/>
    <w:rsid w:val="001A07E4"/>
    <w:rsid w:val="001A0F27"/>
    <w:rsid w:val="001A14C7"/>
    <w:rsid w:val="001A209E"/>
    <w:rsid w:val="001A2114"/>
    <w:rsid w:val="001A3504"/>
    <w:rsid w:val="001A3849"/>
    <w:rsid w:val="001A3B23"/>
    <w:rsid w:val="001A56E8"/>
    <w:rsid w:val="001A5E15"/>
    <w:rsid w:val="001A69D3"/>
    <w:rsid w:val="001A6EF7"/>
    <w:rsid w:val="001A79B9"/>
    <w:rsid w:val="001B092A"/>
    <w:rsid w:val="001B1D5E"/>
    <w:rsid w:val="001B4B96"/>
    <w:rsid w:val="001B5027"/>
    <w:rsid w:val="001B5756"/>
    <w:rsid w:val="001C0BC0"/>
    <w:rsid w:val="001C0E62"/>
    <w:rsid w:val="001C15FF"/>
    <w:rsid w:val="001C2640"/>
    <w:rsid w:val="001C31A5"/>
    <w:rsid w:val="001C428A"/>
    <w:rsid w:val="001C745B"/>
    <w:rsid w:val="001C78B1"/>
    <w:rsid w:val="001C7EA8"/>
    <w:rsid w:val="001D04FB"/>
    <w:rsid w:val="001D084B"/>
    <w:rsid w:val="001D0DBE"/>
    <w:rsid w:val="001D4BF8"/>
    <w:rsid w:val="001D4F74"/>
    <w:rsid w:val="001D502D"/>
    <w:rsid w:val="001D51E6"/>
    <w:rsid w:val="001D524F"/>
    <w:rsid w:val="001D550F"/>
    <w:rsid w:val="001D573D"/>
    <w:rsid w:val="001D5A27"/>
    <w:rsid w:val="001D5C47"/>
    <w:rsid w:val="001D6261"/>
    <w:rsid w:val="001D6872"/>
    <w:rsid w:val="001D755D"/>
    <w:rsid w:val="001E11A4"/>
    <w:rsid w:val="001E1D2B"/>
    <w:rsid w:val="001E28BF"/>
    <w:rsid w:val="001E50CF"/>
    <w:rsid w:val="001E56BE"/>
    <w:rsid w:val="001E5BCC"/>
    <w:rsid w:val="001F0F31"/>
    <w:rsid w:val="001F2198"/>
    <w:rsid w:val="001F446E"/>
    <w:rsid w:val="001F49D4"/>
    <w:rsid w:val="001F7E54"/>
    <w:rsid w:val="002000F5"/>
    <w:rsid w:val="0020142F"/>
    <w:rsid w:val="00201550"/>
    <w:rsid w:val="00201B81"/>
    <w:rsid w:val="00201BA4"/>
    <w:rsid w:val="00201E6D"/>
    <w:rsid w:val="00202F87"/>
    <w:rsid w:val="00207A60"/>
    <w:rsid w:val="002102BA"/>
    <w:rsid w:val="002115AF"/>
    <w:rsid w:val="002116F8"/>
    <w:rsid w:val="0021173B"/>
    <w:rsid w:val="002118C4"/>
    <w:rsid w:val="002129CF"/>
    <w:rsid w:val="002130EF"/>
    <w:rsid w:val="00213ACC"/>
    <w:rsid w:val="002145C5"/>
    <w:rsid w:val="002147EB"/>
    <w:rsid w:val="002148D2"/>
    <w:rsid w:val="00214EC0"/>
    <w:rsid w:val="00215CA4"/>
    <w:rsid w:val="00216FA0"/>
    <w:rsid w:val="00220AD5"/>
    <w:rsid w:val="00220B62"/>
    <w:rsid w:val="00220CD9"/>
    <w:rsid w:val="0022165F"/>
    <w:rsid w:val="00222281"/>
    <w:rsid w:val="00222305"/>
    <w:rsid w:val="00222A7A"/>
    <w:rsid w:val="00225744"/>
    <w:rsid w:val="00226625"/>
    <w:rsid w:val="0022796A"/>
    <w:rsid w:val="0023030A"/>
    <w:rsid w:val="002313CA"/>
    <w:rsid w:val="002314F9"/>
    <w:rsid w:val="0023191B"/>
    <w:rsid w:val="00231D92"/>
    <w:rsid w:val="002338F4"/>
    <w:rsid w:val="002339CF"/>
    <w:rsid w:val="00233CC8"/>
    <w:rsid w:val="00234627"/>
    <w:rsid w:val="0023578C"/>
    <w:rsid w:val="00236F9C"/>
    <w:rsid w:val="0023753F"/>
    <w:rsid w:val="002419D1"/>
    <w:rsid w:val="0024213E"/>
    <w:rsid w:val="00245405"/>
    <w:rsid w:val="00245E4D"/>
    <w:rsid w:val="00247A45"/>
    <w:rsid w:val="00250878"/>
    <w:rsid w:val="00251F2A"/>
    <w:rsid w:val="002527A1"/>
    <w:rsid w:val="00253235"/>
    <w:rsid w:val="00253755"/>
    <w:rsid w:val="00255041"/>
    <w:rsid w:val="002552E3"/>
    <w:rsid w:val="0025548E"/>
    <w:rsid w:val="002566F6"/>
    <w:rsid w:val="00257B5D"/>
    <w:rsid w:val="00257DF6"/>
    <w:rsid w:val="00261AEF"/>
    <w:rsid w:val="00262026"/>
    <w:rsid w:val="00262223"/>
    <w:rsid w:val="002629E1"/>
    <w:rsid w:val="00263668"/>
    <w:rsid w:val="002641D9"/>
    <w:rsid w:val="00265725"/>
    <w:rsid w:val="00266C99"/>
    <w:rsid w:val="002671D9"/>
    <w:rsid w:val="002721AE"/>
    <w:rsid w:val="00274883"/>
    <w:rsid w:val="00274B55"/>
    <w:rsid w:val="00276207"/>
    <w:rsid w:val="00276B9A"/>
    <w:rsid w:val="00276C8A"/>
    <w:rsid w:val="00277582"/>
    <w:rsid w:val="00277975"/>
    <w:rsid w:val="00277A1F"/>
    <w:rsid w:val="002801DC"/>
    <w:rsid w:val="00280646"/>
    <w:rsid w:val="00280698"/>
    <w:rsid w:val="00280DD8"/>
    <w:rsid w:val="00280FC2"/>
    <w:rsid w:val="002825DF"/>
    <w:rsid w:val="002831D0"/>
    <w:rsid w:val="002846E5"/>
    <w:rsid w:val="002847EB"/>
    <w:rsid w:val="00284ED9"/>
    <w:rsid w:val="00285735"/>
    <w:rsid w:val="00285AC6"/>
    <w:rsid w:val="00287220"/>
    <w:rsid w:val="00291626"/>
    <w:rsid w:val="00292A59"/>
    <w:rsid w:val="00293881"/>
    <w:rsid w:val="00293E6C"/>
    <w:rsid w:val="00294615"/>
    <w:rsid w:val="00294B45"/>
    <w:rsid w:val="00294C31"/>
    <w:rsid w:val="002962FA"/>
    <w:rsid w:val="002965E0"/>
    <w:rsid w:val="002965E6"/>
    <w:rsid w:val="002975E1"/>
    <w:rsid w:val="002975E9"/>
    <w:rsid w:val="00297A3C"/>
    <w:rsid w:val="002A0160"/>
    <w:rsid w:val="002A076C"/>
    <w:rsid w:val="002A2EAC"/>
    <w:rsid w:val="002A3BC0"/>
    <w:rsid w:val="002A3C0F"/>
    <w:rsid w:val="002A3F51"/>
    <w:rsid w:val="002A4628"/>
    <w:rsid w:val="002A4892"/>
    <w:rsid w:val="002A5F0E"/>
    <w:rsid w:val="002A700C"/>
    <w:rsid w:val="002A71DF"/>
    <w:rsid w:val="002A7C28"/>
    <w:rsid w:val="002B01A8"/>
    <w:rsid w:val="002B1D20"/>
    <w:rsid w:val="002B1FFC"/>
    <w:rsid w:val="002B224D"/>
    <w:rsid w:val="002B294B"/>
    <w:rsid w:val="002B2D25"/>
    <w:rsid w:val="002B2F49"/>
    <w:rsid w:val="002B3367"/>
    <w:rsid w:val="002B3506"/>
    <w:rsid w:val="002B376B"/>
    <w:rsid w:val="002B4F8C"/>
    <w:rsid w:val="002B523E"/>
    <w:rsid w:val="002B5811"/>
    <w:rsid w:val="002B7142"/>
    <w:rsid w:val="002C1F98"/>
    <w:rsid w:val="002C342D"/>
    <w:rsid w:val="002C3523"/>
    <w:rsid w:val="002C389F"/>
    <w:rsid w:val="002C49CD"/>
    <w:rsid w:val="002C5CA7"/>
    <w:rsid w:val="002D0B0A"/>
    <w:rsid w:val="002D16D0"/>
    <w:rsid w:val="002D172C"/>
    <w:rsid w:val="002D3D1E"/>
    <w:rsid w:val="002D57A3"/>
    <w:rsid w:val="002D78C8"/>
    <w:rsid w:val="002E0829"/>
    <w:rsid w:val="002E0B67"/>
    <w:rsid w:val="002E1F8B"/>
    <w:rsid w:val="002E263F"/>
    <w:rsid w:val="002E3000"/>
    <w:rsid w:val="002E429F"/>
    <w:rsid w:val="002E4892"/>
    <w:rsid w:val="002E4950"/>
    <w:rsid w:val="002E5405"/>
    <w:rsid w:val="002E578B"/>
    <w:rsid w:val="002E5AA9"/>
    <w:rsid w:val="002E60F9"/>
    <w:rsid w:val="002E617A"/>
    <w:rsid w:val="002E6607"/>
    <w:rsid w:val="002E6EB5"/>
    <w:rsid w:val="002E7322"/>
    <w:rsid w:val="002E7833"/>
    <w:rsid w:val="002F0072"/>
    <w:rsid w:val="002F03D8"/>
    <w:rsid w:val="002F07AC"/>
    <w:rsid w:val="002F14DC"/>
    <w:rsid w:val="002F16A3"/>
    <w:rsid w:val="002F26BB"/>
    <w:rsid w:val="002F2B95"/>
    <w:rsid w:val="002F3E8E"/>
    <w:rsid w:val="002F47E8"/>
    <w:rsid w:val="002F55C2"/>
    <w:rsid w:val="002F5F1B"/>
    <w:rsid w:val="0030139B"/>
    <w:rsid w:val="0030158E"/>
    <w:rsid w:val="00301D8D"/>
    <w:rsid w:val="00302447"/>
    <w:rsid w:val="003028B7"/>
    <w:rsid w:val="0030528C"/>
    <w:rsid w:val="003061D0"/>
    <w:rsid w:val="00311068"/>
    <w:rsid w:val="00311A69"/>
    <w:rsid w:val="00311BAA"/>
    <w:rsid w:val="0031304D"/>
    <w:rsid w:val="00313810"/>
    <w:rsid w:val="0031389B"/>
    <w:rsid w:val="00314347"/>
    <w:rsid w:val="003151AA"/>
    <w:rsid w:val="0031657A"/>
    <w:rsid w:val="00316B74"/>
    <w:rsid w:val="00320AE6"/>
    <w:rsid w:val="00321C68"/>
    <w:rsid w:val="00323672"/>
    <w:rsid w:val="003242A9"/>
    <w:rsid w:val="00324609"/>
    <w:rsid w:val="003246DC"/>
    <w:rsid w:val="0032486C"/>
    <w:rsid w:val="00326B03"/>
    <w:rsid w:val="003279F8"/>
    <w:rsid w:val="00330AB0"/>
    <w:rsid w:val="00331C1C"/>
    <w:rsid w:val="00332EB1"/>
    <w:rsid w:val="00333B13"/>
    <w:rsid w:val="00334368"/>
    <w:rsid w:val="003345FD"/>
    <w:rsid w:val="003356C1"/>
    <w:rsid w:val="003358AB"/>
    <w:rsid w:val="003365FB"/>
    <w:rsid w:val="00340ABA"/>
    <w:rsid w:val="00342481"/>
    <w:rsid w:val="0034268F"/>
    <w:rsid w:val="00342860"/>
    <w:rsid w:val="00343132"/>
    <w:rsid w:val="00344EC1"/>
    <w:rsid w:val="003451EE"/>
    <w:rsid w:val="003453FC"/>
    <w:rsid w:val="0034695B"/>
    <w:rsid w:val="00346AB1"/>
    <w:rsid w:val="00347107"/>
    <w:rsid w:val="00347E22"/>
    <w:rsid w:val="003504E4"/>
    <w:rsid w:val="0035172F"/>
    <w:rsid w:val="00352DD4"/>
    <w:rsid w:val="00353D1B"/>
    <w:rsid w:val="00354DDC"/>
    <w:rsid w:val="003556F9"/>
    <w:rsid w:val="00360511"/>
    <w:rsid w:val="0036087C"/>
    <w:rsid w:val="00361103"/>
    <w:rsid w:val="00361589"/>
    <w:rsid w:val="003625EB"/>
    <w:rsid w:val="003646AD"/>
    <w:rsid w:val="0036578B"/>
    <w:rsid w:val="00365A78"/>
    <w:rsid w:val="003670B3"/>
    <w:rsid w:val="00367DD1"/>
    <w:rsid w:val="00367EB9"/>
    <w:rsid w:val="0037131E"/>
    <w:rsid w:val="00374064"/>
    <w:rsid w:val="003758F9"/>
    <w:rsid w:val="00376143"/>
    <w:rsid w:val="00376386"/>
    <w:rsid w:val="00377A0B"/>
    <w:rsid w:val="003800A2"/>
    <w:rsid w:val="00382B7C"/>
    <w:rsid w:val="003842A1"/>
    <w:rsid w:val="00384E3B"/>
    <w:rsid w:val="003857FD"/>
    <w:rsid w:val="00385867"/>
    <w:rsid w:val="003865D9"/>
    <w:rsid w:val="00386B9A"/>
    <w:rsid w:val="0038789F"/>
    <w:rsid w:val="003910D6"/>
    <w:rsid w:val="0039197C"/>
    <w:rsid w:val="00394930"/>
    <w:rsid w:val="003951FE"/>
    <w:rsid w:val="003A0E7A"/>
    <w:rsid w:val="003A10B1"/>
    <w:rsid w:val="003A1992"/>
    <w:rsid w:val="003A24ED"/>
    <w:rsid w:val="003A36AC"/>
    <w:rsid w:val="003A44F5"/>
    <w:rsid w:val="003A524E"/>
    <w:rsid w:val="003A5A15"/>
    <w:rsid w:val="003A5C01"/>
    <w:rsid w:val="003A5C7E"/>
    <w:rsid w:val="003A5ED2"/>
    <w:rsid w:val="003A66D3"/>
    <w:rsid w:val="003A740D"/>
    <w:rsid w:val="003B10EB"/>
    <w:rsid w:val="003B2341"/>
    <w:rsid w:val="003B2F9C"/>
    <w:rsid w:val="003B394E"/>
    <w:rsid w:val="003B3ED7"/>
    <w:rsid w:val="003B49E4"/>
    <w:rsid w:val="003B4E72"/>
    <w:rsid w:val="003B6002"/>
    <w:rsid w:val="003B61F9"/>
    <w:rsid w:val="003B742C"/>
    <w:rsid w:val="003B7A78"/>
    <w:rsid w:val="003B7B19"/>
    <w:rsid w:val="003B7F13"/>
    <w:rsid w:val="003C0CED"/>
    <w:rsid w:val="003C0FA7"/>
    <w:rsid w:val="003C149C"/>
    <w:rsid w:val="003C16D6"/>
    <w:rsid w:val="003C2899"/>
    <w:rsid w:val="003C6C8E"/>
    <w:rsid w:val="003C70B7"/>
    <w:rsid w:val="003C7D8B"/>
    <w:rsid w:val="003C7E41"/>
    <w:rsid w:val="003D0897"/>
    <w:rsid w:val="003D109C"/>
    <w:rsid w:val="003D1711"/>
    <w:rsid w:val="003D45FD"/>
    <w:rsid w:val="003D5D13"/>
    <w:rsid w:val="003D6165"/>
    <w:rsid w:val="003D6344"/>
    <w:rsid w:val="003D68A5"/>
    <w:rsid w:val="003D7A86"/>
    <w:rsid w:val="003D7C5A"/>
    <w:rsid w:val="003E08A8"/>
    <w:rsid w:val="003E2DDF"/>
    <w:rsid w:val="003E45EE"/>
    <w:rsid w:val="003E525D"/>
    <w:rsid w:val="003E5322"/>
    <w:rsid w:val="003E5C8D"/>
    <w:rsid w:val="003E6167"/>
    <w:rsid w:val="003F04EF"/>
    <w:rsid w:val="003F0D41"/>
    <w:rsid w:val="003F0E87"/>
    <w:rsid w:val="003F53F1"/>
    <w:rsid w:val="003F54E1"/>
    <w:rsid w:val="003F65B1"/>
    <w:rsid w:val="003F7EB4"/>
    <w:rsid w:val="00400B79"/>
    <w:rsid w:val="00401324"/>
    <w:rsid w:val="0040233A"/>
    <w:rsid w:val="0040333E"/>
    <w:rsid w:val="00403606"/>
    <w:rsid w:val="00404B4D"/>
    <w:rsid w:val="0040642C"/>
    <w:rsid w:val="0040647F"/>
    <w:rsid w:val="00406761"/>
    <w:rsid w:val="00406885"/>
    <w:rsid w:val="00410BBB"/>
    <w:rsid w:val="00410D10"/>
    <w:rsid w:val="00414CB9"/>
    <w:rsid w:val="0041667D"/>
    <w:rsid w:val="00416F55"/>
    <w:rsid w:val="004176B6"/>
    <w:rsid w:val="0041789C"/>
    <w:rsid w:val="0042090F"/>
    <w:rsid w:val="00420F64"/>
    <w:rsid w:val="004227D9"/>
    <w:rsid w:val="00422AC2"/>
    <w:rsid w:val="00423363"/>
    <w:rsid w:val="00423F46"/>
    <w:rsid w:val="00424DD5"/>
    <w:rsid w:val="0042633C"/>
    <w:rsid w:val="00426AF9"/>
    <w:rsid w:val="004316BF"/>
    <w:rsid w:val="00432834"/>
    <w:rsid w:val="00434204"/>
    <w:rsid w:val="00434863"/>
    <w:rsid w:val="0043507F"/>
    <w:rsid w:val="00435C1A"/>
    <w:rsid w:val="004362E6"/>
    <w:rsid w:val="00437AB2"/>
    <w:rsid w:val="00437DB5"/>
    <w:rsid w:val="00441CA5"/>
    <w:rsid w:val="0044237E"/>
    <w:rsid w:val="004458C2"/>
    <w:rsid w:val="00447A40"/>
    <w:rsid w:val="00447F12"/>
    <w:rsid w:val="00451AFD"/>
    <w:rsid w:val="00452C48"/>
    <w:rsid w:val="004532A3"/>
    <w:rsid w:val="00453610"/>
    <w:rsid w:val="00455062"/>
    <w:rsid w:val="004558F0"/>
    <w:rsid w:val="00460395"/>
    <w:rsid w:val="004610BD"/>
    <w:rsid w:val="00462DC5"/>
    <w:rsid w:val="004631A9"/>
    <w:rsid w:val="0046353E"/>
    <w:rsid w:val="004635C0"/>
    <w:rsid w:val="00463828"/>
    <w:rsid w:val="004639E3"/>
    <w:rsid w:val="00463FFA"/>
    <w:rsid w:val="0046521C"/>
    <w:rsid w:val="00465590"/>
    <w:rsid w:val="004656CF"/>
    <w:rsid w:val="00466101"/>
    <w:rsid w:val="004661A0"/>
    <w:rsid w:val="004665ED"/>
    <w:rsid w:val="0047130C"/>
    <w:rsid w:val="0047165D"/>
    <w:rsid w:val="00471675"/>
    <w:rsid w:val="00471D05"/>
    <w:rsid w:val="00471E8B"/>
    <w:rsid w:val="004721D7"/>
    <w:rsid w:val="004769F3"/>
    <w:rsid w:val="00476DFC"/>
    <w:rsid w:val="00477A84"/>
    <w:rsid w:val="00480CA1"/>
    <w:rsid w:val="00480F00"/>
    <w:rsid w:val="00481439"/>
    <w:rsid w:val="0048194C"/>
    <w:rsid w:val="004833DF"/>
    <w:rsid w:val="00483A90"/>
    <w:rsid w:val="004845D5"/>
    <w:rsid w:val="004862EA"/>
    <w:rsid w:val="00487555"/>
    <w:rsid w:val="00491D26"/>
    <w:rsid w:val="004924BA"/>
    <w:rsid w:val="0049295C"/>
    <w:rsid w:val="00495DEF"/>
    <w:rsid w:val="00495F5B"/>
    <w:rsid w:val="00495FEF"/>
    <w:rsid w:val="00497F86"/>
    <w:rsid w:val="004A237B"/>
    <w:rsid w:val="004A4CB1"/>
    <w:rsid w:val="004A52DE"/>
    <w:rsid w:val="004A58CB"/>
    <w:rsid w:val="004A6124"/>
    <w:rsid w:val="004B11C2"/>
    <w:rsid w:val="004B2B18"/>
    <w:rsid w:val="004B407A"/>
    <w:rsid w:val="004B43F4"/>
    <w:rsid w:val="004B5AE3"/>
    <w:rsid w:val="004B7012"/>
    <w:rsid w:val="004B70E5"/>
    <w:rsid w:val="004B7BD8"/>
    <w:rsid w:val="004C0C61"/>
    <w:rsid w:val="004C0E02"/>
    <w:rsid w:val="004C1081"/>
    <w:rsid w:val="004C32DE"/>
    <w:rsid w:val="004C3386"/>
    <w:rsid w:val="004C35E5"/>
    <w:rsid w:val="004C4F93"/>
    <w:rsid w:val="004C5BA9"/>
    <w:rsid w:val="004C6B24"/>
    <w:rsid w:val="004C6D72"/>
    <w:rsid w:val="004C77A4"/>
    <w:rsid w:val="004C7A47"/>
    <w:rsid w:val="004D2E31"/>
    <w:rsid w:val="004D4CC8"/>
    <w:rsid w:val="004D4EE6"/>
    <w:rsid w:val="004D52C2"/>
    <w:rsid w:val="004D58BB"/>
    <w:rsid w:val="004D6BFD"/>
    <w:rsid w:val="004D6DD4"/>
    <w:rsid w:val="004D70D0"/>
    <w:rsid w:val="004D74F4"/>
    <w:rsid w:val="004D7F39"/>
    <w:rsid w:val="004D7FA6"/>
    <w:rsid w:val="004E02AF"/>
    <w:rsid w:val="004E0E70"/>
    <w:rsid w:val="004E160D"/>
    <w:rsid w:val="004E1F54"/>
    <w:rsid w:val="004E351C"/>
    <w:rsid w:val="004E5454"/>
    <w:rsid w:val="004E56D6"/>
    <w:rsid w:val="004E5E1F"/>
    <w:rsid w:val="004E6045"/>
    <w:rsid w:val="004E66CB"/>
    <w:rsid w:val="004F0576"/>
    <w:rsid w:val="004F178F"/>
    <w:rsid w:val="004F25B9"/>
    <w:rsid w:val="004F3676"/>
    <w:rsid w:val="004F3E9C"/>
    <w:rsid w:val="004F5A6B"/>
    <w:rsid w:val="004F5C5C"/>
    <w:rsid w:val="005001A7"/>
    <w:rsid w:val="00501E0C"/>
    <w:rsid w:val="00502DDA"/>
    <w:rsid w:val="00504830"/>
    <w:rsid w:val="0050562C"/>
    <w:rsid w:val="00506596"/>
    <w:rsid w:val="005066F5"/>
    <w:rsid w:val="005077F2"/>
    <w:rsid w:val="00507AFD"/>
    <w:rsid w:val="00507F97"/>
    <w:rsid w:val="00510A3D"/>
    <w:rsid w:val="0051134E"/>
    <w:rsid w:val="00512194"/>
    <w:rsid w:val="005148A4"/>
    <w:rsid w:val="00515349"/>
    <w:rsid w:val="00517DCF"/>
    <w:rsid w:val="005209BC"/>
    <w:rsid w:val="00521212"/>
    <w:rsid w:val="00522328"/>
    <w:rsid w:val="005234F1"/>
    <w:rsid w:val="00524313"/>
    <w:rsid w:val="005248EE"/>
    <w:rsid w:val="0052502E"/>
    <w:rsid w:val="005272FB"/>
    <w:rsid w:val="00530D59"/>
    <w:rsid w:val="00530D85"/>
    <w:rsid w:val="005322E9"/>
    <w:rsid w:val="00532856"/>
    <w:rsid w:val="00532C94"/>
    <w:rsid w:val="005358A3"/>
    <w:rsid w:val="00535B4D"/>
    <w:rsid w:val="00537ECA"/>
    <w:rsid w:val="00540570"/>
    <w:rsid w:val="00541978"/>
    <w:rsid w:val="00541A16"/>
    <w:rsid w:val="00542208"/>
    <w:rsid w:val="0054232D"/>
    <w:rsid w:val="0054371A"/>
    <w:rsid w:val="00543E36"/>
    <w:rsid w:val="00544EF9"/>
    <w:rsid w:val="005457DC"/>
    <w:rsid w:val="00547E20"/>
    <w:rsid w:val="00550B75"/>
    <w:rsid w:val="005518E6"/>
    <w:rsid w:val="00552A64"/>
    <w:rsid w:val="00554759"/>
    <w:rsid w:val="00554FD6"/>
    <w:rsid w:val="005558FB"/>
    <w:rsid w:val="00555E1A"/>
    <w:rsid w:val="00556007"/>
    <w:rsid w:val="00556A53"/>
    <w:rsid w:val="00557950"/>
    <w:rsid w:val="005618A6"/>
    <w:rsid w:val="00561C15"/>
    <w:rsid w:val="00562F48"/>
    <w:rsid w:val="00563E6A"/>
    <w:rsid w:val="00564282"/>
    <w:rsid w:val="0056639D"/>
    <w:rsid w:val="0056653F"/>
    <w:rsid w:val="00566CAD"/>
    <w:rsid w:val="0056755B"/>
    <w:rsid w:val="00567FDE"/>
    <w:rsid w:val="00570271"/>
    <w:rsid w:val="0057154D"/>
    <w:rsid w:val="00571AC8"/>
    <w:rsid w:val="00572209"/>
    <w:rsid w:val="00573021"/>
    <w:rsid w:val="0057335B"/>
    <w:rsid w:val="005740FD"/>
    <w:rsid w:val="0057442B"/>
    <w:rsid w:val="00574681"/>
    <w:rsid w:val="005746D7"/>
    <w:rsid w:val="00575C9E"/>
    <w:rsid w:val="00575F59"/>
    <w:rsid w:val="00576E5E"/>
    <w:rsid w:val="005806DB"/>
    <w:rsid w:val="005810E1"/>
    <w:rsid w:val="0058127D"/>
    <w:rsid w:val="00582136"/>
    <w:rsid w:val="00582A8A"/>
    <w:rsid w:val="005841A9"/>
    <w:rsid w:val="00584390"/>
    <w:rsid w:val="00587439"/>
    <w:rsid w:val="00591BF5"/>
    <w:rsid w:val="00593799"/>
    <w:rsid w:val="005948CC"/>
    <w:rsid w:val="00595C15"/>
    <w:rsid w:val="00596259"/>
    <w:rsid w:val="00596C49"/>
    <w:rsid w:val="00596CC1"/>
    <w:rsid w:val="00597163"/>
    <w:rsid w:val="00597643"/>
    <w:rsid w:val="005A0DCF"/>
    <w:rsid w:val="005A100A"/>
    <w:rsid w:val="005A2DBF"/>
    <w:rsid w:val="005A3157"/>
    <w:rsid w:val="005A3512"/>
    <w:rsid w:val="005A3536"/>
    <w:rsid w:val="005A405D"/>
    <w:rsid w:val="005A40D7"/>
    <w:rsid w:val="005A43DE"/>
    <w:rsid w:val="005A5137"/>
    <w:rsid w:val="005A51F6"/>
    <w:rsid w:val="005A64A4"/>
    <w:rsid w:val="005B0496"/>
    <w:rsid w:val="005B0636"/>
    <w:rsid w:val="005B1956"/>
    <w:rsid w:val="005B1E00"/>
    <w:rsid w:val="005B28C0"/>
    <w:rsid w:val="005B4E8F"/>
    <w:rsid w:val="005B6ADB"/>
    <w:rsid w:val="005C1119"/>
    <w:rsid w:val="005C1F40"/>
    <w:rsid w:val="005C2B94"/>
    <w:rsid w:val="005C2FA7"/>
    <w:rsid w:val="005C4B83"/>
    <w:rsid w:val="005C5210"/>
    <w:rsid w:val="005C68B7"/>
    <w:rsid w:val="005C6B82"/>
    <w:rsid w:val="005C6CC0"/>
    <w:rsid w:val="005C7BF2"/>
    <w:rsid w:val="005D020A"/>
    <w:rsid w:val="005D0358"/>
    <w:rsid w:val="005D071B"/>
    <w:rsid w:val="005D145B"/>
    <w:rsid w:val="005D1932"/>
    <w:rsid w:val="005D76FA"/>
    <w:rsid w:val="005E03E2"/>
    <w:rsid w:val="005E0D6A"/>
    <w:rsid w:val="005E1F99"/>
    <w:rsid w:val="005E2C09"/>
    <w:rsid w:val="005E5D4B"/>
    <w:rsid w:val="005E6F92"/>
    <w:rsid w:val="005F0989"/>
    <w:rsid w:val="005F0C6B"/>
    <w:rsid w:val="005F2381"/>
    <w:rsid w:val="005F3244"/>
    <w:rsid w:val="005F35B4"/>
    <w:rsid w:val="005F3DEB"/>
    <w:rsid w:val="005F470E"/>
    <w:rsid w:val="005F4A7B"/>
    <w:rsid w:val="005F5C76"/>
    <w:rsid w:val="005F5CD0"/>
    <w:rsid w:val="005F71FC"/>
    <w:rsid w:val="005F77F9"/>
    <w:rsid w:val="005F7BD8"/>
    <w:rsid w:val="00600A62"/>
    <w:rsid w:val="00600B81"/>
    <w:rsid w:val="006010B0"/>
    <w:rsid w:val="006019CB"/>
    <w:rsid w:val="006023FA"/>
    <w:rsid w:val="00603883"/>
    <w:rsid w:val="00607A32"/>
    <w:rsid w:val="00607FFD"/>
    <w:rsid w:val="0061048B"/>
    <w:rsid w:val="00611D36"/>
    <w:rsid w:val="006120C7"/>
    <w:rsid w:val="006127B1"/>
    <w:rsid w:val="00613523"/>
    <w:rsid w:val="00614342"/>
    <w:rsid w:val="006143CB"/>
    <w:rsid w:val="00614721"/>
    <w:rsid w:val="00615486"/>
    <w:rsid w:val="006161AC"/>
    <w:rsid w:val="00616528"/>
    <w:rsid w:val="006213BE"/>
    <w:rsid w:val="00621694"/>
    <w:rsid w:val="006219C0"/>
    <w:rsid w:val="0062306C"/>
    <w:rsid w:val="0062315F"/>
    <w:rsid w:val="0062330A"/>
    <w:rsid w:val="00623A6D"/>
    <w:rsid w:val="00623E9B"/>
    <w:rsid w:val="00624420"/>
    <w:rsid w:val="006250DD"/>
    <w:rsid w:val="00626D54"/>
    <w:rsid w:val="00626EFC"/>
    <w:rsid w:val="00627534"/>
    <w:rsid w:val="00627577"/>
    <w:rsid w:val="00627E52"/>
    <w:rsid w:val="006306C4"/>
    <w:rsid w:val="006315D1"/>
    <w:rsid w:val="006323F1"/>
    <w:rsid w:val="00633602"/>
    <w:rsid w:val="00634247"/>
    <w:rsid w:val="00636E55"/>
    <w:rsid w:val="00637D75"/>
    <w:rsid w:val="006414D4"/>
    <w:rsid w:val="00641979"/>
    <w:rsid w:val="0064315B"/>
    <w:rsid w:val="00643C3B"/>
    <w:rsid w:val="00644CD9"/>
    <w:rsid w:val="00646B2A"/>
    <w:rsid w:val="006478DE"/>
    <w:rsid w:val="00647DBD"/>
    <w:rsid w:val="006507A7"/>
    <w:rsid w:val="0065207D"/>
    <w:rsid w:val="006554F0"/>
    <w:rsid w:val="00655982"/>
    <w:rsid w:val="0065721F"/>
    <w:rsid w:val="00657552"/>
    <w:rsid w:val="00662737"/>
    <w:rsid w:val="00662F39"/>
    <w:rsid w:val="006635F6"/>
    <w:rsid w:val="006639D6"/>
    <w:rsid w:val="00664158"/>
    <w:rsid w:val="006645B3"/>
    <w:rsid w:val="00664D43"/>
    <w:rsid w:val="00665A2C"/>
    <w:rsid w:val="00665D3D"/>
    <w:rsid w:val="006660AA"/>
    <w:rsid w:val="00666391"/>
    <w:rsid w:val="006676AB"/>
    <w:rsid w:val="0067008D"/>
    <w:rsid w:val="00670DCD"/>
    <w:rsid w:val="0067309B"/>
    <w:rsid w:val="00673561"/>
    <w:rsid w:val="00673CCE"/>
    <w:rsid w:val="00674514"/>
    <w:rsid w:val="0067599E"/>
    <w:rsid w:val="00680B39"/>
    <w:rsid w:val="00681051"/>
    <w:rsid w:val="006815C8"/>
    <w:rsid w:val="00683275"/>
    <w:rsid w:val="00683CCA"/>
    <w:rsid w:val="0068438D"/>
    <w:rsid w:val="00686800"/>
    <w:rsid w:val="00686F2D"/>
    <w:rsid w:val="006871CA"/>
    <w:rsid w:val="00690DA0"/>
    <w:rsid w:val="00691BB8"/>
    <w:rsid w:val="006920C3"/>
    <w:rsid w:val="00692621"/>
    <w:rsid w:val="006932CA"/>
    <w:rsid w:val="00693D04"/>
    <w:rsid w:val="00694F35"/>
    <w:rsid w:val="0069632A"/>
    <w:rsid w:val="006967B2"/>
    <w:rsid w:val="00697E03"/>
    <w:rsid w:val="006A0363"/>
    <w:rsid w:val="006A2AED"/>
    <w:rsid w:val="006A2CB9"/>
    <w:rsid w:val="006A2D47"/>
    <w:rsid w:val="006A3A15"/>
    <w:rsid w:val="006A3AA4"/>
    <w:rsid w:val="006A4EEC"/>
    <w:rsid w:val="006A5EC9"/>
    <w:rsid w:val="006A5F1D"/>
    <w:rsid w:val="006A633E"/>
    <w:rsid w:val="006A6B32"/>
    <w:rsid w:val="006A6D38"/>
    <w:rsid w:val="006A7223"/>
    <w:rsid w:val="006A7998"/>
    <w:rsid w:val="006B07AF"/>
    <w:rsid w:val="006B0FD3"/>
    <w:rsid w:val="006B1280"/>
    <w:rsid w:val="006B1EBB"/>
    <w:rsid w:val="006B22A6"/>
    <w:rsid w:val="006B2477"/>
    <w:rsid w:val="006B2FAD"/>
    <w:rsid w:val="006B444C"/>
    <w:rsid w:val="006B466B"/>
    <w:rsid w:val="006B5855"/>
    <w:rsid w:val="006B669B"/>
    <w:rsid w:val="006B6D82"/>
    <w:rsid w:val="006C0641"/>
    <w:rsid w:val="006C0A3E"/>
    <w:rsid w:val="006C0F30"/>
    <w:rsid w:val="006C3F1F"/>
    <w:rsid w:val="006C41E4"/>
    <w:rsid w:val="006C48A2"/>
    <w:rsid w:val="006C56FC"/>
    <w:rsid w:val="006C6232"/>
    <w:rsid w:val="006C6388"/>
    <w:rsid w:val="006C680F"/>
    <w:rsid w:val="006C68A2"/>
    <w:rsid w:val="006D1FDD"/>
    <w:rsid w:val="006D26AD"/>
    <w:rsid w:val="006D401D"/>
    <w:rsid w:val="006D422B"/>
    <w:rsid w:val="006D4366"/>
    <w:rsid w:val="006D4EDD"/>
    <w:rsid w:val="006D594D"/>
    <w:rsid w:val="006D7B6E"/>
    <w:rsid w:val="006E18E7"/>
    <w:rsid w:val="006E3223"/>
    <w:rsid w:val="006E3CE8"/>
    <w:rsid w:val="006E4100"/>
    <w:rsid w:val="006E4E1F"/>
    <w:rsid w:val="006E52AD"/>
    <w:rsid w:val="006E5FAC"/>
    <w:rsid w:val="006E6188"/>
    <w:rsid w:val="006E66FA"/>
    <w:rsid w:val="006E6D13"/>
    <w:rsid w:val="006E7837"/>
    <w:rsid w:val="006F0FB8"/>
    <w:rsid w:val="006F199A"/>
    <w:rsid w:val="006F4AB6"/>
    <w:rsid w:val="006F569D"/>
    <w:rsid w:val="006F5B71"/>
    <w:rsid w:val="006F5BF6"/>
    <w:rsid w:val="006F73CA"/>
    <w:rsid w:val="006F7BAA"/>
    <w:rsid w:val="006F7BD5"/>
    <w:rsid w:val="007019EC"/>
    <w:rsid w:val="007031F9"/>
    <w:rsid w:val="00703B5B"/>
    <w:rsid w:val="00704D72"/>
    <w:rsid w:val="00705954"/>
    <w:rsid w:val="00706F69"/>
    <w:rsid w:val="00707A52"/>
    <w:rsid w:val="007110BC"/>
    <w:rsid w:val="007115FB"/>
    <w:rsid w:val="0071194D"/>
    <w:rsid w:val="00712098"/>
    <w:rsid w:val="00713013"/>
    <w:rsid w:val="007142C1"/>
    <w:rsid w:val="007162BE"/>
    <w:rsid w:val="00716B77"/>
    <w:rsid w:val="00716CAF"/>
    <w:rsid w:val="0071724B"/>
    <w:rsid w:val="007173A4"/>
    <w:rsid w:val="0071753D"/>
    <w:rsid w:val="00717834"/>
    <w:rsid w:val="00717A99"/>
    <w:rsid w:val="00717FDF"/>
    <w:rsid w:val="00721280"/>
    <w:rsid w:val="007246C7"/>
    <w:rsid w:val="00730B49"/>
    <w:rsid w:val="00730E42"/>
    <w:rsid w:val="00730EB1"/>
    <w:rsid w:val="00731470"/>
    <w:rsid w:val="0073164A"/>
    <w:rsid w:val="00733356"/>
    <w:rsid w:val="007367E5"/>
    <w:rsid w:val="007370AA"/>
    <w:rsid w:val="0073716C"/>
    <w:rsid w:val="00740112"/>
    <w:rsid w:val="00741870"/>
    <w:rsid w:val="00741C14"/>
    <w:rsid w:val="007426A9"/>
    <w:rsid w:val="007429F4"/>
    <w:rsid w:val="007445BD"/>
    <w:rsid w:val="00745E1C"/>
    <w:rsid w:val="007465AC"/>
    <w:rsid w:val="0075114A"/>
    <w:rsid w:val="00751DC9"/>
    <w:rsid w:val="00752152"/>
    <w:rsid w:val="007529A2"/>
    <w:rsid w:val="007529D0"/>
    <w:rsid w:val="00753FC9"/>
    <w:rsid w:val="00754019"/>
    <w:rsid w:val="00754F0F"/>
    <w:rsid w:val="00755892"/>
    <w:rsid w:val="00755AF1"/>
    <w:rsid w:val="007569C6"/>
    <w:rsid w:val="00757297"/>
    <w:rsid w:val="007576D2"/>
    <w:rsid w:val="00760673"/>
    <w:rsid w:val="00764C30"/>
    <w:rsid w:val="00764ECE"/>
    <w:rsid w:val="00767532"/>
    <w:rsid w:val="00771ADE"/>
    <w:rsid w:val="00772743"/>
    <w:rsid w:val="00772FFC"/>
    <w:rsid w:val="007731E0"/>
    <w:rsid w:val="00775025"/>
    <w:rsid w:val="0077570E"/>
    <w:rsid w:val="00775D45"/>
    <w:rsid w:val="00775D69"/>
    <w:rsid w:val="00775E1F"/>
    <w:rsid w:val="00776022"/>
    <w:rsid w:val="00777C99"/>
    <w:rsid w:val="00780C01"/>
    <w:rsid w:val="00780FDF"/>
    <w:rsid w:val="007820D0"/>
    <w:rsid w:val="00782B2C"/>
    <w:rsid w:val="007834A3"/>
    <w:rsid w:val="00783596"/>
    <w:rsid w:val="00785923"/>
    <w:rsid w:val="00785CAD"/>
    <w:rsid w:val="00786721"/>
    <w:rsid w:val="007912B1"/>
    <w:rsid w:val="00791AE4"/>
    <w:rsid w:val="007920CA"/>
    <w:rsid w:val="00792DB9"/>
    <w:rsid w:val="00793528"/>
    <w:rsid w:val="007937D4"/>
    <w:rsid w:val="00794DD7"/>
    <w:rsid w:val="00796F75"/>
    <w:rsid w:val="00797002"/>
    <w:rsid w:val="0079767D"/>
    <w:rsid w:val="007A1E45"/>
    <w:rsid w:val="007A2D32"/>
    <w:rsid w:val="007A3E61"/>
    <w:rsid w:val="007A47EE"/>
    <w:rsid w:val="007A54E6"/>
    <w:rsid w:val="007A570D"/>
    <w:rsid w:val="007A5C95"/>
    <w:rsid w:val="007A6036"/>
    <w:rsid w:val="007B3C2D"/>
    <w:rsid w:val="007C05FF"/>
    <w:rsid w:val="007C1CE9"/>
    <w:rsid w:val="007C26EB"/>
    <w:rsid w:val="007C79EA"/>
    <w:rsid w:val="007C7ED1"/>
    <w:rsid w:val="007D0AF6"/>
    <w:rsid w:val="007D1E9C"/>
    <w:rsid w:val="007D2C67"/>
    <w:rsid w:val="007D3488"/>
    <w:rsid w:val="007D3AF0"/>
    <w:rsid w:val="007D3F9E"/>
    <w:rsid w:val="007D42D0"/>
    <w:rsid w:val="007D51DF"/>
    <w:rsid w:val="007D52D9"/>
    <w:rsid w:val="007D6350"/>
    <w:rsid w:val="007D732A"/>
    <w:rsid w:val="007D7342"/>
    <w:rsid w:val="007D7B4D"/>
    <w:rsid w:val="007E0867"/>
    <w:rsid w:val="007E0C98"/>
    <w:rsid w:val="007E1DB2"/>
    <w:rsid w:val="007E3DBA"/>
    <w:rsid w:val="007E42B8"/>
    <w:rsid w:val="007E45F8"/>
    <w:rsid w:val="007E48E9"/>
    <w:rsid w:val="007E4E8D"/>
    <w:rsid w:val="007E7BE9"/>
    <w:rsid w:val="007F000C"/>
    <w:rsid w:val="007F0F5E"/>
    <w:rsid w:val="007F1B69"/>
    <w:rsid w:val="007F3374"/>
    <w:rsid w:val="007F3537"/>
    <w:rsid w:val="007F4EDC"/>
    <w:rsid w:val="007F5B3A"/>
    <w:rsid w:val="007F6239"/>
    <w:rsid w:val="007F6437"/>
    <w:rsid w:val="007F65BA"/>
    <w:rsid w:val="007F7745"/>
    <w:rsid w:val="007F7C6D"/>
    <w:rsid w:val="00800B50"/>
    <w:rsid w:val="00801D74"/>
    <w:rsid w:val="00802306"/>
    <w:rsid w:val="008047C1"/>
    <w:rsid w:val="00805177"/>
    <w:rsid w:val="00805782"/>
    <w:rsid w:val="008078A0"/>
    <w:rsid w:val="00810CB8"/>
    <w:rsid w:val="00811154"/>
    <w:rsid w:val="0081398F"/>
    <w:rsid w:val="00813F76"/>
    <w:rsid w:val="0081535B"/>
    <w:rsid w:val="00815770"/>
    <w:rsid w:val="0081639E"/>
    <w:rsid w:val="00816604"/>
    <w:rsid w:val="00816625"/>
    <w:rsid w:val="0081740D"/>
    <w:rsid w:val="0082084E"/>
    <w:rsid w:val="00821D89"/>
    <w:rsid w:val="00822954"/>
    <w:rsid w:val="00822E90"/>
    <w:rsid w:val="00824798"/>
    <w:rsid w:val="008248C4"/>
    <w:rsid w:val="00825724"/>
    <w:rsid w:val="00826180"/>
    <w:rsid w:val="008263C3"/>
    <w:rsid w:val="0082656A"/>
    <w:rsid w:val="00826F53"/>
    <w:rsid w:val="0082773F"/>
    <w:rsid w:val="00827844"/>
    <w:rsid w:val="00827A61"/>
    <w:rsid w:val="00830B72"/>
    <w:rsid w:val="0083114E"/>
    <w:rsid w:val="00831166"/>
    <w:rsid w:val="00831A90"/>
    <w:rsid w:val="00831EC7"/>
    <w:rsid w:val="00833AF5"/>
    <w:rsid w:val="008347A8"/>
    <w:rsid w:val="00836628"/>
    <w:rsid w:val="00837A53"/>
    <w:rsid w:val="00841E49"/>
    <w:rsid w:val="00842C7E"/>
    <w:rsid w:val="00842CEF"/>
    <w:rsid w:val="00842D09"/>
    <w:rsid w:val="008432AD"/>
    <w:rsid w:val="00843D2F"/>
    <w:rsid w:val="00846EC2"/>
    <w:rsid w:val="00850988"/>
    <w:rsid w:val="008513DC"/>
    <w:rsid w:val="0085172A"/>
    <w:rsid w:val="008529BB"/>
    <w:rsid w:val="00853467"/>
    <w:rsid w:val="00853B4B"/>
    <w:rsid w:val="00854343"/>
    <w:rsid w:val="00855D08"/>
    <w:rsid w:val="008560FF"/>
    <w:rsid w:val="00856F2F"/>
    <w:rsid w:val="0086071E"/>
    <w:rsid w:val="008609B4"/>
    <w:rsid w:val="008615E4"/>
    <w:rsid w:val="00861BAB"/>
    <w:rsid w:val="00863878"/>
    <w:rsid w:val="0086486D"/>
    <w:rsid w:val="00864980"/>
    <w:rsid w:val="00864A9D"/>
    <w:rsid w:val="0086681D"/>
    <w:rsid w:val="00871494"/>
    <w:rsid w:val="0087194A"/>
    <w:rsid w:val="00872466"/>
    <w:rsid w:val="00872D13"/>
    <w:rsid w:val="00873177"/>
    <w:rsid w:val="00874CAF"/>
    <w:rsid w:val="00875F7D"/>
    <w:rsid w:val="00876343"/>
    <w:rsid w:val="00876732"/>
    <w:rsid w:val="00877E5F"/>
    <w:rsid w:val="00877E88"/>
    <w:rsid w:val="00880140"/>
    <w:rsid w:val="00881439"/>
    <w:rsid w:val="00881D75"/>
    <w:rsid w:val="00882262"/>
    <w:rsid w:val="0088226E"/>
    <w:rsid w:val="00884332"/>
    <w:rsid w:val="0088525C"/>
    <w:rsid w:val="00885CAD"/>
    <w:rsid w:val="00886C85"/>
    <w:rsid w:val="00886E02"/>
    <w:rsid w:val="00886F8D"/>
    <w:rsid w:val="0088750C"/>
    <w:rsid w:val="00890342"/>
    <w:rsid w:val="00890BAA"/>
    <w:rsid w:val="00891896"/>
    <w:rsid w:val="008925AB"/>
    <w:rsid w:val="008925BC"/>
    <w:rsid w:val="00894202"/>
    <w:rsid w:val="008946F0"/>
    <w:rsid w:val="00895796"/>
    <w:rsid w:val="0089711C"/>
    <w:rsid w:val="00897578"/>
    <w:rsid w:val="008A0058"/>
    <w:rsid w:val="008A01F1"/>
    <w:rsid w:val="008A131C"/>
    <w:rsid w:val="008A2540"/>
    <w:rsid w:val="008A3B56"/>
    <w:rsid w:val="008A40B1"/>
    <w:rsid w:val="008A42DA"/>
    <w:rsid w:val="008A4FA9"/>
    <w:rsid w:val="008A5324"/>
    <w:rsid w:val="008A5C45"/>
    <w:rsid w:val="008A6720"/>
    <w:rsid w:val="008A75D8"/>
    <w:rsid w:val="008B1487"/>
    <w:rsid w:val="008B244A"/>
    <w:rsid w:val="008B285A"/>
    <w:rsid w:val="008B3583"/>
    <w:rsid w:val="008B36B9"/>
    <w:rsid w:val="008B3BDB"/>
    <w:rsid w:val="008B4E69"/>
    <w:rsid w:val="008B62C5"/>
    <w:rsid w:val="008B64C2"/>
    <w:rsid w:val="008B7CEB"/>
    <w:rsid w:val="008C18AC"/>
    <w:rsid w:val="008C2BEA"/>
    <w:rsid w:val="008C4716"/>
    <w:rsid w:val="008C5B39"/>
    <w:rsid w:val="008D0B93"/>
    <w:rsid w:val="008D25AD"/>
    <w:rsid w:val="008D287C"/>
    <w:rsid w:val="008D62BE"/>
    <w:rsid w:val="008D7EA2"/>
    <w:rsid w:val="008D7FEC"/>
    <w:rsid w:val="008E1127"/>
    <w:rsid w:val="008E1641"/>
    <w:rsid w:val="008E37DB"/>
    <w:rsid w:val="008E3ACC"/>
    <w:rsid w:val="008E3D5F"/>
    <w:rsid w:val="008E3F37"/>
    <w:rsid w:val="008E3F7E"/>
    <w:rsid w:val="008E4251"/>
    <w:rsid w:val="008E44C4"/>
    <w:rsid w:val="008E50E9"/>
    <w:rsid w:val="008E6531"/>
    <w:rsid w:val="008F21D9"/>
    <w:rsid w:val="008F2559"/>
    <w:rsid w:val="008F2D45"/>
    <w:rsid w:val="008F4C91"/>
    <w:rsid w:val="008F4D9B"/>
    <w:rsid w:val="008F7C9B"/>
    <w:rsid w:val="008F7F04"/>
    <w:rsid w:val="009000CA"/>
    <w:rsid w:val="009008A0"/>
    <w:rsid w:val="00900B4E"/>
    <w:rsid w:val="00903B17"/>
    <w:rsid w:val="00904458"/>
    <w:rsid w:val="0090498A"/>
    <w:rsid w:val="00905828"/>
    <w:rsid w:val="00905F99"/>
    <w:rsid w:val="009069C6"/>
    <w:rsid w:val="0090797D"/>
    <w:rsid w:val="00907D09"/>
    <w:rsid w:val="00911A1A"/>
    <w:rsid w:val="009137BC"/>
    <w:rsid w:val="00913FA6"/>
    <w:rsid w:val="009144DC"/>
    <w:rsid w:val="009149C0"/>
    <w:rsid w:val="009152EF"/>
    <w:rsid w:val="0091586D"/>
    <w:rsid w:val="009159AE"/>
    <w:rsid w:val="00915A7A"/>
    <w:rsid w:val="00915B34"/>
    <w:rsid w:val="0091751E"/>
    <w:rsid w:val="0091773A"/>
    <w:rsid w:val="009204BF"/>
    <w:rsid w:val="0092070A"/>
    <w:rsid w:val="009211E5"/>
    <w:rsid w:val="009229D1"/>
    <w:rsid w:val="00922A87"/>
    <w:rsid w:val="00922DCE"/>
    <w:rsid w:val="00924362"/>
    <w:rsid w:val="0092573E"/>
    <w:rsid w:val="009260D9"/>
    <w:rsid w:val="009265A8"/>
    <w:rsid w:val="00926839"/>
    <w:rsid w:val="00927F41"/>
    <w:rsid w:val="00930D2B"/>
    <w:rsid w:val="00931874"/>
    <w:rsid w:val="00931C2D"/>
    <w:rsid w:val="00931DCD"/>
    <w:rsid w:val="009324E6"/>
    <w:rsid w:val="009339B2"/>
    <w:rsid w:val="00934791"/>
    <w:rsid w:val="00935416"/>
    <w:rsid w:val="0093563E"/>
    <w:rsid w:val="00935CA1"/>
    <w:rsid w:val="0093737B"/>
    <w:rsid w:val="00940DC8"/>
    <w:rsid w:val="00940FB0"/>
    <w:rsid w:val="00941984"/>
    <w:rsid w:val="0094492A"/>
    <w:rsid w:val="0094497C"/>
    <w:rsid w:val="009457FE"/>
    <w:rsid w:val="00945B8A"/>
    <w:rsid w:val="00946024"/>
    <w:rsid w:val="009469F3"/>
    <w:rsid w:val="00946D31"/>
    <w:rsid w:val="009503E6"/>
    <w:rsid w:val="0095077E"/>
    <w:rsid w:val="00950836"/>
    <w:rsid w:val="00951771"/>
    <w:rsid w:val="00952F50"/>
    <w:rsid w:val="00953B66"/>
    <w:rsid w:val="00953E8D"/>
    <w:rsid w:val="00956738"/>
    <w:rsid w:val="0095751C"/>
    <w:rsid w:val="009575AB"/>
    <w:rsid w:val="00957DE8"/>
    <w:rsid w:val="00957F38"/>
    <w:rsid w:val="0096047A"/>
    <w:rsid w:val="0096085C"/>
    <w:rsid w:val="00961453"/>
    <w:rsid w:val="00961A41"/>
    <w:rsid w:val="00963BCA"/>
    <w:rsid w:val="009653B4"/>
    <w:rsid w:val="00966570"/>
    <w:rsid w:val="009703F6"/>
    <w:rsid w:val="00970CEF"/>
    <w:rsid w:val="0097293C"/>
    <w:rsid w:val="0097307A"/>
    <w:rsid w:val="009740DD"/>
    <w:rsid w:val="00976761"/>
    <w:rsid w:val="009807B2"/>
    <w:rsid w:val="00980B6D"/>
    <w:rsid w:val="00980DEE"/>
    <w:rsid w:val="00982A5C"/>
    <w:rsid w:val="00982F50"/>
    <w:rsid w:val="009851E8"/>
    <w:rsid w:val="009858E9"/>
    <w:rsid w:val="0098769B"/>
    <w:rsid w:val="009877AE"/>
    <w:rsid w:val="00987C30"/>
    <w:rsid w:val="00990179"/>
    <w:rsid w:val="0099094D"/>
    <w:rsid w:val="00992C46"/>
    <w:rsid w:val="00993B96"/>
    <w:rsid w:val="00994B76"/>
    <w:rsid w:val="00994C55"/>
    <w:rsid w:val="00995737"/>
    <w:rsid w:val="009962D3"/>
    <w:rsid w:val="0099676B"/>
    <w:rsid w:val="009A10B6"/>
    <w:rsid w:val="009A12E5"/>
    <w:rsid w:val="009A25EC"/>
    <w:rsid w:val="009A39B8"/>
    <w:rsid w:val="009A5157"/>
    <w:rsid w:val="009A5293"/>
    <w:rsid w:val="009A6213"/>
    <w:rsid w:val="009A6D72"/>
    <w:rsid w:val="009A7469"/>
    <w:rsid w:val="009B51AE"/>
    <w:rsid w:val="009B5FFE"/>
    <w:rsid w:val="009B6A2A"/>
    <w:rsid w:val="009C08EB"/>
    <w:rsid w:val="009C0F48"/>
    <w:rsid w:val="009C1A6B"/>
    <w:rsid w:val="009C21A5"/>
    <w:rsid w:val="009C2407"/>
    <w:rsid w:val="009C260D"/>
    <w:rsid w:val="009C2E06"/>
    <w:rsid w:val="009C2EDE"/>
    <w:rsid w:val="009C33FE"/>
    <w:rsid w:val="009C437E"/>
    <w:rsid w:val="009C4FB0"/>
    <w:rsid w:val="009C58DC"/>
    <w:rsid w:val="009D1D29"/>
    <w:rsid w:val="009D53CE"/>
    <w:rsid w:val="009D55D5"/>
    <w:rsid w:val="009D739D"/>
    <w:rsid w:val="009D75CC"/>
    <w:rsid w:val="009E0B0D"/>
    <w:rsid w:val="009E1411"/>
    <w:rsid w:val="009E1CF7"/>
    <w:rsid w:val="009E1F70"/>
    <w:rsid w:val="009E23FA"/>
    <w:rsid w:val="009E3445"/>
    <w:rsid w:val="009E35F9"/>
    <w:rsid w:val="009E3CA3"/>
    <w:rsid w:val="009E4605"/>
    <w:rsid w:val="009E4CCE"/>
    <w:rsid w:val="009E4F7B"/>
    <w:rsid w:val="009E736C"/>
    <w:rsid w:val="009F07E3"/>
    <w:rsid w:val="009F0843"/>
    <w:rsid w:val="009F0BDD"/>
    <w:rsid w:val="009F4916"/>
    <w:rsid w:val="009F4EAF"/>
    <w:rsid w:val="009F57C8"/>
    <w:rsid w:val="00A0215E"/>
    <w:rsid w:val="00A04DD5"/>
    <w:rsid w:val="00A059AB"/>
    <w:rsid w:val="00A063D2"/>
    <w:rsid w:val="00A07101"/>
    <w:rsid w:val="00A1053D"/>
    <w:rsid w:val="00A137F5"/>
    <w:rsid w:val="00A15543"/>
    <w:rsid w:val="00A16D16"/>
    <w:rsid w:val="00A200E9"/>
    <w:rsid w:val="00A21978"/>
    <w:rsid w:val="00A21EF5"/>
    <w:rsid w:val="00A244FE"/>
    <w:rsid w:val="00A24981"/>
    <w:rsid w:val="00A26280"/>
    <w:rsid w:val="00A263E6"/>
    <w:rsid w:val="00A27EE1"/>
    <w:rsid w:val="00A305EC"/>
    <w:rsid w:val="00A30DA2"/>
    <w:rsid w:val="00A30E48"/>
    <w:rsid w:val="00A333D9"/>
    <w:rsid w:val="00A3446D"/>
    <w:rsid w:val="00A346C2"/>
    <w:rsid w:val="00A34D0B"/>
    <w:rsid w:val="00A34ED5"/>
    <w:rsid w:val="00A35C3A"/>
    <w:rsid w:val="00A40495"/>
    <w:rsid w:val="00A42C64"/>
    <w:rsid w:val="00A46070"/>
    <w:rsid w:val="00A462B7"/>
    <w:rsid w:val="00A46B6E"/>
    <w:rsid w:val="00A47251"/>
    <w:rsid w:val="00A47688"/>
    <w:rsid w:val="00A50E34"/>
    <w:rsid w:val="00A518B2"/>
    <w:rsid w:val="00A53B56"/>
    <w:rsid w:val="00A54462"/>
    <w:rsid w:val="00A55924"/>
    <w:rsid w:val="00A560BF"/>
    <w:rsid w:val="00A56FF2"/>
    <w:rsid w:val="00A57546"/>
    <w:rsid w:val="00A6153B"/>
    <w:rsid w:val="00A6305D"/>
    <w:rsid w:val="00A63109"/>
    <w:rsid w:val="00A63CF5"/>
    <w:rsid w:val="00A66723"/>
    <w:rsid w:val="00A7089E"/>
    <w:rsid w:val="00A7091A"/>
    <w:rsid w:val="00A70E02"/>
    <w:rsid w:val="00A70EB9"/>
    <w:rsid w:val="00A726E3"/>
    <w:rsid w:val="00A72988"/>
    <w:rsid w:val="00A72B39"/>
    <w:rsid w:val="00A7328A"/>
    <w:rsid w:val="00A73439"/>
    <w:rsid w:val="00A738BF"/>
    <w:rsid w:val="00A73A38"/>
    <w:rsid w:val="00A76585"/>
    <w:rsid w:val="00A804C5"/>
    <w:rsid w:val="00A81D8C"/>
    <w:rsid w:val="00A822B8"/>
    <w:rsid w:val="00A82445"/>
    <w:rsid w:val="00A82B9B"/>
    <w:rsid w:val="00A84C41"/>
    <w:rsid w:val="00A84D0D"/>
    <w:rsid w:val="00A85CC7"/>
    <w:rsid w:val="00A86916"/>
    <w:rsid w:val="00A86F41"/>
    <w:rsid w:val="00A87020"/>
    <w:rsid w:val="00A87DBA"/>
    <w:rsid w:val="00A903CF"/>
    <w:rsid w:val="00A90BC6"/>
    <w:rsid w:val="00A91459"/>
    <w:rsid w:val="00A91AE8"/>
    <w:rsid w:val="00A938D1"/>
    <w:rsid w:val="00A94A52"/>
    <w:rsid w:val="00A94BB7"/>
    <w:rsid w:val="00A95040"/>
    <w:rsid w:val="00A95343"/>
    <w:rsid w:val="00AA18C8"/>
    <w:rsid w:val="00AA27B7"/>
    <w:rsid w:val="00AA32D7"/>
    <w:rsid w:val="00AA3C5F"/>
    <w:rsid w:val="00AA5048"/>
    <w:rsid w:val="00AA580B"/>
    <w:rsid w:val="00AA7C3B"/>
    <w:rsid w:val="00AB0C6F"/>
    <w:rsid w:val="00AB1C48"/>
    <w:rsid w:val="00AB2B37"/>
    <w:rsid w:val="00AB3975"/>
    <w:rsid w:val="00AB3D29"/>
    <w:rsid w:val="00AB5836"/>
    <w:rsid w:val="00AB5CCD"/>
    <w:rsid w:val="00AB75A6"/>
    <w:rsid w:val="00AB7ED5"/>
    <w:rsid w:val="00AC04C4"/>
    <w:rsid w:val="00AC04EE"/>
    <w:rsid w:val="00AC1811"/>
    <w:rsid w:val="00AC1D55"/>
    <w:rsid w:val="00AC1F44"/>
    <w:rsid w:val="00AC2C44"/>
    <w:rsid w:val="00AC393B"/>
    <w:rsid w:val="00AC3E0B"/>
    <w:rsid w:val="00AC55DD"/>
    <w:rsid w:val="00AC73A1"/>
    <w:rsid w:val="00AD0BE2"/>
    <w:rsid w:val="00AD1E1B"/>
    <w:rsid w:val="00AD24E7"/>
    <w:rsid w:val="00AD63DD"/>
    <w:rsid w:val="00AD6D44"/>
    <w:rsid w:val="00AE204D"/>
    <w:rsid w:val="00AE2177"/>
    <w:rsid w:val="00AE4932"/>
    <w:rsid w:val="00AE7BEE"/>
    <w:rsid w:val="00AF029E"/>
    <w:rsid w:val="00AF1A76"/>
    <w:rsid w:val="00AF1FD8"/>
    <w:rsid w:val="00AF281A"/>
    <w:rsid w:val="00AF3642"/>
    <w:rsid w:val="00AF4D10"/>
    <w:rsid w:val="00AF5240"/>
    <w:rsid w:val="00AF5B95"/>
    <w:rsid w:val="00AF5C0D"/>
    <w:rsid w:val="00AF7351"/>
    <w:rsid w:val="00AF74DE"/>
    <w:rsid w:val="00B01AE6"/>
    <w:rsid w:val="00B01D87"/>
    <w:rsid w:val="00B01DB6"/>
    <w:rsid w:val="00B0219B"/>
    <w:rsid w:val="00B0234A"/>
    <w:rsid w:val="00B023D2"/>
    <w:rsid w:val="00B03767"/>
    <w:rsid w:val="00B04E33"/>
    <w:rsid w:val="00B05FFA"/>
    <w:rsid w:val="00B06A7A"/>
    <w:rsid w:val="00B07576"/>
    <w:rsid w:val="00B11E63"/>
    <w:rsid w:val="00B132F8"/>
    <w:rsid w:val="00B13313"/>
    <w:rsid w:val="00B13AC9"/>
    <w:rsid w:val="00B16C40"/>
    <w:rsid w:val="00B16CDE"/>
    <w:rsid w:val="00B179B3"/>
    <w:rsid w:val="00B17BF8"/>
    <w:rsid w:val="00B17DD0"/>
    <w:rsid w:val="00B20483"/>
    <w:rsid w:val="00B212C7"/>
    <w:rsid w:val="00B23DCD"/>
    <w:rsid w:val="00B24B43"/>
    <w:rsid w:val="00B25B46"/>
    <w:rsid w:val="00B25C19"/>
    <w:rsid w:val="00B2689F"/>
    <w:rsid w:val="00B26E64"/>
    <w:rsid w:val="00B2757B"/>
    <w:rsid w:val="00B313B0"/>
    <w:rsid w:val="00B32051"/>
    <w:rsid w:val="00B324A7"/>
    <w:rsid w:val="00B33308"/>
    <w:rsid w:val="00B335DC"/>
    <w:rsid w:val="00B34C33"/>
    <w:rsid w:val="00B35E64"/>
    <w:rsid w:val="00B364B2"/>
    <w:rsid w:val="00B36EA3"/>
    <w:rsid w:val="00B36F73"/>
    <w:rsid w:val="00B37C35"/>
    <w:rsid w:val="00B41AF5"/>
    <w:rsid w:val="00B41DF0"/>
    <w:rsid w:val="00B44A7C"/>
    <w:rsid w:val="00B44AA7"/>
    <w:rsid w:val="00B45C68"/>
    <w:rsid w:val="00B4600B"/>
    <w:rsid w:val="00B464F4"/>
    <w:rsid w:val="00B513EF"/>
    <w:rsid w:val="00B529CD"/>
    <w:rsid w:val="00B53B73"/>
    <w:rsid w:val="00B53C71"/>
    <w:rsid w:val="00B55886"/>
    <w:rsid w:val="00B56F25"/>
    <w:rsid w:val="00B57412"/>
    <w:rsid w:val="00B61F5E"/>
    <w:rsid w:val="00B62350"/>
    <w:rsid w:val="00B623C7"/>
    <w:rsid w:val="00B62590"/>
    <w:rsid w:val="00B63CCC"/>
    <w:rsid w:val="00B64F18"/>
    <w:rsid w:val="00B65124"/>
    <w:rsid w:val="00B6655B"/>
    <w:rsid w:val="00B72585"/>
    <w:rsid w:val="00B72A7C"/>
    <w:rsid w:val="00B72B55"/>
    <w:rsid w:val="00B7309D"/>
    <w:rsid w:val="00B7554F"/>
    <w:rsid w:val="00B75BAA"/>
    <w:rsid w:val="00B76095"/>
    <w:rsid w:val="00B766AC"/>
    <w:rsid w:val="00B81131"/>
    <w:rsid w:val="00B82080"/>
    <w:rsid w:val="00B83077"/>
    <w:rsid w:val="00B83233"/>
    <w:rsid w:val="00B83C3C"/>
    <w:rsid w:val="00B84542"/>
    <w:rsid w:val="00B85B4E"/>
    <w:rsid w:val="00B86CFF"/>
    <w:rsid w:val="00B86EB0"/>
    <w:rsid w:val="00B92248"/>
    <w:rsid w:val="00B92714"/>
    <w:rsid w:val="00B93807"/>
    <w:rsid w:val="00B93892"/>
    <w:rsid w:val="00B93C03"/>
    <w:rsid w:val="00B9444F"/>
    <w:rsid w:val="00B94644"/>
    <w:rsid w:val="00B94DB8"/>
    <w:rsid w:val="00B956C2"/>
    <w:rsid w:val="00B956E7"/>
    <w:rsid w:val="00B96EA7"/>
    <w:rsid w:val="00B96F00"/>
    <w:rsid w:val="00BA0005"/>
    <w:rsid w:val="00BA1572"/>
    <w:rsid w:val="00BA1631"/>
    <w:rsid w:val="00BA1DCA"/>
    <w:rsid w:val="00BA213C"/>
    <w:rsid w:val="00BA217E"/>
    <w:rsid w:val="00BA2B2A"/>
    <w:rsid w:val="00BA2B30"/>
    <w:rsid w:val="00BA2C11"/>
    <w:rsid w:val="00BA3247"/>
    <w:rsid w:val="00BA354B"/>
    <w:rsid w:val="00BA487A"/>
    <w:rsid w:val="00BA55F5"/>
    <w:rsid w:val="00BA5F5B"/>
    <w:rsid w:val="00BA6773"/>
    <w:rsid w:val="00BA67B7"/>
    <w:rsid w:val="00BA7122"/>
    <w:rsid w:val="00BA71A5"/>
    <w:rsid w:val="00BA7E72"/>
    <w:rsid w:val="00BB070D"/>
    <w:rsid w:val="00BB12E5"/>
    <w:rsid w:val="00BB22EA"/>
    <w:rsid w:val="00BB2451"/>
    <w:rsid w:val="00BB2946"/>
    <w:rsid w:val="00BB3995"/>
    <w:rsid w:val="00BB4BED"/>
    <w:rsid w:val="00BB5227"/>
    <w:rsid w:val="00BB583A"/>
    <w:rsid w:val="00BB5A69"/>
    <w:rsid w:val="00BB6C4C"/>
    <w:rsid w:val="00BC0AC5"/>
    <w:rsid w:val="00BC0BA8"/>
    <w:rsid w:val="00BC11C0"/>
    <w:rsid w:val="00BC2179"/>
    <w:rsid w:val="00BC512F"/>
    <w:rsid w:val="00BC63E2"/>
    <w:rsid w:val="00BC64A2"/>
    <w:rsid w:val="00BC66A8"/>
    <w:rsid w:val="00BC7786"/>
    <w:rsid w:val="00BC7A6D"/>
    <w:rsid w:val="00BC7B26"/>
    <w:rsid w:val="00BD0B0F"/>
    <w:rsid w:val="00BD2192"/>
    <w:rsid w:val="00BD5E43"/>
    <w:rsid w:val="00BD60FB"/>
    <w:rsid w:val="00BD6715"/>
    <w:rsid w:val="00BD79FC"/>
    <w:rsid w:val="00BE05EC"/>
    <w:rsid w:val="00BE2471"/>
    <w:rsid w:val="00BE3826"/>
    <w:rsid w:val="00BE6A88"/>
    <w:rsid w:val="00BF00C2"/>
    <w:rsid w:val="00BF1977"/>
    <w:rsid w:val="00BF4859"/>
    <w:rsid w:val="00BF5CFE"/>
    <w:rsid w:val="00BF621E"/>
    <w:rsid w:val="00BF64C1"/>
    <w:rsid w:val="00C01FBF"/>
    <w:rsid w:val="00C031B6"/>
    <w:rsid w:val="00C04AC4"/>
    <w:rsid w:val="00C06FE8"/>
    <w:rsid w:val="00C07C63"/>
    <w:rsid w:val="00C111FE"/>
    <w:rsid w:val="00C12943"/>
    <w:rsid w:val="00C13299"/>
    <w:rsid w:val="00C15174"/>
    <w:rsid w:val="00C16AE1"/>
    <w:rsid w:val="00C16D6D"/>
    <w:rsid w:val="00C209B7"/>
    <w:rsid w:val="00C20CE4"/>
    <w:rsid w:val="00C21C90"/>
    <w:rsid w:val="00C22904"/>
    <w:rsid w:val="00C22F78"/>
    <w:rsid w:val="00C231E3"/>
    <w:rsid w:val="00C24128"/>
    <w:rsid w:val="00C24E2A"/>
    <w:rsid w:val="00C250F8"/>
    <w:rsid w:val="00C25D88"/>
    <w:rsid w:val="00C261F3"/>
    <w:rsid w:val="00C263D5"/>
    <w:rsid w:val="00C26762"/>
    <w:rsid w:val="00C2691D"/>
    <w:rsid w:val="00C26D32"/>
    <w:rsid w:val="00C27251"/>
    <w:rsid w:val="00C273A7"/>
    <w:rsid w:val="00C275A2"/>
    <w:rsid w:val="00C30377"/>
    <w:rsid w:val="00C33DAB"/>
    <w:rsid w:val="00C3494B"/>
    <w:rsid w:val="00C35100"/>
    <w:rsid w:val="00C3639B"/>
    <w:rsid w:val="00C40B12"/>
    <w:rsid w:val="00C41C37"/>
    <w:rsid w:val="00C441CD"/>
    <w:rsid w:val="00C458D6"/>
    <w:rsid w:val="00C4593D"/>
    <w:rsid w:val="00C45AF0"/>
    <w:rsid w:val="00C464BB"/>
    <w:rsid w:val="00C477D6"/>
    <w:rsid w:val="00C5020B"/>
    <w:rsid w:val="00C50D74"/>
    <w:rsid w:val="00C515C2"/>
    <w:rsid w:val="00C528AD"/>
    <w:rsid w:val="00C534ED"/>
    <w:rsid w:val="00C53777"/>
    <w:rsid w:val="00C54BD0"/>
    <w:rsid w:val="00C55968"/>
    <w:rsid w:val="00C55CE6"/>
    <w:rsid w:val="00C567F9"/>
    <w:rsid w:val="00C56F83"/>
    <w:rsid w:val="00C57FE7"/>
    <w:rsid w:val="00C603EE"/>
    <w:rsid w:val="00C61B61"/>
    <w:rsid w:val="00C62626"/>
    <w:rsid w:val="00C64409"/>
    <w:rsid w:val="00C6461E"/>
    <w:rsid w:val="00C7024F"/>
    <w:rsid w:val="00C70537"/>
    <w:rsid w:val="00C715A7"/>
    <w:rsid w:val="00C72D89"/>
    <w:rsid w:val="00C736EF"/>
    <w:rsid w:val="00C73812"/>
    <w:rsid w:val="00C74544"/>
    <w:rsid w:val="00C7500D"/>
    <w:rsid w:val="00C75B18"/>
    <w:rsid w:val="00C80F2C"/>
    <w:rsid w:val="00C81A11"/>
    <w:rsid w:val="00C82F5A"/>
    <w:rsid w:val="00C84E46"/>
    <w:rsid w:val="00C879DE"/>
    <w:rsid w:val="00C87B5A"/>
    <w:rsid w:val="00C90CDE"/>
    <w:rsid w:val="00C92039"/>
    <w:rsid w:val="00C92201"/>
    <w:rsid w:val="00C928C4"/>
    <w:rsid w:val="00C93A29"/>
    <w:rsid w:val="00C9441B"/>
    <w:rsid w:val="00C94D1C"/>
    <w:rsid w:val="00C95D56"/>
    <w:rsid w:val="00CA1E7F"/>
    <w:rsid w:val="00CA24C6"/>
    <w:rsid w:val="00CA256C"/>
    <w:rsid w:val="00CA2BDA"/>
    <w:rsid w:val="00CA3F43"/>
    <w:rsid w:val="00CA436F"/>
    <w:rsid w:val="00CA48E9"/>
    <w:rsid w:val="00CA653D"/>
    <w:rsid w:val="00CA7A0C"/>
    <w:rsid w:val="00CA7DE4"/>
    <w:rsid w:val="00CB1234"/>
    <w:rsid w:val="00CB172E"/>
    <w:rsid w:val="00CB1D7D"/>
    <w:rsid w:val="00CB46F3"/>
    <w:rsid w:val="00CB477E"/>
    <w:rsid w:val="00CB53B5"/>
    <w:rsid w:val="00CB6388"/>
    <w:rsid w:val="00CB652A"/>
    <w:rsid w:val="00CC11D3"/>
    <w:rsid w:val="00CC2AF3"/>
    <w:rsid w:val="00CC40EF"/>
    <w:rsid w:val="00CC665B"/>
    <w:rsid w:val="00CD1FBA"/>
    <w:rsid w:val="00CD2272"/>
    <w:rsid w:val="00CD2369"/>
    <w:rsid w:val="00CD28A3"/>
    <w:rsid w:val="00CD2E4F"/>
    <w:rsid w:val="00CD388F"/>
    <w:rsid w:val="00CD5607"/>
    <w:rsid w:val="00CD56B8"/>
    <w:rsid w:val="00CD603C"/>
    <w:rsid w:val="00CD6D96"/>
    <w:rsid w:val="00CD732F"/>
    <w:rsid w:val="00CE1474"/>
    <w:rsid w:val="00CE1EDF"/>
    <w:rsid w:val="00CE1F20"/>
    <w:rsid w:val="00CE2483"/>
    <w:rsid w:val="00CE4F0D"/>
    <w:rsid w:val="00CE6366"/>
    <w:rsid w:val="00CE6367"/>
    <w:rsid w:val="00CE7D94"/>
    <w:rsid w:val="00CF0727"/>
    <w:rsid w:val="00CF1331"/>
    <w:rsid w:val="00CF1FDD"/>
    <w:rsid w:val="00CF3629"/>
    <w:rsid w:val="00CF5307"/>
    <w:rsid w:val="00CF59A6"/>
    <w:rsid w:val="00CF5A38"/>
    <w:rsid w:val="00CF5C39"/>
    <w:rsid w:val="00CF5E49"/>
    <w:rsid w:val="00CF6F22"/>
    <w:rsid w:val="00CF7C36"/>
    <w:rsid w:val="00D00128"/>
    <w:rsid w:val="00D009E8"/>
    <w:rsid w:val="00D018C0"/>
    <w:rsid w:val="00D02377"/>
    <w:rsid w:val="00D04382"/>
    <w:rsid w:val="00D05E10"/>
    <w:rsid w:val="00D0660C"/>
    <w:rsid w:val="00D076C6"/>
    <w:rsid w:val="00D10378"/>
    <w:rsid w:val="00D14753"/>
    <w:rsid w:val="00D15633"/>
    <w:rsid w:val="00D15E33"/>
    <w:rsid w:val="00D163E3"/>
    <w:rsid w:val="00D164A8"/>
    <w:rsid w:val="00D1707B"/>
    <w:rsid w:val="00D202F8"/>
    <w:rsid w:val="00D21CF4"/>
    <w:rsid w:val="00D21FFB"/>
    <w:rsid w:val="00D23F9E"/>
    <w:rsid w:val="00D242DC"/>
    <w:rsid w:val="00D26A7A"/>
    <w:rsid w:val="00D27112"/>
    <w:rsid w:val="00D3003D"/>
    <w:rsid w:val="00D303B2"/>
    <w:rsid w:val="00D309D9"/>
    <w:rsid w:val="00D30E50"/>
    <w:rsid w:val="00D30EBD"/>
    <w:rsid w:val="00D3196D"/>
    <w:rsid w:val="00D3282A"/>
    <w:rsid w:val="00D34032"/>
    <w:rsid w:val="00D344A1"/>
    <w:rsid w:val="00D34C62"/>
    <w:rsid w:val="00D36446"/>
    <w:rsid w:val="00D367AB"/>
    <w:rsid w:val="00D3703F"/>
    <w:rsid w:val="00D37CFE"/>
    <w:rsid w:val="00D400DB"/>
    <w:rsid w:val="00D404E0"/>
    <w:rsid w:val="00D40B91"/>
    <w:rsid w:val="00D42AA7"/>
    <w:rsid w:val="00D4317F"/>
    <w:rsid w:val="00D436A0"/>
    <w:rsid w:val="00D43897"/>
    <w:rsid w:val="00D43DD9"/>
    <w:rsid w:val="00D44A14"/>
    <w:rsid w:val="00D44F44"/>
    <w:rsid w:val="00D45533"/>
    <w:rsid w:val="00D45B61"/>
    <w:rsid w:val="00D4627A"/>
    <w:rsid w:val="00D46EED"/>
    <w:rsid w:val="00D4701D"/>
    <w:rsid w:val="00D47047"/>
    <w:rsid w:val="00D47552"/>
    <w:rsid w:val="00D5082B"/>
    <w:rsid w:val="00D51BE6"/>
    <w:rsid w:val="00D526B3"/>
    <w:rsid w:val="00D52FAC"/>
    <w:rsid w:val="00D53FE9"/>
    <w:rsid w:val="00D5527B"/>
    <w:rsid w:val="00D553BE"/>
    <w:rsid w:val="00D55969"/>
    <w:rsid w:val="00D55EE0"/>
    <w:rsid w:val="00D574EB"/>
    <w:rsid w:val="00D57A5F"/>
    <w:rsid w:val="00D57D30"/>
    <w:rsid w:val="00D57EF7"/>
    <w:rsid w:val="00D62A9E"/>
    <w:rsid w:val="00D62C8A"/>
    <w:rsid w:val="00D62E8E"/>
    <w:rsid w:val="00D6343C"/>
    <w:rsid w:val="00D64078"/>
    <w:rsid w:val="00D64286"/>
    <w:rsid w:val="00D67A8B"/>
    <w:rsid w:val="00D67EC0"/>
    <w:rsid w:val="00D719A3"/>
    <w:rsid w:val="00D72897"/>
    <w:rsid w:val="00D730A0"/>
    <w:rsid w:val="00D736A8"/>
    <w:rsid w:val="00D738AD"/>
    <w:rsid w:val="00D74504"/>
    <w:rsid w:val="00D74BC6"/>
    <w:rsid w:val="00D75072"/>
    <w:rsid w:val="00D76391"/>
    <w:rsid w:val="00D773F2"/>
    <w:rsid w:val="00D77FC9"/>
    <w:rsid w:val="00D805EB"/>
    <w:rsid w:val="00D80CFB"/>
    <w:rsid w:val="00D80DA1"/>
    <w:rsid w:val="00D831B3"/>
    <w:rsid w:val="00D83E98"/>
    <w:rsid w:val="00D83F67"/>
    <w:rsid w:val="00D85266"/>
    <w:rsid w:val="00D8552D"/>
    <w:rsid w:val="00D85EAC"/>
    <w:rsid w:val="00D860DF"/>
    <w:rsid w:val="00D86766"/>
    <w:rsid w:val="00D87456"/>
    <w:rsid w:val="00D93B62"/>
    <w:rsid w:val="00D93C9E"/>
    <w:rsid w:val="00D94724"/>
    <w:rsid w:val="00D94F9A"/>
    <w:rsid w:val="00D9577F"/>
    <w:rsid w:val="00D96982"/>
    <w:rsid w:val="00D971F4"/>
    <w:rsid w:val="00DA0544"/>
    <w:rsid w:val="00DA11F3"/>
    <w:rsid w:val="00DA26E0"/>
    <w:rsid w:val="00DA2B2F"/>
    <w:rsid w:val="00DA2E50"/>
    <w:rsid w:val="00DB09C9"/>
    <w:rsid w:val="00DB0DEE"/>
    <w:rsid w:val="00DB2088"/>
    <w:rsid w:val="00DB258F"/>
    <w:rsid w:val="00DB27FD"/>
    <w:rsid w:val="00DB362F"/>
    <w:rsid w:val="00DB37BD"/>
    <w:rsid w:val="00DB4368"/>
    <w:rsid w:val="00DB70CB"/>
    <w:rsid w:val="00DC0B5B"/>
    <w:rsid w:val="00DC12B9"/>
    <w:rsid w:val="00DC1337"/>
    <w:rsid w:val="00DC1E75"/>
    <w:rsid w:val="00DC2622"/>
    <w:rsid w:val="00DC3777"/>
    <w:rsid w:val="00DC598E"/>
    <w:rsid w:val="00DC65DF"/>
    <w:rsid w:val="00DC72BB"/>
    <w:rsid w:val="00DD5231"/>
    <w:rsid w:val="00DD55E9"/>
    <w:rsid w:val="00DD5CC0"/>
    <w:rsid w:val="00DD5EA5"/>
    <w:rsid w:val="00DE099C"/>
    <w:rsid w:val="00DE0ED9"/>
    <w:rsid w:val="00DE17AB"/>
    <w:rsid w:val="00DE17CA"/>
    <w:rsid w:val="00DE1C94"/>
    <w:rsid w:val="00DE214A"/>
    <w:rsid w:val="00DE339D"/>
    <w:rsid w:val="00DE4028"/>
    <w:rsid w:val="00DE47A0"/>
    <w:rsid w:val="00DE5115"/>
    <w:rsid w:val="00DE7342"/>
    <w:rsid w:val="00DE7BD4"/>
    <w:rsid w:val="00DE7EAE"/>
    <w:rsid w:val="00DF27CC"/>
    <w:rsid w:val="00DF2FF4"/>
    <w:rsid w:val="00DF5C8B"/>
    <w:rsid w:val="00DF5EFC"/>
    <w:rsid w:val="00DF6EF2"/>
    <w:rsid w:val="00DF77A6"/>
    <w:rsid w:val="00DF7B50"/>
    <w:rsid w:val="00DF7D8B"/>
    <w:rsid w:val="00DF7F62"/>
    <w:rsid w:val="00E01FF6"/>
    <w:rsid w:val="00E02C19"/>
    <w:rsid w:val="00E03D95"/>
    <w:rsid w:val="00E04073"/>
    <w:rsid w:val="00E044E8"/>
    <w:rsid w:val="00E05A52"/>
    <w:rsid w:val="00E06A44"/>
    <w:rsid w:val="00E07104"/>
    <w:rsid w:val="00E1089A"/>
    <w:rsid w:val="00E109FE"/>
    <w:rsid w:val="00E10C6C"/>
    <w:rsid w:val="00E11ED4"/>
    <w:rsid w:val="00E13C98"/>
    <w:rsid w:val="00E153C5"/>
    <w:rsid w:val="00E1560C"/>
    <w:rsid w:val="00E15E72"/>
    <w:rsid w:val="00E15F58"/>
    <w:rsid w:val="00E16C97"/>
    <w:rsid w:val="00E17367"/>
    <w:rsid w:val="00E1757C"/>
    <w:rsid w:val="00E20A8D"/>
    <w:rsid w:val="00E21414"/>
    <w:rsid w:val="00E22034"/>
    <w:rsid w:val="00E222FA"/>
    <w:rsid w:val="00E26151"/>
    <w:rsid w:val="00E301AE"/>
    <w:rsid w:val="00E3289C"/>
    <w:rsid w:val="00E33D3D"/>
    <w:rsid w:val="00E363AB"/>
    <w:rsid w:val="00E371B5"/>
    <w:rsid w:val="00E3754E"/>
    <w:rsid w:val="00E379DE"/>
    <w:rsid w:val="00E4035B"/>
    <w:rsid w:val="00E4207D"/>
    <w:rsid w:val="00E43FB0"/>
    <w:rsid w:val="00E46E78"/>
    <w:rsid w:val="00E46FAB"/>
    <w:rsid w:val="00E47BAB"/>
    <w:rsid w:val="00E50AA6"/>
    <w:rsid w:val="00E5163A"/>
    <w:rsid w:val="00E54E46"/>
    <w:rsid w:val="00E5641F"/>
    <w:rsid w:val="00E56E57"/>
    <w:rsid w:val="00E57365"/>
    <w:rsid w:val="00E578B1"/>
    <w:rsid w:val="00E57AA5"/>
    <w:rsid w:val="00E57B2C"/>
    <w:rsid w:val="00E60D2C"/>
    <w:rsid w:val="00E60EC5"/>
    <w:rsid w:val="00E61E47"/>
    <w:rsid w:val="00E629B4"/>
    <w:rsid w:val="00E62EAB"/>
    <w:rsid w:val="00E630A4"/>
    <w:rsid w:val="00E64C10"/>
    <w:rsid w:val="00E65064"/>
    <w:rsid w:val="00E65DE3"/>
    <w:rsid w:val="00E67DBD"/>
    <w:rsid w:val="00E70296"/>
    <w:rsid w:val="00E70B37"/>
    <w:rsid w:val="00E71401"/>
    <w:rsid w:val="00E72190"/>
    <w:rsid w:val="00E73AA0"/>
    <w:rsid w:val="00E73D72"/>
    <w:rsid w:val="00E7648B"/>
    <w:rsid w:val="00E776D8"/>
    <w:rsid w:val="00E82305"/>
    <w:rsid w:val="00E83DC5"/>
    <w:rsid w:val="00E83F78"/>
    <w:rsid w:val="00E85BE1"/>
    <w:rsid w:val="00E87ED8"/>
    <w:rsid w:val="00E87F27"/>
    <w:rsid w:val="00E90053"/>
    <w:rsid w:val="00E91ECC"/>
    <w:rsid w:val="00E927E5"/>
    <w:rsid w:val="00E9281E"/>
    <w:rsid w:val="00E9439D"/>
    <w:rsid w:val="00E9517C"/>
    <w:rsid w:val="00E95275"/>
    <w:rsid w:val="00E9575F"/>
    <w:rsid w:val="00E95806"/>
    <w:rsid w:val="00E97BDD"/>
    <w:rsid w:val="00E97F4B"/>
    <w:rsid w:val="00EA023D"/>
    <w:rsid w:val="00EA1A96"/>
    <w:rsid w:val="00EA2547"/>
    <w:rsid w:val="00EA4169"/>
    <w:rsid w:val="00EA42A0"/>
    <w:rsid w:val="00EA5302"/>
    <w:rsid w:val="00EA5D71"/>
    <w:rsid w:val="00EA6EF4"/>
    <w:rsid w:val="00EA7A98"/>
    <w:rsid w:val="00EA7AD5"/>
    <w:rsid w:val="00EA7B9E"/>
    <w:rsid w:val="00EB1B7F"/>
    <w:rsid w:val="00EB25D3"/>
    <w:rsid w:val="00EB25D6"/>
    <w:rsid w:val="00EB305B"/>
    <w:rsid w:val="00EB3988"/>
    <w:rsid w:val="00EB4569"/>
    <w:rsid w:val="00EB731B"/>
    <w:rsid w:val="00EB749C"/>
    <w:rsid w:val="00EB7B5C"/>
    <w:rsid w:val="00EC012F"/>
    <w:rsid w:val="00EC09CC"/>
    <w:rsid w:val="00EC0E7B"/>
    <w:rsid w:val="00EC0ECE"/>
    <w:rsid w:val="00EC2E2A"/>
    <w:rsid w:val="00EC372B"/>
    <w:rsid w:val="00EC458F"/>
    <w:rsid w:val="00EC5FCB"/>
    <w:rsid w:val="00EC6E45"/>
    <w:rsid w:val="00ED1A16"/>
    <w:rsid w:val="00ED265C"/>
    <w:rsid w:val="00ED421E"/>
    <w:rsid w:val="00ED4305"/>
    <w:rsid w:val="00ED445F"/>
    <w:rsid w:val="00ED4EEA"/>
    <w:rsid w:val="00ED62EF"/>
    <w:rsid w:val="00ED7E6B"/>
    <w:rsid w:val="00EE0229"/>
    <w:rsid w:val="00EE12B6"/>
    <w:rsid w:val="00EE164B"/>
    <w:rsid w:val="00EE2CA7"/>
    <w:rsid w:val="00EE38AD"/>
    <w:rsid w:val="00EE60EB"/>
    <w:rsid w:val="00EE7FC7"/>
    <w:rsid w:val="00EF0F1F"/>
    <w:rsid w:val="00EF12C9"/>
    <w:rsid w:val="00EF1384"/>
    <w:rsid w:val="00EF1A7C"/>
    <w:rsid w:val="00EF1E14"/>
    <w:rsid w:val="00EF56AB"/>
    <w:rsid w:val="00EF5C31"/>
    <w:rsid w:val="00F007FC"/>
    <w:rsid w:val="00F00A2D"/>
    <w:rsid w:val="00F01D01"/>
    <w:rsid w:val="00F025DB"/>
    <w:rsid w:val="00F02F4B"/>
    <w:rsid w:val="00F030B5"/>
    <w:rsid w:val="00F03947"/>
    <w:rsid w:val="00F03D7C"/>
    <w:rsid w:val="00F04291"/>
    <w:rsid w:val="00F04930"/>
    <w:rsid w:val="00F04BCD"/>
    <w:rsid w:val="00F0561F"/>
    <w:rsid w:val="00F07472"/>
    <w:rsid w:val="00F10CCD"/>
    <w:rsid w:val="00F1558A"/>
    <w:rsid w:val="00F15A64"/>
    <w:rsid w:val="00F17DC4"/>
    <w:rsid w:val="00F2005B"/>
    <w:rsid w:val="00F20EC7"/>
    <w:rsid w:val="00F23082"/>
    <w:rsid w:val="00F24392"/>
    <w:rsid w:val="00F24395"/>
    <w:rsid w:val="00F253AA"/>
    <w:rsid w:val="00F26BD6"/>
    <w:rsid w:val="00F26C31"/>
    <w:rsid w:val="00F27A8C"/>
    <w:rsid w:val="00F27AAF"/>
    <w:rsid w:val="00F27B2C"/>
    <w:rsid w:val="00F30A90"/>
    <w:rsid w:val="00F32284"/>
    <w:rsid w:val="00F3236F"/>
    <w:rsid w:val="00F32C1D"/>
    <w:rsid w:val="00F33728"/>
    <w:rsid w:val="00F34862"/>
    <w:rsid w:val="00F36AA4"/>
    <w:rsid w:val="00F373ED"/>
    <w:rsid w:val="00F37554"/>
    <w:rsid w:val="00F40BC8"/>
    <w:rsid w:val="00F42B0A"/>
    <w:rsid w:val="00F464D9"/>
    <w:rsid w:val="00F512D0"/>
    <w:rsid w:val="00F5166B"/>
    <w:rsid w:val="00F51E1C"/>
    <w:rsid w:val="00F522E2"/>
    <w:rsid w:val="00F54466"/>
    <w:rsid w:val="00F544A0"/>
    <w:rsid w:val="00F56CA6"/>
    <w:rsid w:val="00F5730D"/>
    <w:rsid w:val="00F608D2"/>
    <w:rsid w:val="00F61330"/>
    <w:rsid w:val="00F6456D"/>
    <w:rsid w:val="00F64EB4"/>
    <w:rsid w:val="00F65289"/>
    <w:rsid w:val="00F6591C"/>
    <w:rsid w:val="00F6656D"/>
    <w:rsid w:val="00F668A0"/>
    <w:rsid w:val="00F67DB2"/>
    <w:rsid w:val="00F67F19"/>
    <w:rsid w:val="00F67F8C"/>
    <w:rsid w:val="00F70A42"/>
    <w:rsid w:val="00F70F61"/>
    <w:rsid w:val="00F719C3"/>
    <w:rsid w:val="00F75A5E"/>
    <w:rsid w:val="00F76E01"/>
    <w:rsid w:val="00F77089"/>
    <w:rsid w:val="00F813A4"/>
    <w:rsid w:val="00F82BCB"/>
    <w:rsid w:val="00F8312F"/>
    <w:rsid w:val="00F838EA"/>
    <w:rsid w:val="00F85E6B"/>
    <w:rsid w:val="00F8638B"/>
    <w:rsid w:val="00F86C4F"/>
    <w:rsid w:val="00F90667"/>
    <w:rsid w:val="00F9088F"/>
    <w:rsid w:val="00F91939"/>
    <w:rsid w:val="00F91C72"/>
    <w:rsid w:val="00F93C1A"/>
    <w:rsid w:val="00F94B79"/>
    <w:rsid w:val="00F97CC4"/>
    <w:rsid w:val="00FA04C6"/>
    <w:rsid w:val="00FA1E03"/>
    <w:rsid w:val="00FA2B63"/>
    <w:rsid w:val="00FA31ED"/>
    <w:rsid w:val="00FA37E9"/>
    <w:rsid w:val="00FA44CD"/>
    <w:rsid w:val="00FA5D56"/>
    <w:rsid w:val="00FB075E"/>
    <w:rsid w:val="00FB11E4"/>
    <w:rsid w:val="00FB2862"/>
    <w:rsid w:val="00FB4705"/>
    <w:rsid w:val="00FB4882"/>
    <w:rsid w:val="00FB4F31"/>
    <w:rsid w:val="00FB51DA"/>
    <w:rsid w:val="00FB60BF"/>
    <w:rsid w:val="00FB684D"/>
    <w:rsid w:val="00FC075E"/>
    <w:rsid w:val="00FC1061"/>
    <w:rsid w:val="00FC1229"/>
    <w:rsid w:val="00FC1476"/>
    <w:rsid w:val="00FC16D5"/>
    <w:rsid w:val="00FC1F72"/>
    <w:rsid w:val="00FC4073"/>
    <w:rsid w:val="00FC4B99"/>
    <w:rsid w:val="00FC521B"/>
    <w:rsid w:val="00FC577D"/>
    <w:rsid w:val="00FC6650"/>
    <w:rsid w:val="00FC7A4D"/>
    <w:rsid w:val="00FD0D8D"/>
    <w:rsid w:val="00FD1F82"/>
    <w:rsid w:val="00FD2AC4"/>
    <w:rsid w:val="00FD4976"/>
    <w:rsid w:val="00FD4C7F"/>
    <w:rsid w:val="00FD648B"/>
    <w:rsid w:val="00FD71E5"/>
    <w:rsid w:val="00FD7226"/>
    <w:rsid w:val="00FE0040"/>
    <w:rsid w:val="00FE01B3"/>
    <w:rsid w:val="00FE060C"/>
    <w:rsid w:val="00FE0A7D"/>
    <w:rsid w:val="00FE117C"/>
    <w:rsid w:val="00FE2472"/>
    <w:rsid w:val="00FE2C2E"/>
    <w:rsid w:val="00FE3C93"/>
    <w:rsid w:val="00FE5332"/>
    <w:rsid w:val="00FE5646"/>
    <w:rsid w:val="00FE57D1"/>
    <w:rsid w:val="00FE6CA0"/>
    <w:rsid w:val="00FE7DB1"/>
    <w:rsid w:val="00FF005A"/>
    <w:rsid w:val="00FF0809"/>
    <w:rsid w:val="00FF1448"/>
    <w:rsid w:val="00FF1A92"/>
    <w:rsid w:val="00FF1D4D"/>
    <w:rsid w:val="00FF2299"/>
    <w:rsid w:val="00FF29E5"/>
    <w:rsid w:val="00FF3CFD"/>
    <w:rsid w:val="00FF3DD7"/>
    <w:rsid w:val="00FF4E25"/>
    <w:rsid w:val="00FF5C0D"/>
    <w:rsid w:val="00FF6805"/>
    <w:rsid w:val="00FF69FE"/>
    <w:rsid w:val="00FF6EFC"/>
    <w:rsid w:val="00FF7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B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6B32"/>
    <w:pPr>
      <w:keepNext/>
      <w:outlineLvl w:val="0"/>
    </w:pPr>
    <w:rPr>
      <w:sz w:val="28"/>
    </w:rPr>
  </w:style>
  <w:style w:type="paragraph" w:styleId="2">
    <w:name w:val="heading 2"/>
    <w:basedOn w:val="a"/>
    <w:next w:val="a"/>
    <w:link w:val="20"/>
    <w:qFormat/>
    <w:rsid w:val="006A6B32"/>
    <w:pPr>
      <w:keepNext/>
      <w:spacing w:before="240" w:after="60"/>
      <w:outlineLvl w:val="1"/>
    </w:pPr>
    <w:rPr>
      <w:rFonts w:ascii="Cambria" w:hAnsi="Cambria"/>
      <w:b/>
      <w:bCs/>
      <w:i/>
      <w:iCs/>
      <w:sz w:val="28"/>
      <w:szCs w:val="28"/>
    </w:rPr>
  </w:style>
  <w:style w:type="paragraph" w:styleId="4">
    <w:name w:val="heading 4"/>
    <w:basedOn w:val="a"/>
    <w:next w:val="a"/>
    <w:link w:val="40"/>
    <w:qFormat/>
    <w:rsid w:val="006A6B3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A6B32"/>
    <w:rPr>
      <w:rFonts w:ascii="Cambria" w:eastAsia="Times New Roman" w:hAnsi="Cambria" w:cs="Times New Roman"/>
      <w:b/>
      <w:bCs/>
      <w:i/>
      <w:iCs/>
      <w:sz w:val="28"/>
      <w:szCs w:val="28"/>
      <w:lang w:eastAsia="ru-RU"/>
    </w:rPr>
  </w:style>
  <w:style w:type="paragraph" w:customStyle="1" w:styleId="c13">
    <w:name w:val="c13"/>
    <w:basedOn w:val="a"/>
    <w:rsid w:val="006A6B32"/>
    <w:pPr>
      <w:spacing w:before="100" w:beforeAutospacing="1" w:after="100" w:afterAutospacing="1"/>
    </w:pPr>
  </w:style>
  <w:style w:type="character" w:customStyle="1" w:styleId="c16">
    <w:name w:val="c16"/>
    <w:basedOn w:val="a0"/>
    <w:rsid w:val="006A6B32"/>
  </w:style>
  <w:style w:type="character" w:customStyle="1" w:styleId="10">
    <w:name w:val="Заголовок 1 Знак"/>
    <w:basedOn w:val="a0"/>
    <w:link w:val="1"/>
    <w:rsid w:val="006A6B3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6A6B32"/>
    <w:rPr>
      <w:rFonts w:ascii="Times New Roman" w:eastAsia="Times New Roman" w:hAnsi="Times New Roman" w:cs="Times New Roman"/>
      <w:b/>
      <w:bCs/>
      <w:sz w:val="28"/>
      <w:szCs w:val="28"/>
      <w:lang w:eastAsia="ru-RU"/>
    </w:rPr>
  </w:style>
  <w:style w:type="table" w:styleId="a3">
    <w:name w:val="Table Grid"/>
    <w:basedOn w:val="a1"/>
    <w:uiPriority w:val="59"/>
    <w:rsid w:val="006A6B3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uiPriority w:val="22"/>
    <w:qFormat/>
    <w:rsid w:val="006A6B32"/>
    <w:rPr>
      <w:b/>
      <w:bCs/>
      <w:spacing w:val="0"/>
    </w:rPr>
  </w:style>
  <w:style w:type="paragraph" w:styleId="a5">
    <w:name w:val="Body Text"/>
    <w:basedOn w:val="a"/>
    <w:link w:val="a6"/>
    <w:uiPriority w:val="1"/>
    <w:unhideWhenUsed/>
    <w:qFormat/>
    <w:rsid w:val="006A6B32"/>
    <w:pPr>
      <w:jc w:val="both"/>
    </w:pPr>
    <w:rPr>
      <w:sz w:val="28"/>
    </w:rPr>
  </w:style>
  <w:style w:type="character" w:customStyle="1" w:styleId="a6">
    <w:name w:val="Основной текст Знак"/>
    <w:basedOn w:val="a0"/>
    <w:link w:val="a5"/>
    <w:rsid w:val="006A6B32"/>
    <w:rPr>
      <w:rFonts w:ascii="Times New Roman" w:eastAsia="Times New Roman" w:hAnsi="Times New Roman" w:cs="Times New Roman"/>
      <w:sz w:val="28"/>
      <w:szCs w:val="24"/>
      <w:lang w:eastAsia="ru-RU"/>
    </w:rPr>
  </w:style>
  <w:style w:type="paragraph" w:styleId="a7">
    <w:name w:val="List Paragraph"/>
    <w:basedOn w:val="a"/>
    <w:uiPriority w:val="99"/>
    <w:qFormat/>
    <w:rsid w:val="006A6B32"/>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rsid w:val="006A6B32"/>
    <w:pPr>
      <w:tabs>
        <w:tab w:val="center" w:pos="4677"/>
        <w:tab w:val="right" w:pos="9355"/>
      </w:tabs>
    </w:pPr>
  </w:style>
  <w:style w:type="character" w:customStyle="1" w:styleId="a9">
    <w:name w:val="Верхний колонтитул Знак"/>
    <w:basedOn w:val="a0"/>
    <w:link w:val="a8"/>
    <w:uiPriority w:val="99"/>
    <w:rsid w:val="006A6B32"/>
    <w:rPr>
      <w:rFonts w:ascii="Times New Roman" w:eastAsia="Times New Roman" w:hAnsi="Times New Roman" w:cs="Times New Roman"/>
      <w:sz w:val="24"/>
      <w:szCs w:val="24"/>
      <w:lang w:eastAsia="ru-RU"/>
    </w:rPr>
  </w:style>
  <w:style w:type="paragraph" w:styleId="aa">
    <w:name w:val="footer"/>
    <w:basedOn w:val="a"/>
    <w:link w:val="ab"/>
    <w:uiPriority w:val="99"/>
    <w:rsid w:val="006A6B32"/>
    <w:pPr>
      <w:tabs>
        <w:tab w:val="center" w:pos="4677"/>
        <w:tab w:val="right" w:pos="9355"/>
      </w:tabs>
    </w:pPr>
  </w:style>
  <w:style w:type="character" w:customStyle="1" w:styleId="ab">
    <w:name w:val="Нижний колонтитул Знак"/>
    <w:basedOn w:val="a0"/>
    <w:link w:val="aa"/>
    <w:uiPriority w:val="99"/>
    <w:rsid w:val="006A6B32"/>
    <w:rPr>
      <w:rFonts w:ascii="Times New Roman" w:eastAsia="Times New Roman" w:hAnsi="Times New Roman" w:cs="Times New Roman"/>
      <w:sz w:val="24"/>
      <w:szCs w:val="24"/>
      <w:lang w:eastAsia="ru-RU"/>
    </w:rPr>
  </w:style>
  <w:style w:type="paragraph" w:customStyle="1" w:styleId="5">
    <w:name w:val="заголовок 5"/>
    <w:basedOn w:val="a"/>
    <w:next w:val="a"/>
    <w:rsid w:val="006A6B32"/>
    <w:pPr>
      <w:keepNext/>
      <w:numPr>
        <w:numId w:val="1"/>
      </w:numPr>
      <w:autoSpaceDE w:val="0"/>
      <w:autoSpaceDN w:val="0"/>
      <w:jc w:val="center"/>
      <w:outlineLvl w:val="4"/>
    </w:pPr>
    <w:rPr>
      <w:b/>
      <w:bCs/>
      <w:i/>
      <w:iCs/>
      <w:sz w:val="28"/>
      <w:szCs w:val="28"/>
    </w:rPr>
  </w:style>
  <w:style w:type="paragraph" w:customStyle="1" w:styleId="consnormal">
    <w:name w:val="consnormal"/>
    <w:basedOn w:val="a"/>
    <w:rsid w:val="006A6B32"/>
    <w:pPr>
      <w:spacing w:before="30" w:after="30"/>
    </w:pPr>
    <w:rPr>
      <w:sz w:val="20"/>
      <w:szCs w:val="20"/>
    </w:rPr>
  </w:style>
  <w:style w:type="paragraph" w:styleId="ac">
    <w:name w:val="Normal (Web)"/>
    <w:basedOn w:val="a"/>
    <w:uiPriority w:val="99"/>
    <w:unhideWhenUsed/>
    <w:rsid w:val="006A6B32"/>
    <w:pPr>
      <w:spacing w:before="100" w:beforeAutospacing="1" w:after="100" w:afterAutospacing="1"/>
    </w:pPr>
  </w:style>
  <w:style w:type="paragraph" w:styleId="ad">
    <w:name w:val="Balloon Text"/>
    <w:basedOn w:val="a"/>
    <w:link w:val="ae"/>
    <w:rsid w:val="006A6B32"/>
    <w:rPr>
      <w:rFonts w:ascii="Tahoma" w:hAnsi="Tahoma" w:cs="Tahoma"/>
      <w:sz w:val="16"/>
      <w:szCs w:val="16"/>
    </w:rPr>
  </w:style>
  <w:style w:type="character" w:customStyle="1" w:styleId="ae">
    <w:name w:val="Текст выноски Знак"/>
    <w:basedOn w:val="a0"/>
    <w:link w:val="ad"/>
    <w:rsid w:val="006A6B32"/>
    <w:rPr>
      <w:rFonts w:ascii="Tahoma" w:eastAsia="Times New Roman" w:hAnsi="Tahoma" w:cs="Tahoma"/>
      <w:sz w:val="16"/>
      <w:szCs w:val="16"/>
      <w:lang w:eastAsia="ru-RU"/>
    </w:rPr>
  </w:style>
  <w:style w:type="paragraph" w:styleId="af">
    <w:name w:val="Document Map"/>
    <w:basedOn w:val="a"/>
    <w:link w:val="af0"/>
    <w:semiHidden/>
    <w:rsid w:val="006A6B32"/>
    <w:pPr>
      <w:shd w:val="clear" w:color="auto" w:fill="000080"/>
    </w:pPr>
    <w:rPr>
      <w:rFonts w:ascii="Tahoma" w:hAnsi="Tahoma" w:cs="Tahoma"/>
      <w:sz w:val="20"/>
      <w:szCs w:val="20"/>
    </w:rPr>
  </w:style>
  <w:style w:type="character" w:customStyle="1" w:styleId="af0">
    <w:name w:val="Схема документа Знак"/>
    <w:basedOn w:val="a0"/>
    <w:link w:val="af"/>
    <w:semiHidden/>
    <w:rsid w:val="006A6B32"/>
    <w:rPr>
      <w:rFonts w:ascii="Tahoma" w:eastAsia="Times New Roman" w:hAnsi="Tahoma" w:cs="Tahoma"/>
      <w:sz w:val="20"/>
      <w:szCs w:val="20"/>
      <w:shd w:val="clear" w:color="auto" w:fill="000080"/>
      <w:lang w:eastAsia="ru-RU"/>
    </w:rPr>
  </w:style>
  <w:style w:type="paragraph" w:customStyle="1" w:styleId="af1">
    <w:name w:val="Знак Знак Знак"/>
    <w:basedOn w:val="a"/>
    <w:rsid w:val="006A6B32"/>
    <w:pPr>
      <w:spacing w:after="160" w:line="240" w:lineRule="exact"/>
    </w:pPr>
    <w:rPr>
      <w:rFonts w:ascii="Verdana" w:hAnsi="Verdana" w:cs="Verdana"/>
      <w:sz w:val="20"/>
      <w:szCs w:val="20"/>
      <w:lang w:val="en-US" w:eastAsia="en-US"/>
    </w:rPr>
  </w:style>
  <w:style w:type="paragraph" w:styleId="21">
    <w:name w:val="Body Text Indent 2"/>
    <w:basedOn w:val="a"/>
    <w:link w:val="22"/>
    <w:rsid w:val="006A6B32"/>
    <w:pPr>
      <w:spacing w:after="120" w:line="480" w:lineRule="auto"/>
      <w:ind w:left="283"/>
    </w:pPr>
  </w:style>
  <w:style w:type="character" w:customStyle="1" w:styleId="22">
    <w:name w:val="Основной текст с отступом 2 Знак"/>
    <w:basedOn w:val="a0"/>
    <w:link w:val="21"/>
    <w:rsid w:val="006A6B32"/>
    <w:rPr>
      <w:rFonts w:ascii="Times New Roman" w:eastAsia="Times New Roman" w:hAnsi="Times New Roman" w:cs="Times New Roman"/>
      <w:sz w:val="24"/>
      <w:szCs w:val="24"/>
      <w:lang w:eastAsia="ru-RU"/>
    </w:rPr>
  </w:style>
  <w:style w:type="character" w:customStyle="1" w:styleId="WW8Num3z0">
    <w:name w:val="WW8Num3z0"/>
    <w:rsid w:val="006A6B32"/>
    <w:rPr>
      <w:sz w:val="28"/>
      <w:szCs w:val="28"/>
    </w:rPr>
  </w:style>
  <w:style w:type="character" w:styleId="af2">
    <w:name w:val="page number"/>
    <w:basedOn w:val="a0"/>
    <w:rsid w:val="006A6B32"/>
  </w:style>
  <w:style w:type="paragraph" w:customStyle="1" w:styleId="af3">
    <w:name w:val="?ћСЃРЅРѕРІРЅРѕР№ С‚РµРєСЃС‚"/>
    <w:basedOn w:val="a"/>
    <w:rsid w:val="006A6B32"/>
    <w:pPr>
      <w:widowControl w:val="0"/>
      <w:autoSpaceDE w:val="0"/>
      <w:autoSpaceDN w:val="0"/>
      <w:adjustRightInd w:val="0"/>
      <w:jc w:val="both"/>
    </w:pPr>
    <w:rPr>
      <w:sz w:val="28"/>
      <w:szCs w:val="28"/>
    </w:rPr>
  </w:style>
  <w:style w:type="paragraph" w:styleId="3">
    <w:name w:val="Body Text 3"/>
    <w:basedOn w:val="a"/>
    <w:link w:val="30"/>
    <w:rsid w:val="006A6B32"/>
    <w:pPr>
      <w:spacing w:after="120"/>
    </w:pPr>
    <w:rPr>
      <w:sz w:val="16"/>
      <w:szCs w:val="16"/>
    </w:rPr>
  </w:style>
  <w:style w:type="character" w:customStyle="1" w:styleId="30">
    <w:name w:val="Основной текст 3 Знак"/>
    <w:basedOn w:val="a0"/>
    <w:link w:val="3"/>
    <w:rsid w:val="006A6B32"/>
    <w:rPr>
      <w:rFonts w:ascii="Times New Roman" w:eastAsia="Times New Roman" w:hAnsi="Times New Roman" w:cs="Times New Roman"/>
      <w:sz w:val="16"/>
      <w:szCs w:val="16"/>
      <w:lang w:eastAsia="ru-RU"/>
    </w:rPr>
  </w:style>
  <w:style w:type="paragraph" w:customStyle="1" w:styleId="ChapterHeading">
    <w:name w:val="Chapter Heading"/>
    <w:basedOn w:val="NumberedHeading1"/>
    <w:next w:val="a"/>
    <w:rsid w:val="006A6B32"/>
    <w:pPr>
      <w:tabs>
        <w:tab w:val="clear" w:pos="431"/>
        <w:tab w:val="left" w:pos="1584"/>
      </w:tabs>
    </w:pPr>
  </w:style>
  <w:style w:type="paragraph" w:customStyle="1" w:styleId="BoxList">
    <w:name w:val="Box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NumberedList"/>
    <w:rsid w:val="006A6B32"/>
  </w:style>
  <w:style w:type="paragraph" w:styleId="af4">
    <w:name w:val="Block Text"/>
    <w:basedOn w:val="a"/>
    <w:rsid w:val="006A6B32"/>
    <w:pPr>
      <w:widowControl w:val="0"/>
      <w:autoSpaceDE w:val="0"/>
      <w:autoSpaceDN w:val="0"/>
      <w:adjustRightInd w:val="0"/>
      <w:spacing w:after="120"/>
      <w:ind w:left="1440" w:right="1440"/>
    </w:pPr>
  </w:style>
  <w:style w:type="paragraph" w:customStyle="1" w:styleId="TriangleList">
    <w:name w:val="Triangle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UpperCaseList">
    <w:name w:val="Upper Case List"/>
    <w:basedOn w:val="NumberedList"/>
    <w:rsid w:val="006A6B32"/>
  </w:style>
  <w:style w:type="paragraph" w:customStyle="1" w:styleId="af5">
    <w:name w:val="РћР±С‹С‡РЅР°СЏ С‚Р°Р±Р»РёС†Р°"/>
    <w:rsid w:val="006A6B3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ing3">
    <w:name w:val="Heading 3"/>
    <w:basedOn w:val="a"/>
    <w:next w:val="a"/>
    <w:uiPriority w:val="1"/>
    <w:qFormat/>
    <w:rsid w:val="006A6B32"/>
    <w:pPr>
      <w:widowControl w:val="0"/>
      <w:autoSpaceDE w:val="0"/>
      <w:autoSpaceDN w:val="0"/>
      <w:adjustRightInd w:val="0"/>
      <w:spacing w:before="440" w:after="60"/>
    </w:pPr>
    <w:rPr>
      <w:rFonts w:ascii="Liberation Sans" w:hAnsi="Liberation Sans" w:cs="Liberation Sans"/>
      <w:b/>
      <w:bCs/>
    </w:rPr>
  </w:style>
  <w:style w:type="paragraph" w:customStyle="1" w:styleId="Heading4">
    <w:name w:val="Heading 4"/>
    <w:basedOn w:val="a"/>
    <w:next w:val="a"/>
    <w:rsid w:val="006A6B32"/>
    <w:pPr>
      <w:widowControl w:val="0"/>
      <w:autoSpaceDE w:val="0"/>
      <w:autoSpaceDN w:val="0"/>
      <w:adjustRightInd w:val="0"/>
      <w:spacing w:before="440" w:after="60"/>
    </w:pPr>
    <w:rPr>
      <w:rFonts w:ascii="Liberation Sans" w:hAnsi="Liberation Sans" w:cs="Liberation Sans"/>
      <w:b/>
      <w:bCs/>
    </w:rPr>
  </w:style>
  <w:style w:type="paragraph" w:customStyle="1" w:styleId="HeartList">
    <w:name w:val="Heart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SquareList">
    <w:name w:val="Square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af6">
    <w:name w:val="?ЎРµС‚РєР° С‚Р°Р±Р»РёС†С‹"/>
    <w:basedOn w:val="af7"/>
    <w:rsid w:val="006A6B32"/>
  </w:style>
  <w:style w:type="paragraph" w:customStyle="1" w:styleId="af8">
    <w:name w:val="?ђР±Р·Р°С† СЃРїРёСЃРєР°"/>
    <w:basedOn w:val="a"/>
    <w:rsid w:val="006A6B32"/>
    <w:pPr>
      <w:widowControl w:val="0"/>
      <w:autoSpaceDE w:val="0"/>
      <w:autoSpaceDN w:val="0"/>
      <w:adjustRightInd w:val="0"/>
      <w:spacing w:after="200" w:line="264" w:lineRule="auto"/>
      <w:ind w:left="720"/>
    </w:pPr>
    <w:rPr>
      <w:rFonts w:ascii="Calibri" w:hAnsi="Calibri" w:cs="Calibri"/>
      <w:sz w:val="22"/>
      <w:szCs w:val="22"/>
    </w:rPr>
  </w:style>
  <w:style w:type="paragraph" w:customStyle="1" w:styleId="ContentsHeader">
    <w:name w:val="Contents Header"/>
    <w:basedOn w:val="a"/>
    <w:next w:val="a"/>
    <w:rsid w:val="006A6B32"/>
    <w:pPr>
      <w:widowControl w:val="0"/>
      <w:autoSpaceDE w:val="0"/>
      <w:autoSpaceDN w:val="0"/>
      <w:adjustRightInd w:val="0"/>
      <w:spacing w:before="240" w:after="120"/>
      <w:jc w:val="center"/>
    </w:pPr>
    <w:rPr>
      <w:rFonts w:ascii="Liberation Sans" w:hAnsi="Liberation Sans" w:cs="Liberation Sans"/>
      <w:b/>
      <w:bCs/>
      <w:sz w:val="32"/>
      <w:szCs w:val="32"/>
    </w:rPr>
  </w:style>
  <w:style w:type="paragraph" w:customStyle="1" w:styleId="Heading1">
    <w:name w:val="Heading 1"/>
    <w:basedOn w:val="a"/>
    <w:next w:val="a"/>
    <w:uiPriority w:val="1"/>
    <w:qFormat/>
    <w:rsid w:val="006A6B32"/>
    <w:pPr>
      <w:widowControl w:val="0"/>
      <w:autoSpaceDE w:val="0"/>
      <w:autoSpaceDN w:val="0"/>
      <w:adjustRightInd w:val="0"/>
      <w:spacing w:before="440" w:after="60"/>
    </w:pPr>
    <w:rPr>
      <w:rFonts w:ascii="Liberation Sans" w:hAnsi="Liberation Sans" w:cs="Liberation Sans"/>
      <w:b/>
      <w:bCs/>
      <w:sz w:val="34"/>
      <w:szCs w:val="34"/>
    </w:rPr>
  </w:style>
  <w:style w:type="character" w:customStyle="1" w:styleId="FootnoteText">
    <w:name w:val="Footnote Text"/>
    <w:rsid w:val="006A6B32"/>
    <w:rPr>
      <w:sz w:val="20"/>
      <w:szCs w:val="20"/>
    </w:rPr>
  </w:style>
  <w:style w:type="paragraph" w:customStyle="1" w:styleId="NumberedList">
    <w:name w:val="Numbered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DiamondList">
    <w:name w:val="Diamond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af9">
    <w:name w:val="?’РµСЂС…РЅРёР№ РєРѕР»РѕРЅС‚РёС‚СѓР»"/>
    <w:basedOn w:val="a"/>
    <w:rsid w:val="006A6B32"/>
    <w:pPr>
      <w:widowControl w:val="0"/>
      <w:tabs>
        <w:tab w:val="center" w:pos="4675"/>
        <w:tab w:val="center" w:pos="9353"/>
      </w:tabs>
      <w:autoSpaceDE w:val="0"/>
      <w:autoSpaceDN w:val="0"/>
      <w:adjustRightInd w:val="0"/>
      <w:spacing w:after="200" w:line="264" w:lineRule="auto"/>
    </w:pPr>
    <w:rPr>
      <w:rFonts w:ascii="Calibri" w:hAnsi="Calibri" w:cs="Calibri"/>
      <w:sz w:val="22"/>
      <w:szCs w:val="22"/>
    </w:rPr>
  </w:style>
  <w:style w:type="paragraph" w:customStyle="1" w:styleId="afa">
    <w:name w:val="?ћР±С‹С‡РЅС‹Р№ (РІРµР±)"/>
    <w:basedOn w:val="a"/>
    <w:rsid w:val="006A6B32"/>
    <w:pPr>
      <w:widowControl w:val="0"/>
      <w:autoSpaceDE w:val="0"/>
      <w:autoSpaceDN w:val="0"/>
      <w:adjustRightInd w:val="0"/>
      <w:spacing w:before="99" w:after="99"/>
    </w:pPr>
  </w:style>
  <w:style w:type="character" w:customStyle="1" w:styleId="Reference">
    <w:name w:val="Reference"/>
    <w:rsid w:val="006A6B32"/>
    <w:rPr>
      <w:sz w:val="20"/>
      <w:szCs w:val="20"/>
    </w:rPr>
  </w:style>
  <w:style w:type="paragraph" w:customStyle="1" w:styleId="UpperRomanList">
    <w:name w:val="Upper Roman List"/>
    <w:basedOn w:val="NumberedList"/>
    <w:rsid w:val="006A6B32"/>
  </w:style>
  <w:style w:type="paragraph" w:customStyle="1" w:styleId="BulletList">
    <w:name w:val="Bullet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HandList">
    <w:name w:val="Hand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afb">
    <w:name w:val="РЎРµС‚РєР° С‚Р°Р±Р»РёС†С‹"/>
    <w:basedOn w:val="af5"/>
    <w:rsid w:val="006A6B32"/>
  </w:style>
  <w:style w:type="paragraph" w:styleId="afc">
    <w:name w:val="Plain Text"/>
    <w:basedOn w:val="a"/>
    <w:link w:val="afd"/>
    <w:rsid w:val="006A6B32"/>
    <w:pPr>
      <w:widowControl w:val="0"/>
      <w:autoSpaceDE w:val="0"/>
      <w:autoSpaceDN w:val="0"/>
      <w:adjustRightInd w:val="0"/>
    </w:pPr>
    <w:rPr>
      <w:rFonts w:ascii="Courier New" w:hAnsi="Courier New" w:cs="Courier New"/>
    </w:rPr>
  </w:style>
  <w:style w:type="character" w:customStyle="1" w:styleId="afd">
    <w:name w:val="Текст Знак"/>
    <w:basedOn w:val="a0"/>
    <w:link w:val="afc"/>
    <w:rsid w:val="006A6B32"/>
    <w:rPr>
      <w:rFonts w:ascii="Courier New" w:eastAsia="Times New Roman" w:hAnsi="Courier New" w:cs="Courier New"/>
      <w:sz w:val="24"/>
      <w:szCs w:val="24"/>
      <w:lang w:eastAsia="ru-RU"/>
    </w:rPr>
  </w:style>
  <w:style w:type="paragraph" w:customStyle="1" w:styleId="Heading2">
    <w:name w:val="Heading 2"/>
    <w:basedOn w:val="a"/>
    <w:next w:val="a"/>
    <w:uiPriority w:val="1"/>
    <w:qFormat/>
    <w:rsid w:val="006A6B32"/>
    <w:pPr>
      <w:widowControl w:val="0"/>
      <w:autoSpaceDE w:val="0"/>
      <w:autoSpaceDN w:val="0"/>
      <w:adjustRightInd w:val="0"/>
      <w:spacing w:before="440" w:after="60"/>
    </w:pPr>
    <w:rPr>
      <w:rFonts w:ascii="Liberation Sans" w:hAnsi="Liberation Sans" w:cs="Liberation Sans"/>
      <w:b/>
      <w:bCs/>
      <w:sz w:val="28"/>
      <w:szCs w:val="28"/>
    </w:rPr>
  </w:style>
  <w:style w:type="paragraph" w:customStyle="1" w:styleId="StarList">
    <w:name w:val="Star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SectionHeading">
    <w:name w:val="Section Heading"/>
    <w:basedOn w:val="NumberedHeading1"/>
    <w:next w:val="a"/>
    <w:rsid w:val="006A6B32"/>
    <w:pPr>
      <w:tabs>
        <w:tab w:val="clear" w:pos="431"/>
        <w:tab w:val="left" w:pos="1584"/>
      </w:tabs>
    </w:pPr>
  </w:style>
  <w:style w:type="paragraph" w:customStyle="1" w:styleId="NumberedHeading3">
    <w:name w:val="Numbered Heading 3"/>
    <w:basedOn w:val="Heading3"/>
    <w:next w:val="a"/>
    <w:rsid w:val="006A6B32"/>
    <w:pPr>
      <w:tabs>
        <w:tab w:val="left" w:pos="431"/>
      </w:tabs>
      <w:spacing w:before="0" w:after="0"/>
    </w:pPr>
    <w:rPr>
      <w:rFonts w:ascii="Times New Roman" w:hAnsi="Times New Roman" w:cs="Times New Roman"/>
      <w:b w:val="0"/>
      <w:bCs w:val="0"/>
    </w:rPr>
  </w:style>
  <w:style w:type="paragraph" w:customStyle="1" w:styleId="af7">
    <w:name w:val="?ћР±С‹С‡РЅР°СЏ С‚Р°Р±Р»РёС†Р°"/>
    <w:rsid w:val="006A6B32"/>
    <w:pPr>
      <w:widowControl w:val="0"/>
      <w:autoSpaceDE w:val="0"/>
      <w:autoSpaceDN w:val="0"/>
      <w:adjustRightInd w:val="0"/>
      <w:spacing w:after="0" w:line="240" w:lineRule="auto"/>
    </w:pPr>
    <w:rPr>
      <w:rFonts w:ascii="Times New Roman" w:eastAsia="Times New Roman" w:hAnsi="Times New Roman" w:cs="Times New Roman"/>
      <w:b/>
      <w:bCs/>
      <w:sz w:val="36"/>
      <w:szCs w:val="36"/>
      <w:lang w:eastAsia="ru-RU"/>
    </w:rPr>
  </w:style>
  <w:style w:type="paragraph" w:customStyle="1" w:styleId="ImpliesList">
    <w:name w:val="Implies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TickList">
    <w:name w:val="Tick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DashedList">
    <w:name w:val="Dashed List"/>
    <w:rsid w:val="006A6B32"/>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RomanList">
    <w:name w:val="Lower Roman List"/>
    <w:basedOn w:val="a"/>
    <w:rsid w:val="006A6B32"/>
    <w:pPr>
      <w:widowControl w:val="0"/>
      <w:autoSpaceDE w:val="0"/>
      <w:autoSpaceDN w:val="0"/>
      <w:adjustRightInd w:val="0"/>
      <w:ind w:left="720" w:hanging="431"/>
    </w:pPr>
  </w:style>
  <w:style w:type="character" w:customStyle="1" w:styleId="Reference2">
    <w:name w:val="Reference2"/>
    <w:rsid w:val="006A6B32"/>
    <w:rPr>
      <w:sz w:val="20"/>
      <w:szCs w:val="20"/>
    </w:rPr>
  </w:style>
  <w:style w:type="character" w:customStyle="1" w:styleId="EndnoteText">
    <w:name w:val="Endnote Text"/>
    <w:rsid w:val="006A6B32"/>
  </w:style>
  <w:style w:type="character" w:customStyle="1" w:styleId="Reference1">
    <w:name w:val="Reference1"/>
    <w:rsid w:val="006A6B32"/>
    <w:rPr>
      <w:sz w:val="20"/>
      <w:szCs w:val="20"/>
    </w:rPr>
  </w:style>
  <w:style w:type="paragraph" w:customStyle="1" w:styleId="NumberedHeading1">
    <w:name w:val="Numbered Heading 1"/>
    <w:basedOn w:val="Heading1"/>
    <w:next w:val="a"/>
    <w:rsid w:val="006A6B32"/>
    <w:pPr>
      <w:tabs>
        <w:tab w:val="left" w:pos="431"/>
      </w:tabs>
      <w:spacing w:before="0" w:after="0"/>
    </w:pPr>
    <w:rPr>
      <w:rFonts w:ascii="Times New Roman" w:hAnsi="Times New Roman" w:cs="Times New Roman"/>
      <w:b w:val="0"/>
      <w:bCs w:val="0"/>
      <w:sz w:val="24"/>
      <w:szCs w:val="24"/>
    </w:rPr>
  </w:style>
  <w:style w:type="paragraph" w:customStyle="1" w:styleId="NumberedHeading2">
    <w:name w:val="Numbered Heading 2"/>
    <w:basedOn w:val="Heading2"/>
    <w:next w:val="a"/>
    <w:rsid w:val="006A6B32"/>
    <w:pPr>
      <w:tabs>
        <w:tab w:val="left" w:pos="431"/>
      </w:tabs>
      <w:spacing w:before="0" w:after="0"/>
    </w:pPr>
    <w:rPr>
      <w:rFonts w:ascii="Times New Roman" w:hAnsi="Times New Roman" w:cs="Times New Roman"/>
      <w:b w:val="0"/>
      <w:bCs w:val="0"/>
      <w:sz w:val="24"/>
      <w:szCs w:val="24"/>
    </w:rPr>
  </w:style>
  <w:style w:type="paragraph" w:customStyle="1" w:styleId="afe">
    <w:name w:val="?ќРёР¶РЅРёР№ РєРѕР»РѕРЅС‚РёС‚СѓР»"/>
    <w:basedOn w:val="a"/>
    <w:rsid w:val="006A6B32"/>
    <w:pPr>
      <w:widowControl w:val="0"/>
      <w:tabs>
        <w:tab w:val="center" w:pos="4675"/>
        <w:tab w:val="center" w:pos="9353"/>
      </w:tabs>
      <w:autoSpaceDE w:val="0"/>
      <w:autoSpaceDN w:val="0"/>
      <w:adjustRightInd w:val="0"/>
      <w:spacing w:after="200" w:line="264" w:lineRule="auto"/>
    </w:pPr>
    <w:rPr>
      <w:rFonts w:ascii="Calibri" w:hAnsi="Calibri" w:cs="Calibri"/>
      <w:sz w:val="22"/>
      <w:szCs w:val="22"/>
    </w:rPr>
  </w:style>
  <w:style w:type="paragraph" w:customStyle="1" w:styleId="Contents1">
    <w:name w:val="Contents 1"/>
    <w:basedOn w:val="a"/>
    <w:next w:val="a"/>
    <w:rsid w:val="006A6B32"/>
    <w:pPr>
      <w:widowControl w:val="0"/>
      <w:autoSpaceDE w:val="0"/>
      <w:autoSpaceDN w:val="0"/>
      <w:adjustRightInd w:val="0"/>
      <w:ind w:left="720" w:hanging="431"/>
    </w:pPr>
  </w:style>
  <w:style w:type="paragraph" w:customStyle="1" w:styleId="Contents2">
    <w:name w:val="Contents 2"/>
    <w:basedOn w:val="a"/>
    <w:next w:val="a"/>
    <w:rsid w:val="006A6B32"/>
    <w:pPr>
      <w:widowControl w:val="0"/>
      <w:autoSpaceDE w:val="0"/>
      <w:autoSpaceDN w:val="0"/>
      <w:adjustRightInd w:val="0"/>
      <w:ind w:left="1440" w:hanging="431"/>
    </w:pPr>
  </w:style>
  <w:style w:type="paragraph" w:customStyle="1" w:styleId="Contents3">
    <w:name w:val="Contents 3"/>
    <w:basedOn w:val="a"/>
    <w:next w:val="a"/>
    <w:rsid w:val="006A6B32"/>
    <w:pPr>
      <w:widowControl w:val="0"/>
      <w:autoSpaceDE w:val="0"/>
      <w:autoSpaceDN w:val="0"/>
      <w:adjustRightInd w:val="0"/>
      <w:ind w:left="2160" w:hanging="431"/>
    </w:pPr>
  </w:style>
  <w:style w:type="paragraph" w:customStyle="1" w:styleId="Contents4">
    <w:name w:val="Contents 4"/>
    <w:basedOn w:val="a"/>
    <w:next w:val="a"/>
    <w:rsid w:val="006A6B32"/>
    <w:pPr>
      <w:widowControl w:val="0"/>
      <w:autoSpaceDE w:val="0"/>
      <w:autoSpaceDN w:val="0"/>
      <w:adjustRightInd w:val="0"/>
      <w:ind w:left="2880" w:hanging="431"/>
    </w:pPr>
  </w:style>
  <w:style w:type="paragraph" w:styleId="aff">
    <w:name w:val="No Spacing"/>
    <w:link w:val="aff0"/>
    <w:uiPriority w:val="1"/>
    <w:qFormat/>
    <w:rsid w:val="006A6B32"/>
    <w:pPr>
      <w:spacing w:after="0" w:line="240" w:lineRule="auto"/>
    </w:pPr>
    <w:rPr>
      <w:rFonts w:ascii="Times New Roman" w:eastAsia="Times New Roman" w:hAnsi="Times New Roman" w:cs="Times New Roman"/>
      <w:sz w:val="28"/>
    </w:rPr>
  </w:style>
  <w:style w:type="character" w:customStyle="1" w:styleId="aff0">
    <w:name w:val="Без интервала Знак"/>
    <w:basedOn w:val="a0"/>
    <w:link w:val="aff"/>
    <w:uiPriority w:val="1"/>
    <w:rsid w:val="006A6B32"/>
    <w:rPr>
      <w:rFonts w:ascii="Times New Roman" w:eastAsia="Times New Roman" w:hAnsi="Times New Roman" w:cs="Times New Roman"/>
      <w:sz w:val="28"/>
    </w:rPr>
  </w:style>
  <w:style w:type="character" w:customStyle="1" w:styleId="apple-converted-space">
    <w:name w:val="apple-converted-space"/>
    <w:basedOn w:val="a0"/>
    <w:rsid w:val="006A6B32"/>
  </w:style>
  <w:style w:type="paragraph" w:customStyle="1" w:styleId="aff1">
    <w:name w:val="Новый"/>
    <w:basedOn w:val="a"/>
    <w:rsid w:val="006A6B32"/>
    <w:pPr>
      <w:spacing w:line="360" w:lineRule="auto"/>
      <w:ind w:firstLine="454"/>
      <w:jc w:val="both"/>
    </w:pPr>
    <w:rPr>
      <w:sz w:val="28"/>
      <w:szCs w:val="28"/>
    </w:rPr>
  </w:style>
  <w:style w:type="paragraph" w:customStyle="1" w:styleId="listparagraph">
    <w:name w:val="listparagraph"/>
    <w:basedOn w:val="a"/>
    <w:rsid w:val="006A6B32"/>
    <w:pPr>
      <w:spacing w:before="19" w:after="19"/>
    </w:pPr>
    <w:rPr>
      <w:sz w:val="20"/>
      <w:szCs w:val="20"/>
    </w:rPr>
  </w:style>
  <w:style w:type="paragraph" w:customStyle="1" w:styleId="listparagraphcxspmiddle">
    <w:name w:val="listparagraphcxspmiddle"/>
    <w:basedOn w:val="a"/>
    <w:rsid w:val="006A6B32"/>
    <w:pPr>
      <w:spacing w:before="19" w:after="19"/>
    </w:pPr>
    <w:rPr>
      <w:sz w:val="20"/>
      <w:szCs w:val="20"/>
    </w:rPr>
  </w:style>
  <w:style w:type="character" w:customStyle="1" w:styleId="bodytextchar">
    <w:name w:val="bodytextchar"/>
    <w:basedOn w:val="a0"/>
    <w:rsid w:val="006A6B32"/>
  </w:style>
  <w:style w:type="paragraph" w:customStyle="1" w:styleId="fotogor">
    <w:name w:val="foto_gor"/>
    <w:basedOn w:val="a"/>
    <w:rsid w:val="006A6B32"/>
    <w:pPr>
      <w:spacing w:before="19" w:after="19"/>
      <w:ind w:left="19" w:right="19"/>
    </w:pPr>
    <w:rPr>
      <w:sz w:val="20"/>
      <w:szCs w:val="20"/>
    </w:rPr>
  </w:style>
  <w:style w:type="character" w:customStyle="1" w:styleId="11">
    <w:name w:val="Заголовок №1_"/>
    <w:basedOn w:val="a0"/>
    <w:link w:val="12"/>
    <w:rsid w:val="006A6B32"/>
    <w:rPr>
      <w:rFonts w:ascii="Constantia" w:eastAsia="Constantia" w:hAnsi="Constantia" w:cs="Constantia"/>
      <w:sz w:val="25"/>
      <w:szCs w:val="25"/>
      <w:shd w:val="clear" w:color="auto" w:fill="FFFFFF"/>
    </w:rPr>
  </w:style>
  <w:style w:type="character" w:customStyle="1" w:styleId="aff2">
    <w:name w:val="Основной текст_"/>
    <w:basedOn w:val="a0"/>
    <w:link w:val="13"/>
    <w:rsid w:val="006A6B32"/>
    <w:rPr>
      <w:rFonts w:ascii="Constantia" w:eastAsia="Constantia" w:hAnsi="Constantia" w:cs="Constantia"/>
      <w:shd w:val="clear" w:color="auto" w:fill="FFFFFF"/>
    </w:rPr>
  </w:style>
  <w:style w:type="character" w:customStyle="1" w:styleId="aff3">
    <w:name w:val="Основной текст + Полужирный"/>
    <w:basedOn w:val="aff2"/>
    <w:rsid w:val="006A6B32"/>
    <w:rPr>
      <w:b/>
      <w:bCs/>
    </w:rPr>
  </w:style>
  <w:style w:type="paragraph" w:customStyle="1" w:styleId="12">
    <w:name w:val="Заголовок №1"/>
    <w:basedOn w:val="a"/>
    <w:link w:val="11"/>
    <w:rsid w:val="006A6B32"/>
    <w:pPr>
      <w:shd w:val="clear" w:color="auto" w:fill="FFFFFF"/>
      <w:spacing w:after="300" w:line="0" w:lineRule="atLeast"/>
      <w:outlineLvl w:val="0"/>
    </w:pPr>
    <w:rPr>
      <w:rFonts w:ascii="Constantia" w:eastAsia="Constantia" w:hAnsi="Constantia" w:cs="Constantia"/>
      <w:sz w:val="25"/>
      <w:szCs w:val="25"/>
      <w:lang w:eastAsia="en-US"/>
    </w:rPr>
  </w:style>
  <w:style w:type="paragraph" w:customStyle="1" w:styleId="13">
    <w:name w:val="Основной текст1"/>
    <w:basedOn w:val="a"/>
    <w:link w:val="aff2"/>
    <w:rsid w:val="006A6B32"/>
    <w:pPr>
      <w:shd w:val="clear" w:color="auto" w:fill="FFFFFF"/>
      <w:spacing w:before="300" w:line="240" w:lineRule="exact"/>
      <w:ind w:hanging="220"/>
      <w:jc w:val="both"/>
    </w:pPr>
    <w:rPr>
      <w:rFonts w:ascii="Constantia" w:eastAsia="Constantia" w:hAnsi="Constantia" w:cs="Constantia"/>
      <w:sz w:val="22"/>
      <w:szCs w:val="22"/>
      <w:lang w:eastAsia="en-US"/>
    </w:rPr>
  </w:style>
  <w:style w:type="paragraph" w:styleId="aff4">
    <w:name w:val="footnote text"/>
    <w:basedOn w:val="a"/>
    <w:link w:val="aff5"/>
    <w:unhideWhenUsed/>
    <w:rsid w:val="006A6B32"/>
    <w:rPr>
      <w:rFonts w:ascii="Calibri" w:eastAsia="Calibri" w:hAnsi="Calibri"/>
      <w:sz w:val="20"/>
      <w:szCs w:val="20"/>
      <w:lang w:eastAsia="en-US"/>
    </w:rPr>
  </w:style>
  <w:style w:type="character" w:customStyle="1" w:styleId="aff5">
    <w:name w:val="Текст сноски Знак"/>
    <w:basedOn w:val="a0"/>
    <w:link w:val="aff4"/>
    <w:rsid w:val="006A6B32"/>
    <w:rPr>
      <w:rFonts w:ascii="Calibri" w:eastAsia="Calibri" w:hAnsi="Calibri" w:cs="Times New Roman"/>
      <w:sz w:val="20"/>
      <w:szCs w:val="20"/>
    </w:rPr>
  </w:style>
  <w:style w:type="character" w:customStyle="1" w:styleId="c0">
    <w:name w:val="c0"/>
    <w:basedOn w:val="a0"/>
    <w:rsid w:val="006A6B32"/>
  </w:style>
  <w:style w:type="character" w:customStyle="1" w:styleId="c2">
    <w:name w:val="c2"/>
    <w:basedOn w:val="a0"/>
    <w:rsid w:val="006A6B32"/>
  </w:style>
  <w:style w:type="character" w:customStyle="1" w:styleId="c7">
    <w:name w:val="c7"/>
    <w:basedOn w:val="a0"/>
    <w:rsid w:val="006A6B32"/>
  </w:style>
  <w:style w:type="character" w:customStyle="1" w:styleId="c1">
    <w:name w:val="c1"/>
    <w:basedOn w:val="a0"/>
    <w:rsid w:val="006A6B32"/>
  </w:style>
  <w:style w:type="paragraph" w:customStyle="1" w:styleId="c17">
    <w:name w:val="c17"/>
    <w:basedOn w:val="a"/>
    <w:rsid w:val="006A6B32"/>
    <w:pPr>
      <w:spacing w:before="90" w:after="90"/>
    </w:pPr>
  </w:style>
  <w:style w:type="character" w:customStyle="1" w:styleId="c4">
    <w:name w:val="c4"/>
    <w:basedOn w:val="a0"/>
    <w:rsid w:val="006A6B32"/>
  </w:style>
  <w:style w:type="paragraph" w:customStyle="1" w:styleId="c9">
    <w:name w:val="c9"/>
    <w:basedOn w:val="a"/>
    <w:rsid w:val="006A6B32"/>
    <w:pPr>
      <w:spacing w:before="90" w:after="90"/>
    </w:pPr>
  </w:style>
  <w:style w:type="paragraph" w:customStyle="1" w:styleId="c14">
    <w:name w:val="c14"/>
    <w:basedOn w:val="a"/>
    <w:rsid w:val="006A6B32"/>
    <w:pPr>
      <w:spacing w:before="90" w:after="90"/>
    </w:pPr>
  </w:style>
  <w:style w:type="paragraph" w:customStyle="1" w:styleId="c6">
    <w:name w:val="c6"/>
    <w:basedOn w:val="a"/>
    <w:rsid w:val="006A6B32"/>
    <w:pPr>
      <w:spacing w:before="90" w:after="90"/>
    </w:pPr>
  </w:style>
  <w:style w:type="paragraph" w:customStyle="1" w:styleId="c15">
    <w:name w:val="c15"/>
    <w:basedOn w:val="a"/>
    <w:rsid w:val="006A6B32"/>
    <w:pPr>
      <w:spacing w:before="90" w:after="90"/>
    </w:pPr>
  </w:style>
  <w:style w:type="character" w:styleId="aff6">
    <w:name w:val="Emphasis"/>
    <w:basedOn w:val="a0"/>
    <w:qFormat/>
    <w:rsid w:val="006A6B32"/>
    <w:rPr>
      <w:i/>
      <w:iCs/>
    </w:rPr>
  </w:style>
  <w:style w:type="paragraph" w:customStyle="1" w:styleId="default">
    <w:name w:val="default"/>
    <w:basedOn w:val="a"/>
    <w:rsid w:val="006A6B32"/>
    <w:pPr>
      <w:spacing w:before="45" w:after="45"/>
    </w:pPr>
  </w:style>
  <w:style w:type="paragraph" w:styleId="aff7">
    <w:name w:val="Title"/>
    <w:basedOn w:val="a"/>
    <w:link w:val="aff8"/>
    <w:uiPriority w:val="1"/>
    <w:qFormat/>
    <w:rsid w:val="006A6B32"/>
    <w:pPr>
      <w:autoSpaceDE w:val="0"/>
      <w:autoSpaceDN w:val="0"/>
      <w:jc w:val="center"/>
    </w:pPr>
    <w:rPr>
      <w:rFonts w:ascii="Garamond" w:hAnsi="Garamond" w:cs="Garamond"/>
      <w:b/>
      <w:bCs/>
      <w:sz w:val="36"/>
      <w:szCs w:val="36"/>
    </w:rPr>
  </w:style>
  <w:style w:type="character" w:customStyle="1" w:styleId="aff8">
    <w:name w:val="Название Знак"/>
    <w:basedOn w:val="a0"/>
    <w:link w:val="aff7"/>
    <w:rsid w:val="006A6B32"/>
    <w:rPr>
      <w:rFonts w:ascii="Garamond" w:eastAsia="Times New Roman" w:hAnsi="Garamond" w:cs="Garamond"/>
      <w:b/>
      <w:bCs/>
      <w:sz w:val="36"/>
      <w:szCs w:val="36"/>
      <w:lang w:eastAsia="ru-RU"/>
    </w:rPr>
  </w:style>
  <w:style w:type="character" w:customStyle="1" w:styleId="c21">
    <w:name w:val="c21"/>
    <w:basedOn w:val="a0"/>
    <w:rsid w:val="006A6B32"/>
  </w:style>
  <w:style w:type="character" w:customStyle="1" w:styleId="c12">
    <w:name w:val="c12"/>
    <w:basedOn w:val="a0"/>
    <w:rsid w:val="006A6B32"/>
  </w:style>
  <w:style w:type="paragraph" w:customStyle="1" w:styleId="c38">
    <w:name w:val="c38"/>
    <w:basedOn w:val="a"/>
    <w:rsid w:val="006A6B32"/>
    <w:pPr>
      <w:spacing w:before="90" w:after="90"/>
    </w:pPr>
  </w:style>
  <w:style w:type="character" w:customStyle="1" w:styleId="41">
    <w:name w:val="Основной текст4"/>
    <w:basedOn w:val="aff2"/>
    <w:rsid w:val="006A6B32"/>
    <w:rPr>
      <w:rFonts w:ascii="Times New Roman" w:eastAsia="Times New Roman" w:hAnsi="Times New Roman" w:cs="Times New Roman"/>
      <w:b w:val="0"/>
      <w:bCs w:val="0"/>
      <w:i w:val="0"/>
      <w:iCs w:val="0"/>
      <w:smallCaps w:val="0"/>
      <w:strike w:val="0"/>
      <w:spacing w:val="0"/>
      <w:sz w:val="22"/>
      <w:szCs w:val="22"/>
    </w:rPr>
  </w:style>
  <w:style w:type="paragraph" w:customStyle="1" w:styleId="120">
    <w:name w:val="Основной текст12"/>
    <w:basedOn w:val="a"/>
    <w:rsid w:val="006A6B32"/>
    <w:pPr>
      <w:shd w:val="clear" w:color="auto" w:fill="FFFFFF"/>
      <w:spacing w:line="278" w:lineRule="exact"/>
      <w:ind w:firstLine="400"/>
      <w:jc w:val="both"/>
    </w:pPr>
    <w:rPr>
      <w:color w:val="000000"/>
      <w:sz w:val="22"/>
      <w:szCs w:val="22"/>
    </w:rPr>
  </w:style>
  <w:style w:type="character" w:customStyle="1" w:styleId="23">
    <w:name w:val="Заголовок №2_"/>
    <w:basedOn w:val="a0"/>
    <w:link w:val="24"/>
    <w:rsid w:val="006A6B32"/>
    <w:rPr>
      <w:rFonts w:ascii="Tahoma" w:eastAsia="Tahoma" w:hAnsi="Tahoma" w:cs="Tahoma"/>
      <w:sz w:val="25"/>
      <w:szCs w:val="25"/>
      <w:shd w:val="clear" w:color="auto" w:fill="FFFFFF"/>
    </w:rPr>
  </w:style>
  <w:style w:type="paragraph" w:customStyle="1" w:styleId="24">
    <w:name w:val="Заголовок №2"/>
    <w:basedOn w:val="a"/>
    <w:link w:val="23"/>
    <w:rsid w:val="006A6B32"/>
    <w:pPr>
      <w:shd w:val="clear" w:color="auto" w:fill="FFFFFF"/>
      <w:spacing w:before="60" w:after="60" w:line="240" w:lineRule="exact"/>
      <w:outlineLvl w:val="1"/>
    </w:pPr>
    <w:rPr>
      <w:rFonts w:ascii="Tahoma" w:eastAsia="Tahoma" w:hAnsi="Tahoma" w:cs="Tahoma"/>
      <w:sz w:val="25"/>
      <w:szCs w:val="25"/>
      <w:lang w:eastAsia="en-US"/>
    </w:rPr>
  </w:style>
  <w:style w:type="paragraph" w:customStyle="1" w:styleId="7">
    <w:name w:val="Основной текст7"/>
    <w:basedOn w:val="a"/>
    <w:rsid w:val="006A6B32"/>
    <w:pPr>
      <w:shd w:val="clear" w:color="auto" w:fill="FFFFFF"/>
      <w:spacing w:line="278" w:lineRule="exact"/>
      <w:jc w:val="both"/>
    </w:pPr>
    <w:rPr>
      <w:color w:val="000000"/>
      <w:sz w:val="22"/>
      <w:szCs w:val="22"/>
    </w:rPr>
  </w:style>
  <w:style w:type="character" w:customStyle="1" w:styleId="130">
    <w:name w:val="Заголовок №1 (3)_"/>
    <w:basedOn w:val="a0"/>
    <w:rsid w:val="006A6B32"/>
    <w:rPr>
      <w:rFonts w:ascii="Tahoma" w:eastAsia="Tahoma" w:hAnsi="Tahoma" w:cs="Tahoma"/>
      <w:b w:val="0"/>
      <w:bCs w:val="0"/>
      <w:i w:val="0"/>
      <w:iCs w:val="0"/>
      <w:smallCaps w:val="0"/>
      <w:strike w:val="0"/>
      <w:spacing w:val="0"/>
      <w:sz w:val="25"/>
      <w:szCs w:val="25"/>
    </w:rPr>
  </w:style>
  <w:style w:type="character" w:customStyle="1" w:styleId="131">
    <w:name w:val="Заголовок №1 (3)"/>
    <w:basedOn w:val="130"/>
    <w:rsid w:val="006A6B32"/>
  </w:style>
  <w:style w:type="character" w:customStyle="1" w:styleId="31">
    <w:name w:val="Основной текст3"/>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50">
    <w:name w:val="Основной текст5"/>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25">
    <w:name w:val="Основной текст2"/>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1pt">
    <w:name w:val="Основной текст + Интервал 1 pt"/>
    <w:basedOn w:val="aff2"/>
    <w:rsid w:val="006A6B32"/>
    <w:rPr>
      <w:rFonts w:ascii="Times New Roman" w:eastAsia="Times New Roman" w:hAnsi="Times New Roman" w:cs="Times New Roman"/>
      <w:b w:val="0"/>
      <w:bCs w:val="0"/>
      <w:i w:val="0"/>
      <w:iCs w:val="0"/>
      <w:smallCaps w:val="0"/>
      <w:strike w:val="0"/>
      <w:spacing w:val="20"/>
      <w:sz w:val="22"/>
      <w:szCs w:val="22"/>
    </w:rPr>
  </w:style>
  <w:style w:type="character" w:customStyle="1" w:styleId="6">
    <w:name w:val="Основной текст6"/>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8">
    <w:name w:val="Основной текст8"/>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100">
    <w:name w:val="Основной текст10"/>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110">
    <w:name w:val="Основной текст11"/>
    <w:basedOn w:val="aff2"/>
    <w:rsid w:val="006A6B32"/>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9"/>
    <w:basedOn w:val="aff2"/>
    <w:rsid w:val="006A6B32"/>
    <w:rPr>
      <w:rFonts w:ascii="Times New Roman" w:eastAsia="Times New Roman" w:hAnsi="Times New Roman" w:cs="Times New Roman"/>
      <w:b w:val="0"/>
      <w:bCs w:val="0"/>
      <w:i w:val="0"/>
      <w:iCs w:val="0"/>
      <w:smallCaps w:val="0"/>
      <w:strike w:val="0"/>
      <w:spacing w:val="0"/>
      <w:sz w:val="22"/>
      <w:szCs w:val="22"/>
    </w:rPr>
  </w:style>
  <w:style w:type="paragraph" w:customStyle="1" w:styleId="132">
    <w:name w:val="Основной текст13"/>
    <w:basedOn w:val="a"/>
    <w:rsid w:val="006A6B32"/>
    <w:pPr>
      <w:shd w:val="clear" w:color="auto" w:fill="FFFFFF"/>
      <w:spacing w:before="120" w:line="0" w:lineRule="atLeast"/>
      <w:jc w:val="both"/>
    </w:pPr>
    <w:rPr>
      <w:color w:val="000000"/>
      <w:sz w:val="22"/>
      <w:szCs w:val="22"/>
    </w:rPr>
  </w:style>
  <w:style w:type="character" w:customStyle="1" w:styleId="aff9">
    <w:name w:val="Сноска_"/>
    <w:basedOn w:val="a0"/>
    <w:link w:val="affa"/>
    <w:rsid w:val="006A6B32"/>
    <w:rPr>
      <w:sz w:val="16"/>
      <w:szCs w:val="16"/>
      <w:shd w:val="clear" w:color="auto" w:fill="FFFFFF"/>
    </w:rPr>
  </w:style>
  <w:style w:type="paragraph" w:customStyle="1" w:styleId="affa">
    <w:name w:val="Сноска"/>
    <w:basedOn w:val="a"/>
    <w:link w:val="aff9"/>
    <w:rsid w:val="006A6B32"/>
    <w:pPr>
      <w:shd w:val="clear" w:color="auto" w:fill="FFFFFF"/>
      <w:spacing w:line="0" w:lineRule="atLeast"/>
    </w:pPr>
    <w:rPr>
      <w:rFonts w:asciiTheme="minorHAnsi" w:eastAsiaTheme="minorHAnsi" w:hAnsiTheme="minorHAnsi" w:cstheme="minorBidi"/>
      <w:sz w:val="16"/>
      <w:szCs w:val="16"/>
      <w:lang w:eastAsia="en-US"/>
    </w:rPr>
  </w:style>
  <w:style w:type="character" w:customStyle="1" w:styleId="32">
    <w:name w:val="Заголовок №3_"/>
    <w:basedOn w:val="a0"/>
    <w:link w:val="33"/>
    <w:rsid w:val="006A6B32"/>
    <w:rPr>
      <w:rFonts w:ascii="Tahoma" w:eastAsia="Tahoma" w:hAnsi="Tahoma" w:cs="Tahoma"/>
      <w:sz w:val="21"/>
      <w:szCs w:val="21"/>
      <w:shd w:val="clear" w:color="auto" w:fill="FFFFFF"/>
    </w:rPr>
  </w:style>
  <w:style w:type="paragraph" w:customStyle="1" w:styleId="33">
    <w:name w:val="Заголовок №3"/>
    <w:basedOn w:val="a"/>
    <w:link w:val="32"/>
    <w:rsid w:val="006A6B32"/>
    <w:pPr>
      <w:shd w:val="clear" w:color="auto" w:fill="FFFFFF"/>
      <w:spacing w:before="180" w:after="60" w:line="0" w:lineRule="atLeast"/>
      <w:outlineLvl w:val="2"/>
    </w:pPr>
    <w:rPr>
      <w:rFonts w:ascii="Tahoma" w:eastAsia="Tahoma" w:hAnsi="Tahoma" w:cs="Tahoma"/>
      <w:sz w:val="21"/>
      <w:szCs w:val="21"/>
      <w:lang w:eastAsia="en-US"/>
    </w:rPr>
  </w:style>
  <w:style w:type="character" w:customStyle="1" w:styleId="52">
    <w:name w:val="Заголовок №5 (2)_"/>
    <w:basedOn w:val="a0"/>
    <w:link w:val="520"/>
    <w:rsid w:val="006A6B32"/>
    <w:rPr>
      <w:rFonts w:ascii="Tahoma" w:eastAsia="Tahoma" w:hAnsi="Tahoma" w:cs="Tahoma"/>
      <w:sz w:val="21"/>
      <w:szCs w:val="21"/>
      <w:shd w:val="clear" w:color="auto" w:fill="FFFFFF"/>
    </w:rPr>
  </w:style>
  <w:style w:type="paragraph" w:customStyle="1" w:styleId="520">
    <w:name w:val="Заголовок №5 (2)"/>
    <w:basedOn w:val="a"/>
    <w:link w:val="52"/>
    <w:rsid w:val="006A6B32"/>
    <w:pPr>
      <w:shd w:val="clear" w:color="auto" w:fill="FFFFFF"/>
      <w:spacing w:before="180" w:after="180" w:line="0" w:lineRule="atLeast"/>
      <w:outlineLvl w:val="4"/>
    </w:pPr>
    <w:rPr>
      <w:rFonts w:ascii="Tahoma" w:eastAsia="Tahoma" w:hAnsi="Tahoma" w:cs="Tahoma"/>
      <w:sz w:val="21"/>
      <w:szCs w:val="21"/>
      <w:lang w:eastAsia="en-US"/>
    </w:rPr>
  </w:style>
  <w:style w:type="character" w:customStyle="1" w:styleId="34">
    <w:name w:val="Основной текст (3)_"/>
    <w:basedOn w:val="a0"/>
    <w:link w:val="35"/>
    <w:rsid w:val="006A6B32"/>
    <w:rPr>
      <w:rFonts w:ascii="Tahoma" w:eastAsia="Tahoma" w:hAnsi="Tahoma" w:cs="Tahoma"/>
      <w:sz w:val="21"/>
      <w:szCs w:val="21"/>
      <w:shd w:val="clear" w:color="auto" w:fill="FFFFFF"/>
    </w:rPr>
  </w:style>
  <w:style w:type="paragraph" w:customStyle="1" w:styleId="35">
    <w:name w:val="Основной текст (3)"/>
    <w:basedOn w:val="a"/>
    <w:link w:val="34"/>
    <w:rsid w:val="006A6B32"/>
    <w:pPr>
      <w:shd w:val="clear" w:color="auto" w:fill="FFFFFF"/>
      <w:spacing w:after="120" w:line="0" w:lineRule="atLeast"/>
    </w:pPr>
    <w:rPr>
      <w:rFonts w:ascii="Tahoma" w:eastAsia="Tahoma" w:hAnsi="Tahoma" w:cs="Tahoma"/>
      <w:sz w:val="21"/>
      <w:szCs w:val="21"/>
      <w:lang w:eastAsia="en-US"/>
    </w:rPr>
  </w:style>
  <w:style w:type="paragraph" w:styleId="affb">
    <w:name w:val="endnote text"/>
    <w:basedOn w:val="a"/>
    <w:link w:val="affc"/>
    <w:rsid w:val="006A6B32"/>
    <w:rPr>
      <w:sz w:val="20"/>
      <w:szCs w:val="20"/>
    </w:rPr>
  </w:style>
  <w:style w:type="character" w:customStyle="1" w:styleId="affc">
    <w:name w:val="Текст концевой сноски Знак"/>
    <w:basedOn w:val="a0"/>
    <w:link w:val="affb"/>
    <w:rsid w:val="006A6B32"/>
    <w:rPr>
      <w:rFonts w:ascii="Times New Roman" w:eastAsia="Times New Roman" w:hAnsi="Times New Roman" w:cs="Times New Roman"/>
      <w:sz w:val="20"/>
      <w:szCs w:val="20"/>
      <w:lang w:eastAsia="ru-RU"/>
    </w:rPr>
  </w:style>
  <w:style w:type="character" w:styleId="affd">
    <w:name w:val="endnote reference"/>
    <w:basedOn w:val="a0"/>
    <w:rsid w:val="006A6B32"/>
    <w:rPr>
      <w:vertAlign w:val="superscript"/>
    </w:rPr>
  </w:style>
  <w:style w:type="character" w:styleId="affe">
    <w:name w:val="footnote reference"/>
    <w:basedOn w:val="a0"/>
    <w:rsid w:val="006A6B32"/>
    <w:rPr>
      <w:vertAlign w:val="superscript"/>
    </w:rPr>
  </w:style>
  <w:style w:type="paragraph" w:customStyle="1" w:styleId="afff">
    <w:name w:val="Основной"/>
    <w:basedOn w:val="a"/>
    <w:rsid w:val="006A6B32"/>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26">
    <w:name w:val="Заг 2"/>
    <w:basedOn w:val="a"/>
    <w:rsid w:val="006A6B32"/>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
    <w:rsid w:val="006A6B32"/>
  </w:style>
  <w:style w:type="paragraph" w:customStyle="1" w:styleId="Default0">
    <w:name w:val="Default"/>
    <w:rsid w:val="006A6B3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6A6B32"/>
    <w:pPr>
      <w:spacing w:before="100" w:beforeAutospacing="1" w:after="100" w:afterAutospacing="1"/>
    </w:pPr>
    <w:rPr>
      <w:rFonts w:eastAsia="Batang"/>
      <w:lang w:eastAsia="ko-KR"/>
    </w:rPr>
  </w:style>
  <w:style w:type="paragraph" w:styleId="27">
    <w:name w:val="List 2"/>
    <w:basedOn w:val="a"/>
    <w:uiPriority w:val="99"/>
    <w:rsid w:val="006A6B32"/>
    <w:pPr>
      <w:tabs>
        <w:tab w:val="num" w:pos="360"/>
      </w:tabs>
      <w:spacing w:after="120"/>
      <w:ind w:left="360" w:hanging="360"/>
    </w:pPr>
  </w:style>
  <w:style w:type="character" w:customStyle="1" w:styleId="s4">
    <w:name w:val="s4"/>
    <w:uiPriority w:val="99"/>
    <w:rsid w:val="006A6B32"/>
  </w:style>
  <w:style w:type="character" w:styleId="afff0">
    <w:name w:val="Hyperlink"/>
    <w:uiPriority w:val="99"/>
    <w:unhideWhenUsed/>
    <w:rsid w:val="006A6B32"/>
    <w:rPr>
      <w:color w:val="0000FF"/>
      <w:u w:val="single"/>
    </w:rPr>
  </w:style>
  <w:style w:type="character" w:customStyle="1" w:styleId="c11">
    <w:name w:val="c11"/>
    <w:basedOn w:val="a0"/>
    <w:rsid w:val="006A6B32"/>
  </w:style>
  <w:style w:type="character" w:customStyle="1" w:styleId="c10">
    <w:name w:val="c10"/>
    <w:basedOn w:val="a0"/>
    <w:rsid w:val="006A6B32"/>
  </w:style>
  <w:style w:type="table" w:customStyle="1" w:styleId="TableNormal">
    <w:name w:val="Table Normal"/>
    <w:uiPriority w:val="2"/>
    <w:semiHidden/>
    <w:unhideWhenUsed/>
    <w:qFormat/>
    <w:rsid w:val="002E48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4892"/>
    <w:pPr>
      <w:widowControl w:val="0"/>
      <w:autoSpaceDE w:val="0"/>
      <w:autoSpaceDN w:val="0"/>
    </w:pPr>
    <w:rPr>
      <w:sz w:val="22"/>
      <w:szCs w:val="22"/>
      <w:lang w:eastAsia="en-US"/>
    </w:rPr>
  </w:style>
  <w:style w:type="paragraph" w:customStyle="1" w:styleId="14">
    <w:name w:val="Обычный (веб)1"/>
    <w:basedOn w:val="a"/>
    <w:rsid w:val="00A26280"/>
    <w:pPr>
      <w:suppressAutoHyphens/>
      <w:spacing w:before="280" w:after="280"/>
    </w:pPr>
    <w:rPr>
      <w:lang w:eastAsia="zh-CN"/>
    </w:rPr>
  </w:style>
  <w:style w:type="character" w:customStyle="1" w:styleId="s6">
    <w:name w:val="s6"/>
    <w:basedOn w:val="a0"/>
    <w:rsid w:val="005A3157"/>
  </w:style>
  <w:style w:type="character" w:customStyle="1" w:styleId="s16">
    <w:name w:val="s16"/>
    <w:basedOn w:val="a0"/>
    <w:rsid w:val="005A3157"/>
  </w:style>
  <w:style w:type="paragraph" w:customStyle="1" w:styleId="15">
    <w:name w:val="Абзац списка1"/>
    <w:basedOn w:val="a"/>
    <w:rsid w:val="005A3157"/>
    <w:pPr>
      <w:suppressAutoHyphens/>
      <w:ind w:left="720"/>
      <w:contextualSpacing/>
    </w:pPr>
    <w:rPr>
      <w:sz w:val="20"/>
      <w:szCs w:val="20"/>
      <w:lang w:eastAsia="zh-CN"/>
    </w:rPr>
  </w:style>
  <w:style w:type="paragraph" w:customStyle="1" w:styleId="s27">
    <w:name w:val="s27"/>
    <w:basedOn w:val="a"/>
    <w:rsid w:val="005A3157"/>
    <w:pPr>
      <w:suppressAutoHyphens/>
      <w:spacing w:before="280" w:after="280"/>
    </w:pPr>
    <w:rPr>
      <w:lang w:eastAsia="zh-CN"/>
    </w:rPr>
  </w:style>
  <w:style w:type="paragraph" w:customStyle="1" w:styleId="s33">
    <w:name w:val="s33"/>
    <w:basedOn w:val="a"/>
    <w:rsid w:val="005A3157"/>
    <w:pPr>
      <w:suppressAutoHyphens/>
      <w:spacing w:before="280" w:after="280"/>
    </w:pPr>
    <w:rPr>
      <w:lang w:eastAsia="zh-CN"/>
    </w:rPr>
  </w:style>
  <w:style w:type="paragraph" w:customStyle="1" w:styleId="c20">
    <w:name w:val="c20"/>
    <w:basedOn w:val="a"/>
    <w:rsid w:val="004D70D0"/>
    <w:pPr>
      <w:spacing w:before="100" w:beforeAutospacing="1" w:after="100" w:afterAutospacing="1"/>
    </w:pPr>
  </w:style>
  <w:style w:type="character" w:customStyle="1" w:styleId="c5">
    <w:name w:val="c5"/>
    <w:basedOn w:val="a0"/>
    <w:rsid w:val="004D70D0"/>
  </w:style>
  <w:style w:type="character" w:customStyle="1" w:styleId="c8">
    <w:name w:val="c8"/>
    <w:basedOn w:val="a0"/>
    <w:rsid w:val="004D70D0"/>
  </w:style>
</w:styles>
</file>

<file path=word/webSettings.xml><?xml version="1.0" encoding="utf-8"?>
<w:webSettings xmlns:r="http://schemas.openxmlformats.org/officeDocument/2006/relationships" xmlns:w="http://schemas.openxmlformats.org/wordprocessingml/2006/main">
  <w:divs>
    <w:div w:id="36090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url?q=https://www.google.com/url?q%3Dhttp://tolkslovar.ru/s11013.html%26sa%3DD%26usg%3DAFQjCNHrp81vya0Hm6s69i-CNTd3iXG2-Q&amp;sa=D&amp;ust=1456216999856000&amp;usg=AFQjCNFJoyEbTlHryobLwhiKvOPcznsW7g" TargetMode="External"/><Relationship Id="rId18" Type="http://schemas.openxmlformats.org/officeDocument/2006/relationships/hyperlink" Target="https://www.google.com/url?q=http://nsportal.ru/detskiy-sad/raznoe/2015/10/15/detskaya-initsiativa&amp;sa=D&amp;ust=1456216999860000&amp;usg=AFQjCNHHNuL2swz6F3CJjYtwoOjqFkfjkQ"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ur-379@mail.ru" TargetMode="External"/><Relationship Id="rId7" Type="http://schemas.openxmlformats.org/officeDocument/2006/relationships/endnotes" Target="endnotes.xml"/><Relationship Id="rId12" Type="http://schemas.openxmlformats.org/officeDocument/2006/relationships/hyperlink" Target="https://www.google.com/url?q=https://www.google.com/url?q%3Dhttp://tolkslovar.ru/r6654.html%26sa%3DD%26usg%3DAFQjCNEMDCSonIO1bHzv0PIXaWiIEAawVQ&amp;sa=D&amp;ust=1456216999856000&amp;usg=AFQjCNF_YtzQlY-4nZdIBaU5mplh3QPNHw" TargetMode="External"/><Relationship Id="rId17" Type="http://schemas.openxmlformats.org/officeDocument/2006/relationships/hyperlink" Target="https://www.google.com/url?q=https://www.google.com/url?q%3Dhttp://www.psychologos.ru/articles/view/strahzpt_strashnoe%26sa%3DD%26usg%3DAFQjCNGSuanY0_2KGBEK6s05qTVbwtfviw&amp;sa=D&amp;ust=1456216999860000&amp;usg=AFQjCNEnmjY22bXPOoqIEN5Azn2i6_XfE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q=https://www.google.com/url?q%3Dhttp://www.psychologos.ru/articles/view/delo%26sa%3DD%26usg%3DAFQjCNHVxMRXMw4vv0oqDWmu6OhYH3_gnQ&amp;sa=D&amp;ust=1456216999858000&amp;usg=AFQjCNFn0rLLi33A_TbDghaVAjZ7fj1gPw" TargetMode="External"/><Relationship Id="rId20" Type="http://schemas.openxmlformats.org/officeDocument/2006/relationships/hyperlink" Target="https://www.google.com/url?q=https://www.google.com/url?q%3Dhttp://www.psychologos.ru/articles/view/podderzhka%26sa%3DD%26usg%3DAFQjCNG0K3JwAiZMTdcF_yaBZ-BVcCc4xA&amp;sa=D&amp;ust=1456216999862000&amp;usg=AFQjCNH3wjmj-KNmzgLZN9j_gZXmsV1tb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www.google.com/url?q%3Dhttp://tolkslovar.ru/p16300.html%26sa%3DD%26usg%3DAFQjCNFj5vv3U5oOF_TXN4htZ7ggpny1QA&amp;sa=D&amp;ust=1456216999855000&amp;usg=AFQjCNGcuzsatNCQk0XcKqQeiGKl5sB1qw"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ogle.com/url?q=https://www.google.com/url?q%3Dhttp://www.psychologos.ru/articles/view/aktivnost%26sa%3DD%26usg%3DAFQjCNFEWmXlIA1u3oO-M58euFvP4QCxPA&amp;sa=D&amp;ust=1456216999857000&amp;usg=AFQjCNG6mwot0GKB-LnwoFofZ4o3Xgu_9w" TargetMode="External"/><Relationship Id="rId23" Type="http://schemas.openxmlformats.org/officeDocument/2006/relationships/footer" Target="footer2.xml"/><Relationship Id="rId10" Type="http://schemas.openxmlformats.org/officeDocument/2006/relationships/hyperlink" Target="https://www.google.com/url?q=https://www.google.com/url?q%3Dhttp://tolkslovar.ru/n3822.html%26sa%3DD%26usg%3DAFQjCNF5btBNdtSia8xwSuxeeTNM5Rd5bA&amp;sa=D&amp;ust=1456216999855000&amp;usg=AFQjCNEeOop87BvQ5qXYaitn0D2ttchJ7g" TargetMode="External"/><Relationship Id="rId19" Type="http://schemas.openxmlformats.org/officeDocument/2006/relationships/hyperlink" Target="https://www.google.com/url?q=https://www.google.com/url?q%3Dhttp://www.psychologos.ru/articles/view/interes%26sa%3DD%26usg%3DAFQjCNEhumlaC_IVOFY-EXQR7SGb5CEHWw&amp;sa=D&amp;ust=1456216999861000&amp;usg=AFQjCNHQuGrSi_amo9maAYPYhg7r2VwhLg" TargetMode="External"/><Relationship Id="rId4" Type="http://schemas.openxmlformats.org/officeDocument/2006/relationships/settings" Target="settings.xml"/><Relationship Id="rId9" Type="http://schemas.openxmlformats.org/officeDocument/2006/relationships/hyperlink" Target="https://www.google.com/url?q=https://www.google.com/url?q%3Dhttp://tolkslovar.ru/p8663.html%26sa%3DD%26usg%3DAFQjCNF3C_DVuLB45r2p-F5sX18uR51SZg&amp;sa=D&amp;ust=1456216999854000&amp;usg=AFQjCNHvV6HRilXrnJDWa03OdCBuyD6IEQ" TargetMode="External"/><Relationship Id="rId14" Type="http://schemas.openxmlformats.org/officeDocument/2006/relationships/hyperlink" Target="https://www.google.com/url?q=https://www.google.com/url?q%3Dhttp://tolkslovar.ru/p17310.html%26sa%3DD%26usg%3DAFQjCNFWKoyuiQ_8hY2r8MVJTOBQGKacNg&amp;sa=D&amp;ust=1456216999857000&amp;usg=AFQjCNHCDAiVl-aLZaBqX0HaU-GsomRrTg" TargetMode="External"/><Relationship Id="rId22" Type="http://schemas.openxmlformats.org/officeDocument/2006/relationships/hyperlink" Target="http://nurkbr.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772A1-EFBA-4A9B-87DF-7E59C30F2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25605</Words>
  <Characters>145950</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2</cp:revision>
  <cp:lastPrinted>2022-09-15T14:16:00Z</cp:lastPrinted>
  <dcterms:created xsi:type="dcterms:W3CDTF">2026-03-05T11:08:00Z</dcterms:created>
  <dcterms:modified xsi:type="dcterms:W3CDTF">2026-03-05T11:08:00Z</dcterms:modified>
</cp:coreProperties>
</file>